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895F9D" w14:textId="77777777" w:rsidR="003F1FBC" w:rsidRPr="003F1FBC" w:rsidRDefault="003F1FBC" w:rsidP="003F1FBC">
      <w:pPr>
        <w:tabs>
          <w:tab w:val="left" w:pos="4822"/>
          <w:tab w:val="left" w:pos="9923"/>
          <w:tab w:val="left" w:pos="10206"/>
          <w:tab w:val="left" w:pos="10347"/>
          <w:tab w:val="left" w:pos="10490"/>
        </w:tabs>
        <w:ind w:right="-1"/>
        <w:jc w:val="center"/>
        <w:rPr>
          <w:rFonts w:eastAsia="Times New Roman"/>
          <w:b/>
        </w:rPr>
      </w:pPr>
      <w:r w:rsidRPr="003F1FBC">
        <w:rPr>
          <w:rFonts w:eastAsia="Times New Roman"/>
          <w:b/>
        </w:rPr>
        <w:t>РЕСПУБЛИКА КРЫМ</w:t>
      </w:r>
    </w:p>
    <w:p w14:paraId="4B25EBD1" w14:textId="77777777" w:rsidR="003F1FBC" w:rsidRPr="003F1FBC" w:rsidRDefault="003F1FBC" w:rsidP="003F1FBC">
      <w:pPr>
        <w:tabs>
          <w:tab w:val="left" w:pos="4822"/>
          <w:tab w:val="left" w:pos="9923"/>
          <w:tab w:val="left" w:pos="10206"/>
          <w:tab w:val="left" w:pos="10347"/>
          <w:tab w:val="left" w:pos="10490"/>
        </w:tabs>
        <w:ind w:right="-1"/>
        <w:jc w:val="center"/>
        <w:rPr>
          <w:rFonts w:eastAsia="Times New Roman"/>
          <w:b/>
        </w:rPr>
      </w:pPr>
      <w:r w:rsidRPr="003F1FBC">
        <w:rPr>
          <w:rFonts w:eastAsia="Times New Roman"/>
          <w:b/>
        </w:rPr>
        <w:t>БАХЧИСАРАЙСКИЙ РАЙОН</w:t>
      </w:r>
    </w:p>
    <w:p w14:paraId="3F9DDB02" w14:textId="08D48C58" w:rsidR="000602C8" w:rsidRDefault="003F1FBC" w:rsidP="003F1FBC">
      <w:pPr>
        <w:tabs>
          <w:tab w:val="left" w:pos="4822"/>
          <w:tab w:val="left" w:pos="9923"/>
          <w:tab w:val="left" w:pos="10206"/>
          <w:tab w:val="left" w:pos="10347"/>
          <w:tab w:val="left" w:pos="10490"/>
        </w:tabs>
        <w:ind w:right="-1"/>
        <w:jc w:val="center"/>
        <w:rPr>
          <w:rFonts w:eastAsia="Times New Roman"/>
          <w:b/>
        </w:rPr>
      </w:pPr>
      <w:r w:rsidRPr="003F1FBC">
        <w:rPr>
          <w:rFonts w:eastAsia="Times New Roman"/>
          <w:b/>
        </w:rPr>
        <w:t>АДМИНИСТРАЦИЯ ВЕРХОРЕЧЕНСКОГО СЕЛЬСКОГО ПОСЕЛЕНИЯ</w:t>
      </w:r>
    </w:p>
    <w:p w14:paraId="22A13680" w14:textId="77777777" w:rsidR="000602C8" w:rsidRDefault="000602C8">
      <w:pPr>
        <w:tabs>
          <w:tab w:val="left" w:pos="4822"/>
          <w:tab w:val="left" w:pos="9923"/>
          <w:tab w:val="left" w:pos="10206"/>
          <w:tab w:val="left" w:pos="10490"/>
        </w:tabs>
        <w:ind w:right="1615"/>
        <w:rPr>
          <w:rFonts w:eastAsia="Times New Roman"/>
          <w:b/>
        </w:rPr>
      </w:pPr>
    </w:p>
    <w:p w14:paraId="38A452D6" w14:textId="77777777" w:rsidR="000602C8" w:rsidRDefault="002F04DD">
      <w:pPr>
        <w:widowControl w:val="0"/>
        <w:tabs>
          <w:tab w:val="left" w:pos="9923"/>
          <w:tab w:val="left" w:pos="10206"/>
          <w:tab w:val="left" w:pos="10490"/>
        </w:tabs>
        <w:spacing w:before="28"/>
        <w:rPr>
          <w:rFonts w:eastAsia="SimSun"/>
          <w:b/>
          <w:color w:val="000000"/>
          <w:lang w:eastAsia="zh-CN" w:bidi="hi-IN"/>
        </w:rPr>
      </w:pPr>
      <w:r>
        <w:rPr>
          <w:rFonts w:eastAsia="SimSun"/>
          <w:b/>
          <w:color w:val="000000"/>
          <w:lang w:eastAsia="zh-CN" w:bidi="hi-IN"/>
        </w:rPr>
        <w:t xml:space="preserve">                                                       ПОСТАНОВЛЕНИЕ</w:t>
      </w:r>
    </w:p>
    <w:p w14:paraId="790A4850" w14:textId="77777777" w:rsidR="000602C8" w:rsidRDefault="002F04DD">
      <w:pPr>
        <w:ind w:right="-142"/>
        <w:rPr>
          <w:rFonts w:eastAsia="Times New Roman"/>
          <w:shd w:val="clear" w:color="auto" w:fill="FFFFFF"/>
        </w:rPr>
      </w:pPr>
      <w:r>
        <w:rPr>
          <w:rFonts w:eastAsia="Tahoma"/>
          <w:b/>
          <w:color w:val="000000"/>
          <w:shd w:val="clear" w:color="auto" w:fill="FFFFFF"/>
          <w:lang w:bidi="ru-RU"/>
        </w:rPr>
        <w:t>00__________0000                                                                                                             №00</w:t>
      </w:r>
      <w:r>
        <w:rPr>
          <w:rFonts w:eastAsia="Tahoma"/>
          <w:color w:val="000000"/>
          <w:shd w:val="clear" w:color="auto" w:fill="FFFFFF"/>
          <w:lang w:bidi="ru-RU"/>
        </w:rPr>
        <w:t xml:space="preserve">                             </w:t>
      </w:r>
      <w:r>
        <w:rPr>
          <w:rFonts w:eastAsia="Times New Roman"/>
          <w:shd w:val="clear" w:color="auto" w:fill="FFFFFF"/>
        </w:rPr>
        <w:tab/>
      </w:r>
      <w:r>
        <w:rPr>
          <w:rFonts w:eastAsia="Times New Roman"/>
          <w:shd w:val="clear" w:color="auto" w:fill="FFFFFF"/>
        </w:rPr>
        <w:tab/>
      </w:r>
      <w:r>
        <w:rPr>
          <w:rFonts w:eastAsia="Times New Roman"/>
          <w:shd w:val="clear" w:color="auto" w:fill="FFFFFF"/>
        </w:rPr>
        <w:tab/>
      </w:r>
      <w:r>
        <w:rPr>
          <w:rFonts w:eastAsia="Times New Roman"/>
          <w:shd w:val="clear" w:color="auto" w:fill="FFFFFF"/>
        </w:rPr>
        <w:tab/>
      </w:r>
      <w:r>
        <w:rPr>
          <w:rFonts w:eastAsia="Times New Roman"/>
          <w:shd w:val="clear" w:color="auto" w:fill="FFFFFF"/>
        </w:rPr>
        <w:tab/>
      </w:r>
      <w:r>
        <w:rPr>
          <w:rFonts w:eastAsia="Times New Roman"/>
          <w:shd w:val="clear" w:color="auto" w:fill="FFFFFF"/>
        </w:rPr>
        <w:tab/>
      </w:r>
    </w:p>
    <w:p w14:paraId="0524FB84" w14:textId="7301EEA1" w:rsidR="000602C8" w:rsidRDefault="002F04DD">
      <w:pPr>
        <w:tabs>
          <w:tab w:val="left" w:pos="4536"/>
        </w:tabs>
        <w:ind w:right="5244"/>
        <w:jc w:val="both"/>
        <w:rPr>
          <w:rFonts w:eastAsia="Times New Roman"/>
          <w:b/>
          <w:bCs/>
          <w:lang w:eastAsia="ar-SA"/>
        </w:rPr>
      </w:pPr>
      <w:r>
        <w:rPr>
          <w:rFonts w:eastAsia="Times New Roman"/>
          <w:b/>
          <w:bCs/>
          <w:lang w:eastAsia="ar-SA"/>
        </w:rPr>
        <w:t xml:space="preserve"> Об утверждении Административного регламента предоставления муниципальной услуги </w:t>
      </w:r>
      <w:r w:rsidR="00841626">
        <w:rPr>
          <w:rFonts w:eastAsia="Times New Roman"/>
          <w:b/>
          <w:bCs/>
          <w:lang w:eastAsia="ar-SA"/>
        </w:rPr>
        <w:t>«</w:t>
      </w:r>
      <w:r>
        <w:rPr>
          <w:rFonts w:eastAsia="Times New Roman"/>
          <w:b/>
          <w:bCs/>
          <w:lang w:eastAsia="ar-SA"/>
        </w:rPr>
        <w:t>Заключение, расторжение, изменение договоров социального найма жилого помещения</w:t>
      </w:r>
      <w:r w:rsidR="00841626">
        <w:rPr>
          <w:rFonts w:eastAsia="Times New Roman"/>
          <w:b/>
          <w:bCs/>
          <w:lang w:eastAsia="ar-SA"/>
        </w:rPr>
        <w:t>»</w:t>
      </w:r>
    </w:p>
    <w:p w14:paraId="0E95AEAE" w14:textId="77777777" w:rsidR="000602C8" w:rsidRDefault="000602C8">
      <w:pPr>
        <w:tabs>
          <w:tab w:val="left" w:pos="5103"/>
        </w:tabs>
        <w:ind w:right="-142"/>
        <w:jc w:val="center"/>
        <w:rPr>
          <w:rFonts w:eastAsia="Times New Roman"/>
        </w:rPr>
      </w:pPr>
    </w:p>
    <w:p w14:paraId="03E68C71" w14:textId="15E34C9C" w:rsidR="000602C8" w:rsidRDefault="002F04DD">
      <w:pPr>
        <w:ind w:right="-142" w:firstLine="709"/>
        <w:jc w:val="both"/>
        <w:rPr>
          <w:rFonts w:eastAsia="Times New Roman"/>
          <w:bCs/>
          <w:iCs/>
        </w:rPr>
      </w:pPr>
      <w:r>
        <w:rPr>
          <w:rFonts w:eastAsia="Times New Roman"/>
          <w:lang w:eastAsia="ar-SA"/>
        </w:rPr>
        <w:t>В соответствии с Жилищным кодексом Российской Федерации,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Pr>
          <w:rFonts w:eastAsia="Times New Roman"/>
        </w:rPr>
        <w:t>, руковод</w:t>
      </w:r>
      <w:bookmarkStart w:id="0" w:name="_GoBack"/>
      <w:bookmarkEnd w:id="0"/>
      <w:r>
        <w:rPr>
          <w:rFonts w:eastAsia="Times New Roman"/>
        </w:rPr>
        <w:t>ствуясь Уставом муниципального образования</w:t>
      </w:r>
      <w:r>
        <w:rPr>
          <w:rFonts w:eastAsia="Times New Roman"/>
          <w:lang w:bidi="ru-RU"/>
        </w:rPr>
        <w:t xml:space="preserve"> </w:t>
      </w:r>
      <w:proofErr w:type="spellStart"/>
      <w:r w:rsidR="005F25A3">
        <w:rPr>
          <w:rFonts w:eastAsia="Times New Roman"/>
          <w:lang w:bidi="ru-RU"/>
        </w:rPr>
        <w:t>Верхореченское</w:t>
      </w:r>
      <w:proofErr w:type="spellEnd"/>
      <w:r>
        <w:rPr>
          <w:rFonts w:eastAsia="Times New Roman"/>
          <w:lang w:bidi="ru-RU"/>
        </w:rPr>
        <w:t xml:space="preserve"> сельское поселение </w:t>
      </w:r>
      <w:r w:rsidR="005F25A3">
        <w:rPr>
          <w:rFonts w:eastAsia="Times New Roman"/>
          <w:lang w:bidi="ru-RU"/>
        </w:rPr>
        <w:t>Бахчисарайского</w:t>
      </w:r>
      <w:r w:rsidR="0023059B">
        <w:rPr>
          <w:rFonts w:eastAsia="Times New Roman"/>
          <w:lang w:bidi="ru-RU"/>
        </w:rPr>
        <w:t xml:space="preserve"> района</w:t>
      </w:r>
      <w:r>
        <w:rPr>
          <w:rFonts w:eastAsia="Times New Roman"/>
          <w:lang w:bidi="ru-RU"/>
        </w:rPr>
        <w:t xml:space="preserve"> Республики Крым, администрация </w:t>
      </w:r>
      <w:proofErr w:type="spellStart"/>
      <w:r w:rsidR="005F25A3">
        <w:rPr>
          <w:rFonts w:eastAsia="Times New Roman"/>
          <w:lang w:bidi="ru-RU"/>
        </w:rPr>
        <w:t>Верхореченского</w:t>
      </w:r>
      <w:proofErr w:type="spellEnd"/>
      <w:r>
        <w:rPr>
          <w:rFonts w:eastAsia="Times New Roman"/>
          <w:lang w:bidi="ru-RU"/>
        </w:rPr>
        <w:t xml:space="preserve"> сельского поселения</w:t>
      </w:r>
      <w:r>
        <w:rPr>
          <w:rFonts w:eastAsia="Times New Roman"/>
          <w:bCs/>
        </w:rPr>
        <w:t xml:space="preserve"> </w:t>
      </w:r>
      <w:r w:rsidR="005F25A3">
        <w:rPr>
          <w:rFonts w:eastAsia="Times New Roman"/>
          <w:bCs/>
          <w:iCs/>
        </w:rPr>
        <w:t>Бахчисарайского</w:t>
      </w:r>
      <w:r w:rsidR="0023059B">
        <w:rPr>
          <w:rFonts w:eastAsia="Times New Roman"/>
          <w:bCs/>
          <w:iCs/>
        </w:rPr>
        <w:t xml:space="preserve"> района</w:t>
      </w:r>
      <w:r>
        <w:rPr>
          <w:rFonts w:eastAsia="Times New Roman"/>
          <w:bCs/>
          <w:iCs/>
        </w:rPr>
        <w:t xml:space="preserve"> Республики Крым,</w:t>
      </w:r>
    </w:p>
    <w:p w14:paraId="0F3C7A7E" w14:textId="77777777" w:rsidR="000602C8" w:rsidRDefault="000602C8">
      <w:pPr>
        <w:ind w:right="-142" w:firstLine="709"/>
        <w:jc w:val="both"/>
        <w:rPr>
          <w:rFonts w:eastAsia="Times New Roman"/>
          <w:bCs/>
          <w:iCs/>
        </w:rPr>
      </w:pPr>
    </w:p>
    <w:p w14:paraId="7E9931C8" w14:textId="77777777" w:rsidR="000602C8" w:rsidRDefault="002F04DD">
      <w:pPr>
        <w:ind w:right="-142" w:firstLine="709"/>
        <w:jc w:val="both"/>
        <w:rPr>
          <w:rFonts w:eastAsia="Times New Roman"/>
        </w:rPr>
      </w:pPr>
      <w:r>
        <w:rPr>
          <w:rFonts w:eastAsia="Times New Roman"/>
          <w:bCs/>
          <w:iCs/>
        </w:rPr>
        <w:t xml:space="preserve">                                              ПОСТАНОВЛЯЕТ</w:t>
      </w:r>
      <w:r>
        <w:rPr>
          <w:rFonts w:eastAsia="Times New Roman"/>
          <w:bCs/>
        </w:rPr>
        <w:t>:</w:t>
      </w:r>
    </w:p>
    <w:p w14:paraId="32F14AF0" w14:textId="77777777" w:rsidR="000602C8" w:rsidRDefault="000602C8">
      <w:pPr>
        <w:ind w:right="-142"/>
        <w:jc w:val="both"/>
        <w:rPr>
          <w:rFonts w:eastAsia="Times New Roman"/>
        </w:rPr>
      </w:pPr>
      <w:bookmarkStart w:id="1" w:name="_Hlk94090791"/>
      <w:bookmarkStart w:id="2" w:name="_Hlk94089191"/>
      <w:bookmarkEnd w:id="1"/>
      <w:bookmarkEnd w:id="2"/>
    </w:p>
    <w:p w14:paraId="3FBF70B7" w14:textId="29272809" w:rsidR="000602C8" w:rsidRDefault="002F04DD">
      <w:pPr>
        <w:pStyle w:val="aff2"/>
        <w:widowControl w:val="0"/>
        <w:numPr>
          <w:ilvl w:val="0"/>
          <w:numId w:val="2"/>
        </w:numPr>
        <w:tabs>
          <w:tab w:val="left" w:pos="298"/>
        </w:tabs>
        <w:spacing w:after="0" w:line="240" w:lineRule="auto"/>
        <w:ind w:left="0" w:right="-142" w:firstLine="709"/>
        <w:jc w:val="both"/>
        <w:rPr>
          <w:rFonts w:ascii="Times New Roman" w:eastAsia="Times New Roman" w:hAnsi="Times New Roman"/>
          <w:sz w:val="28"/>
          <w:szCs w:val="28"/>
        </w:rPr>
      </w:pPr>
      <w:r>
        <w:rPr>
          <w:rFonts w:ascii="Times New Roman" w:eastAsia="Times New Roman" w:hAnsi="Times New Roman"/>
          <w:sz w:val="28"/>
          <w:szCs w:val="28"/>
        </w:rPr>
        <w:t xml:space="preserve">Утвердить прилагаемый Административный регламент предоставления муниципальной услуги </w:t>
      </w:r>
      <w:r w:rsidR="000458D4">
        <w:rPr>
          <w:rFonts w:ascii="Times New Roman" w:eastAsia="Times New Roman" w:hAnsi="Times New Roman"/>
          <w:sz w:val="28"/>
          <w:szCs w:val="28"/>
        </w:rPr>
        <w:t>«</w:t>
      </w:r>
      <w:r>
        <w:rPr>
          <w:rFonts w:ascii="Times New Roman" w:eastAsia="Times New Roman" w:hAnsi="Times New Roman"/>
          <w:sz w:val="28"/>
          <w:szCs w:val="28"/>
        </w:rPr>
        <w:t>Заключение, расторжение, изменение договоров социального найма жилого помещения</w:t>
      </w:r>
      <w:r w:rsidR="000458D4">
        <w:rPr>
          <w:rFonts w:ascii="Times New Roman" w:eastAsia="Times New Roman" w:hAnsi="Times New Roman"/>
          <w:sz w:val="28"/>
          <w:szCs w:val="28"/>
        </w:rPr>
        <w:t>»</w:t>
      </w:r>
      <w:r>
        <w:rPr>
          <w:rFonts w:ascii="Times New Roman" w:eastAsia="Times New Roman" w:hAnsi="Times New Roman"/>
          <w:sz w:val="28"/>
          <w:szCs w:val="28"/>
        </w:rPr>
        <w:t>.</w:t>
      </w:r>
    </w:p>
    <w:p w14:paraId="29BE45E4" w14:textId="0356E363" w:rsidR="000602C8" w:rsidRDefault="002F04DD" w:rsidP="00E2584C">
      <w:pPr>
        <w:widowControl w:val="0"/>
        <w:tabs>
          <w:tab w:val="left" w:pos="298"/>
        </w:tabs>
        <w:ind w:right="-142"/>
        <w:jc w:val="both"/>
        <w:rPr>
          <w:rFonts w:eastAsia="Times New Roman"/>
        </w:rPr>
      </w:pPr>
      <w:r>
        <w:rPr>
          <w:rFonts w:eastAsia="Times New Roman"/>
        </w:rPr>
        <w:t xml:space="preserve">         2. Признать утратившим силу постановление администрации</w:t>
      </w:r>
      <w:r>
        <w:rPr>
          <w:rFonts w:eastAsia="Times New Roman"/>
          <w:bCs/>
          <w:iCs/>
          <w:lang w:bidi="ru-RU"/>
        </w:rPr>
        <w:t xml:space="preserve"> </w:t>
      </w:r>
      <w:proofErr w:type="spellStart"/>
      <w:r w:rsidR="005F25A3">
        <w:rPr>
          <w:rFonts w:eastAsia="Times New Roman"/>
          <w:lang w:bidi="ru-RU"/>
        </w:rPr>
        <w:t>Верхореченского</w:t>
      </w:r>
      <w:proofErr w:type="spellEnd"/>
      <w:r>
        <w:rPr>
          <w:rFonts w:eastAsia="Times New Roman"/>
          <w:lang w:bidi="ru-RU"/>
        </w:rPr>
        <w:t xml:space="preserve"> сельского поселения</w:t>
      </w:r>
      <w:r>
        <w:rPr>
          <w:rFonts w:eastAsia="Times New Roman"/>
        </w:rPr>
        <w:t xml:space="preserve"> </w:t>
      </w:r>
      <w:r w:rsidR="005F25A3">
        <w:rPr>
          <w:rFonts w:eastAsia="Times New Roman"/>
        </w:rPr>
        <w:t>Бахчисарайского</w:t>
      </w:r>
      <w:r w:rsidR="0023059B">
        <w:rPr>
          <w:rFonts w:eastAsia="Times New Roman"/>
        </w:rPr>
        <w:t xml:space="preserve"> райо</w:t>
      </w:r>
      <w:r w:rsidR="00A92314">
        <w:rPr>
          <w:rFonts w:eastAsia="Times New Roman"/>
        </w:rPr>
        <w:t xml:space="preserve">на Республики Крым от </w:t>
      </w:r>
      <w:r w:rsidR="005F25A3">
        <w:rPr>
          <w:rFonts w:eastAsia="Times New Roman"/>
        </w:rPr>
        <w:t xml:space="preserve">03.03.2022 №32 </w:t>
      </w:r>
      <w:r w:rsidR="005F25A3" w:rsidRPr="005F25A3">
        <w:rPr>
          <w:rFonts w:eastAsia="Times New Roman"/>
        </w:rPr>
        <w:t xml:space="preserve">"Об утверждении административного регламента предоставления муниципальной услуги "Заключение, расторжение, изменение договоров социального найма жилого помещения на территории </w:t>
      </w:r>
      <w:proofErr w:type="spellStart"/>
      <w:r w:rsidR="005F25A3" w:rsidRPr="005F25A3">
        <w:rPr>
          <w:rFonts w:eastAsia="Times New Roman"/>
        </w:rPr>
        <w:t>Верхореченского</w:t>
      </w:r>
      <w:proofErr w:type="spellEnd"/>
      <w:r w:rsidR="005F25A3" w:rsidRPr="005F25A3">
        <w:rPr>
          <w:rFonts w:eastAsia="Times New Roman"/>
        </w:rPr>
        <w:t xml:space="preserve"> сельского поселения Бахчисарайского района Республики Крым"</w:t>
      </w:r>
      <w:r w:rsidR="005F25A3">
        <w:rPr>
          <w:rFonts w:eastAsia="Times New Roman"/>
        </w:rPr>
        <w:t>.</w:t>
      </w:r>
    </w:p>
    <w:p w14:paraId="4DF836EB" w14:textId="77777777" w:rsidR="000602C8" w:rsidRDefault="002F04DD">
      <w:pPr>
        <w:widowControl w:val="0"/>
        <w:tabs>
          <w:tab w:val="left" w:pos="298"/>
        </w:tabs>
        <w:ind w:right="-142" w:firstLine="709"/>
        <w:jc w:val="both"/>
        <w:rPr>
          <w:rFonts w:eastAsia="Times New Roman"/>
          <w:bCs/>
          <w:iCs/>
        </w:rPr>
      </w:pPr>
      <w:r>
        <w:rPr>
          <w:rFonts w:eastAsia="Times New Roman"/>
          <w:bCs/>
          <w:iCs/>
        </w:rPr>
        <w:t xml:space="preserve">3. Разместить настоящее постановление в федеральной государственной информационной системе «Единый портал государственных и муниципальных услуг (функций)» (https://www.gosuslugi.ru/).  </w:t>
      </w:r>
    </w:p>
    <w:p w14:paraId="686FC858" w14:textId="55AA1AA7" w:rsidR="000602C8" w:rsidRDefault="00F751CB">
      <w:pPr>
        <w:tabs>
          <w:tab w:val="left" w:pos="298"/>
        </w:tabs>
        <w:ind w:right="-142" w:firstLine="709"/>
        <w:jc w:val="both"/>
        <w:rPr>
          <w:rFonts w:eastAsia="Times New Roman"/>
          <w:bCs/>
          <w:iCs/>
          <w:lang w:bidi="ru-RU"/>
        </w:rPr>
      </w:pPr>
      <w:r>
        <w:rPr>
          <w:rFonts w:eastAsia="Times New Roman"/>
          <w:bCs/>
          <w:iCs/>
        </w:rPr>
        <w:t xml:space="preserve">4. </w:t>
      </w:r>
      <w:r w:rsidR="0023059B" w:rsidRPr="0023059B">
        <w:rPr>
          <w:rFonts w:eastAsia="Times New Roman"/>
          <w:bCs/>
          <w:iCs/>
        </w:rPr>
        <w:t>Настоящее постановление подлежит официальному опубликованию (обнародованию) в установленном порядке.</w:t>
      </w:r>
    </w:p>
    <w:p w14:paraId="0D010A78" w14:textId="7F2FD7AB" w:rsidR="005C4478" w:rsidRPr="005C4478" w:rsidRDefault="005C4478" w:rsidP="005C4478">
      <w:pPr>
        <w:tabs>
          <w:tab w:val="left" w:pos="298"/>
        </w:tabs>
        <w:ind w:right="-142"/>
        <w:jc w:val="both"/>
        <w:rPr>
          <w:rFonts w:eastAsia="Times New Roman"/>
          <w:bCs/>
          <w:iCs/>
        </w:rPr>
      </w:pPr>
      <w:r>
        <w:rPr>
          <w:rFonts w:eastAsia="Times New Roman"/>
          <w:bCs/>
          <w:iCs/>
        </w:rPr>
        <w:t xml:space="preserve">          5</w:t>
      </w:r>
      <w:r w:rsidR="0023059B">
        <w:rPr>
          <w:rFonts w:eastAsia="Times New Roman"/>
          <w:bCs/>
          <w:iCs/>
        </w:rPr>
        <w:t xml:space="preserve">. </w:t>
      </w:r>
      <w:r w:rsidRPr="005C4478">
        <w:rPr>
          <w:rFonts w:eastAsia="Times New Roman"/>
          <w:bCs/>
          <w:iCs/>
        </w:rPr>
        <w:t>Контроль за исполнением настоящего постановления оставляю за собой</w:t>
      </w:r>
      <w:r>
        <w:rPr>
          <w:rFonts w:eastAsia="Times New Roman"/>
          <w:bCs/>
          <w:iCs/>
        </w:rPr>
        <w:t>.</w:t>
      </w:r>
    </w:p>
    <w:p w14:paraId="09FB2C13" w14:textId="77777777" w:rsidR="005C4478" w:rsidRDefault="005C4478">
      <w:pPr>
        <w:tabs>
          <w:tab w:val="left" w:pos="298"/>
        </w:tabs>
        <w:ind w:right="-142"/>
        <w:jc w:val="both"/>
        <w:rPr>
          <w:rFonts w:eastAsia="Times New Roman"/>
          <w:bCs/>
          <w:iCs/>
        </w:rPr>
      </w:pPr>
    </w:p>
    <w:p w14:paraId="05F9EDBC" w14:textId="153D0C80" w:rsidR="000602C8" w:rsidRDefault="002F04DD">
      <w:pPr>
        <w:tabs>
          <w:tab w:val="left" w:pos="298"/>
        </w:tabs>
        <w:ind w:right="-142"/>
        <w:jc w:val="both"/>
        <w:rPr>
          <w:rFonts w:eastAsia="Times New Roman"/>
          <w:bCs/>
          <w:iCs/>
        </w:rPr>
      </w:pPr>
      <w:r>
        <w:rPr>
          <w:rFonts w:eastAsia="Times New Roman"/>
          <w:bCs/>
          <w:iCs/>
        </w:rPr>
        <w:t>Глава</w:t>
      </w:r>
      <w:r>
        <w:rPr>
          <w:rFonts w:eastAsia="Times New Roman"/>
          <w:lang w:bidi="ru-RU"/>
        </w:rPr>
        <w:t xml:space="preserve"> </w:t>
      </w:r>
      <w:proofErr w:type="spellStart"/>
      <w:r w:rsidR="005F25A3">
        <w:rPr>
          <w:rFonts w:eastAsia="Times New Roman"/>
          <w:bCs/>
          <w:iCs/>
          <w:lang w:bidi="ru-RU"/>
        </w:rPr>
        <w:t>Верхореченского</w:t>
      </w:r>
      <w:proofErr w:type="spellEnd"/>
      <w:r>
        <w:rPr>
          <w:rFonts w:eastAsia="Times New Roman"/>
          <w:bCs/>
          <w:iCs/>
        </w:rPr>
        <w:t xml:space="preserve"> </w:t>
      </w:r>
    </w:p>
    <w:p w14:paraId="782EE2AA" w14:textId="77777777" w:rsidR="000602C8" w:rsidRDefault="002F04DD">
      <w:pPr>
        <w:tabs>
          <w:tab w:val="left" w:pos="298"/>
        </w:tabs>
        <w:ind w:right="-142"/>
        <w:jc w:val="both"/>
        <w:rPr>
          <w:rFonts w:eastAsia="Times New Roman"/>
          <w:bCs/>
          <w:iCs/>
        </w:rPr>
      </w:pPr>
      <w:r>
        <w:rPr>
          <w:rFonts w:eastAsia="Times New Roman"/>
          <w:bCs/>
          <w:iCs/>
        </w:rPr>
        <w:t xml:space="preserve">сельского поселения </w:t>
      </w:r>
      <w:r>
        <w:rPr>
          <w:rFonts w:eastAsia="Times New Roman"/>
          <w:bCs/>
          <w:iCs/>
        </w:rPr>
        <w:tab/>
      </w:r>
      <w:r>
        <w:rPr>
          <w:rFonts w:eastAsia="Times New Roman"/>
          <w:bCs/>
          <w:iCs/>
        </w:rPr>
        <w:tab/>
      </w:r>
      <w:r>
        <w:rPr>
          <w:rFonts w:eastAsia="Times New Roman"/>
          <w:bCs/>
          <w:iCs/>
        </w:rPr>
        <w:tab/>
        <w:t xml:space="preserve">                                                              ___________</w:t>
      </w:r>
    </w:p>
    <w:p w14:paraId="181CF7DD" w14:textId="2A5D886B" w:rsidR="00F751CB" w:rsidRDefault="00F751CB">
      <w:pPr>
        <w:rPr>
          <w:rFonts w:eastAsia="Times New Roman"/>
          <w:lang w:eastAsia="en-US"/>
        </w:rPr>
      </w:pPr>
      <w:r>
        <w:rPr>
          <w:rFonts w:eastAsia="Times New Roman"/>
          <w:lang w:eastAsia="en-US"/>
        </w:rPr>
        <w:br w:type="page"/>
      </w:r>
    </w:p>
    <w:p w14:paraId="61472E03" w14:textId="77777777" w:rsidR="00F751CB" w:rsidRDefault="00F751CB">
      <w:pPr>
        <w:ind w:left="5812" w:right="-142"/>
        <w:rPr>
          <w:rFonts w:eastAsia="Times New Roman"/>
          <w:lang w:eastAsia="en-US"/>
        </w:rPr>
      </w:pPr>
    </w:p>
    <w:p w14:paraId="3641D800" w14:textId="1D170B66" w:rsidR="000602C8" w:rsidRDefault="002F04DD">
      <w:pPr>
        <w:ind w:left="5812" w:right="-142"/>
        <w:rPr>
          <w:rFonts w:eastAsia="Times New Roman"/>
          <w:lang w:eastAsia="en-US"/>
        </w:rPr>
      </w:pPr>
      <w:r>
        <w:rPr>
          <w:rFonts w:eastAsia="Times New Roman"/>
          <w:lang w:eastAsia="en-US"/>
        </w:rPr>
        <w:t>УТВЕРЖДЕН</w:t>
      </w:r>
    </w:p>
    <w:p w14:paraId="02214228" w14:textId="2D6BD367" w:rsidR="000602C8" w:rsidRDefault="002F04DD" w:rsidP="000408C6">
      <w:pPr>
        <w:ind w:left="5812" w:right="-142"/>
        <w:rPr>
          <w:b/>
          <w:bCs/>
        </w:rPr>
      </w:pPr>
      <w:r>
        <w:rPr>
          <w:rFonts w:eastAsia="Times New Roman"/>
          <w:lang w:eastAsia="en-US"/>
        </w:rPr>
        <w:t>постановлением администрации</w:t>
      </w:r>
      <w:r>
        <w:rPr>
          <w:rFonts w:eastAsia="Times New Roman"/>
          <w:bCs/>
          <w:iCs/>
        </w:rPr>
        <w:t xml:space="preserve"> </w:t>
      </w:r>
      <w:proofErr w:type="spellStart"/>
      <w:r w:rsidR="005F25A3">
        <w:rPr>
          <w:rFonts w:eastAsia="Times New Roman"/>
          <w:bCs/>
          <w:iCs/>
          <w:lang w:bidi="ru-RU"/>
        </w:rPr>
        <w:t>Верхореченского</w:t>
      </w:r>
      <w:proofErr w:type="spellEnd"/>
      <w:r>
        <w:rPr>
          <w:rFonts w:eastAsia="Times New Roman"/>
          <w:bCs/>
          <w:iCs/>
          <w:lang w:bidi="ru-RU"/>
        </w:rPr>
        <w:t xml:space="preserve"> сельского поселения</w:t>
      </w:r>
      <w:r>
        <w:rPr>
          <w:rFonts w:eastAsia="Times New Roman"/>
          <w:bCs/>
          <w:iCs/>
        </w:rPr>
        <w:t xml:space="preserve"> </w:t>
      </w:r>
      <w:r w:rsidR="005F25A3">
        <w:rPr>
          <w:rFonts w:eastAsia="Times New Roman"/>
          <w:bCs/>
          <w:iCs/>
        </w:rPr>
        <w:t>Бахчисарайского</w:t>
      </w:r>
      <w:r w:rsidR="0023059B">
        <w:rPr>
          <w:rFonts w:eastAsia="Times New Roman"/>
          <w:bCs/>
          <w:iCs/>
        </w:rPr>
        <w:t xml:space="preserve"> района</w:t>
      </w:r>
      <w:r>
        <w:rPr>
          <w:rFonts w:eastAsia="Times New Roman"/>
          <w:bCs/>
          <w:iCs/>
        </w:rPr>
        <w:t xml:space="preserve"> Республики Крым </w:t>
      </w:r>
      <w:r>
        <w:rPr>
          <w:rFonts w:eastAsia="Times New Roman"/>
          <w:lang w:eastAsia="en-US"/>
        </w:rPr>
        <w:t>от _</w:t>
      </w:r>
      <w:proofErr w:type="gramStart"/>
      <w:r>
        <w:rPr>
          <w:rFonts w:eastAsia="Times New Roman"/>
          <w:lang w:eastAsia="en-US"/>
        </w:rPr>
        <w:t>_._</w:t>
      </w:r>
      <w:proofErr w:type="gramEnd"/>
      <w:r>
        <w:rPr>
          <w:rFonts w:eastAsia="Times New Roman"/>
          <w:lang w:eastAsia="en-US"/>
        </w:rPr>
        <w:t>_.2026 г. № 00</w:t>
      </w:r>
    </w:p>
    <w:p w14:paraId="213DD0E0" w14:textId="77777777" w:rsidR="000602C8" w:rsidRDefault="000602C8">
      <w:pPr>
        <w:keepNext/>
        <w:widowControl w:val="0"/>
        <w:ind w:right="-142"/>
        <w:outlineLvl w:val="0"/>
        <w:rPr>
          <w:b/>
          <w:bCs/>
        </w:rPr>
      </w:pPr>
    </w:p>
    <w:p w14:paraId="3F78A7EC" w14:textId="77777777" w:rsidR="000602C8" w:rsidRDefault="002F04DD">
      <w:pPr>
        <w:keepNext/>
        <w:widowControl w:val="0"/>
        <w:ind w:right="-142"/>
        <w:jc w:val="center"/>
        <w:outlineLvl w:val="0"/>
      </w:pPr>
      <w:r>
        <w:rPr>
          <w:b/>
          <w:bCs/>
        </w:rPr>
        <w:t>АДМИНИСТРАТИВНЫЙ РЕГЛАМЕНТ</w:t>
      </w:r>
    </w:p>
    <w:p w14:paraId="10CDA7F4" w14:textId="2FA3B313" w:rsidR="000602C8" w:rsidRDefault="002F04DD">
      <w:pPr>
        <w:ind w:right="-142"/>
        <w:jc w:val="center"/>
      </w:pPr>
      <w:r>
        <w:rPr>
          <w:b/>
          <w:bCs/>
        </w:rPr>
        <w:t xml:space="preserve">предоставления муниципальной услуги </w:t>
      </w:r>
      <w:r w:rsidR="00A10D6A">
        <w:rPr>
          <w:b/>
          <w:bCs/>
        </w:rPr>
        <w:t>«</w:t>
      </w:r>
      <w:r>
        <w:rPr>
          <w:b/>
          <w:bCs/>
        </w:rPr>
        <w:t>Заключение, расторжение, изменение договоров социального найма жилого помещения</w:t>
      </w:r>
      <w:r w:rsidR="00A10D6A">
        <w:rPr>
          <w:b/>
          <w:bCs/>
        </w:rPr>
        <w:t>»</w:t>
      </w:r>
    </w:p>
    <w:p w14:paraId="4D7EFD6D" w14:textId="77777777" w:rsidR="000602C8" w:rsidRDefault="000602C8">
      <w:pPr>
        <w:widowControl w:val="0"/>
        <w:tabs>
          <w:tab w:val="left" w:pos="700"/>
        </w:tabs>
        <w:ind w:right="-142" w:firstLine="709"/>
        <w:jc w:val="center"/>
        <w:rPr>
          <w:b/>
          <w:bCs/>
        </w:rPr>
      </w:pPr>
    </w:p>
    <w:p w14:paraId="21B86854" w14:textId="77777777" w:rsidR="000602C8" w:rsidRDefault="002F04DD">
      <w:pPr>
        <w:widowControl w:val="0"/>
        <w:tabs>
          <w:tab w:val="left" w:pos="700"/>
        </w:tabs>
        <w:ind w:right="-142"/>
        <w:jc w:val="center"/>
      </w:pPr>
      <w:r>
        <w:rPr>
          <w:rFonts w:eastAsia="Times New Roman"/>
          <w:b/>
          <w:bCs/>
        </w:rPr>
        <w:t>I. Общие положения</w:t>
      </w:r>
    </w:p>
    <w:p w14:paraId="31F1BB5F" w14:textId="77777777" w:rsidR="000602C8" w:rsidRDefault="000602C8">
      <w:pPr>
        <w:widowControl w:val="0"/>
        <w:tabs>
          <w:tab w:val="left" w:pos="700"/>
        </w:tabs>
        <w:ind w:right="-142" w:firstLine="709"/>
        <w:jc w:val="center"/>
      </w:pPr>
    </w:p>
    <w:p w14:paraId="40AB200A" w14:textId="77777777" w:rsidR="000602C8" w:rsidRDefault="002F04DD">
      <w:pPr>
        <w:widowControl w:val="0"/>
        <w:tabs>
          <w:tab w:val="left" w:pos="700"/>
        </w:tabs>
        <w:ind w:right="-142"/>
        <w:jc w:val="center"/>
        <w:rPr>
          <w:rFonts w:eastAsia="Times New Roman"/>
          <w:b/>
          <w:bCs/>
        </w:rPr>
      </w:pPr>
      <w:r>
        <w:rPr>
          <w:rFonts w:eastAsia="Times New Roman"/>
          <w:b/>
          <w:bCs/>
        </w:rPr>
        <w:t>1. Предмет регулирования административного регламента</w:t>
      </w:r>
    </w:p>
    <w:p w14:paraId="344EE6D8" w14:textId="77777777" w:rsidR="004C69D7" w:rsidRDefault="004C69D7">
      <w:pPr>
        <w:widowControl w:val="0"/>
        <w:tabs>
          <w:tab w:val="left" w:pos="700"/>
        </w:tabs>
        <w:ind w:right="-142"/>
        <w:jc w:val="center"/>
      </w:pPr>
    </w:p>
    <w:p w14:paraId="1443AF18" w14:textId="16E1B899" w:rsidR="000602C8" w:rsidRDefault="002F04DD">
      <w:pPr>
        <w:ind w:right="-142" w:firstLine="709"/>
        <w:jc w:val="both"/>
      </w:pPr>
      <w:r>
        <w:rPr>
          <w:rFonts w:eastAsia="Times New Roman"/>
        </w:rPr>
        <w:t xml:space="preserve">1.1. Настоящий Административный регламент устанавливает порядок и стандарт предоставления муниципальной услуги </w:t>
      </w:r>
      <w:r w:rsidR="00064606">
        <w:rPr>
          <w:rFonts w:eastAsia="Times New Roman"/>
        </w:rPr>
        <w:t>«</w:t>
      </w:r>
      <w:r>
        <w:rPr>
          <w:rFonts w:eastAsia="Times New Roman"/>
        </w:rPr>
        <w:t>Заключение, расторжение, изменение договоров социального найма жилого помещения</w:t>
      </w:r>
      <w:r w:rsidR="00064606">
        <w:rPr>
          <w:rFonts w:eastAsia="Times New Roman"/>
        </w:rPr>
        <w:t>»</w:t>
      </w:r>
      <w:r>
        <w:rPr>
          <w:rFonts w:eastAsia="Times New Roman"/>
        </w:rPr>
        <w:t xml:space="preserve"> (далее – услуга).</w:t>
      </w:r>
    </w:p>
    <w:p w14:paraId="0D571D3B" w14:textId="77777777" w:rsidR="000602C8" w:rsidRDefault="000602C8">
      <w:pPr>
        <w:ind w:right="-142" w:firstLine="709"/>
        <w:jc w:val="both"/>
      </w:pPr>
    </w:p>
    <w:p w14:paraId="6B98C7A7" w14:textId="77777777" w:rsidR="000602C8" w:rsidRDefault="002F04DD">
      <w:pPr>
        <w:pStyle w:val="11"/>
        <w:numPr>
          <w:ilvl w:val="0"/>
          <w:numId w:val="0"/>
        </w:numPr>
        <w:spacing w:line="240" w:lineRule="auto"/>
        <w:ind w:right="-142"/>
        <w:jc w:val="center"/>
        <w:rPr>
          <w:rFonts w:eastAsia="Times New Roman"/>
          <w:b/>
        </w:rPr>
      </w:pPr>
      <w:r>
        <w:rPr>
          <w:rFonts w:eastAsia="Times New Roman"/>
          <w:b/>
        </w:rPr>
        <w:t>2. Круг заявителей</w:t>
      </w:r>
    </w:p>
    <w:p w14:paraId="1AC5B3FF" w14:textId="77777777" w:rsidR="00B00561" w:rsidRDefault="00B00561">
      <w:pPr>
        <w:pStyle w:val="11"/>
        <w:numPr>
          <w:ilvl w:val="0"/>
          <w:numId w:val="0"/>
        </w:numPr>
        <w:spacing w:line="240" w:lineRule="auto"/>
        <w:ind w:right="-142"/>
        <w:jc w:val="center"/>
        <w:rPr>
          <w:rFonts w:eastAsia="Times New Roman"/>
          <w:b/>
        </w:rPr>
      </w:pPr>
    </w:p>
    <w:p w14:paraId="41FABF50" w14:textId="001AE219" w:rsidR="00960638" w:rsidRPr="00960638" w:rsidRDefault="00960638" w:rsidP="00960638">
      <w:pPr>
        <w:widowControl w:val="0"/>
        <w:tabs>
          <w:tab w:val="left" w:pos="1445"/>
          <w:tab w:val="left" w:pos="3308"/>
          <w:tab w:val="left" w:pos="3927"/>
          <w:tab w:val="left" w:pos="5530"/>
          <w:tab w:val="left" w:pos="7772"/>
          <w:tab w:val="left" w:pos="8926"/>
        </w:tabs>
        <w:ind w:left="19" w:firstLine="720"/>
        <w:jc w:val="both"/>
        <w:rPr>
          <w:rFonts w:eastAsia="Times New Roman"/>
          <w:color w:val="000000"/>
        </w:rPr>
      </w:pPr>
      <w:r w:rsidRPr="00960638">
        <w:rPr>
          <w:rFonts w:eastAsia="Times New Roman"/>
          <w:color w:val="000000"/>
          <w:sz w:val="27"/>
          <w:szCs w:val="27"/>
        </w:rPr>
        <w:t>1.2.</w:t>
      </w:r>
      <w:r w:rsidRPr="00960638">
        <w:rPr>
          <w:rFonts w:eastAsia="Times New Roman"/>
          <w:color w:val="000000"/>
          <w:sz w:val="27"/>
          <w:szCs w:val="27"/>
        </w:rPr>
        <w:tab/>
      </w:r>
      <w:r w:rsidRPr="00960638">
        <w:rPr>
          <w:rFonts w:eastAsia="Times New Roman"/>
          <w:color w:val="000000"/>
        </w:rPr>
        <w:t>Заявит</w:t>
      </w:r>
      <w:r w:rsidRPr="00960638">
        <w:rPr>
          <w:rFonts w:eastAsia="Times New Roman"/>
          <w:color w:val="000000"/>
          <w:spacing w:val="1"/>
        </w:rPr>
        <w:t>е</w:t>
      </w:r>
      <w:r w:rsidRPr="00960638">
        <w:rPr>
          <w:rFonts w:eastAsia="Times New Roman"/>
          <w:color w:val="000000"/>
        </w:rPr>
        <w:t>лями</w:t>
      </w:r>
      <w:r w:rsidRPr="00960638">
        <w:rPr>
          <w:rFonts w:eastAsia="Times New Roman"/>
          <w:color w:val="000000"/>
        </w:rPr>
        <w:tab/>
        <w:t>на</w:t>
      </w:r>
      <w:r w:rsidRPr="00960638">
        <w:rPr>
          <w:rFonts w:eastAsia="Times New Roman"/>
          <w:color w:val="000000"/>
        </w:rPr>
        <w:tab/>
        <w:t>получение</w:t>
      </w:r>
      <w:r w:rsidRPr="00960638">
        <w:rPr>
          <w:rFonts w:eastAsia="Times New Roman"/>
          <w:color w:val="000000"/>
        </w:rPr>
        <w:tab/>
        <w:t>муниципальной</w:t>
      </w:r>
      <w:r w:rsidRPr="00960638">
        <w:rPr>
          <w:rFonts w:eastAsia="Times New Roman"/>
          <w:color w:val="000000"/>
        </w:rPr>
        <w:tab/>
        <w:t>услуги</w:t>
      </w:r>
      <w:r w:rsidRPr="00960638">
        <w:rPr>
          <w:rFonts w:eastAsia="Times New Roman"/>
          <w:color w:val="000000"/>
        </w:rPr>
        <w:tab/>
        <w:t>являются</w:t>
      </w:r>
      <w:r w:rsidR="000034C3">
        <w:rPr>
          <w:rFonts w:eastAsia="Times New Roman"/>
          <w:color w:val="000000"/>
        </w:rPr>
        <w:t xml:space="preserve"> </w:t>
      </w:r>
      <w:r w:rsidRPr="00960638">
        <w:rPr>
          <w:rFonts w:eastAsia="Times New Roman"/>
          <w:color w:val="000000"/>
        </w:rPr>
        <w:t>физичес</w:t>
      </w:r>
      <w:r w:rsidRPr="00960638">
        <w:rPr>
          <w:rFonts w:eastAsia="Times New Roman"/>
          <w:color w:val="000000"/>
          <w:spacing w:val="1"/>
        </w:rPr>
        <w:t>к</w:t>
      </w:r>
      <w:r w:rsidRPr="00960638">
        <w:rPr>
          <w:rFonts w:eastAsia="Times New Roman"/>
          <w:color w:val="000000"/>
        </w:rPr>
        <w:t>ие</w:t>
      </w:r>
      <w:r w:rsidRPr="00960638">
        <w:rPr>
          <w:rFonts w:eastAsia="Times New Roman"/>
          <w:color w:val="000000"/>
          <w:spacing w:val="114"/>
        </w:rPr>
        <w:t xml:space="preserve"> </w:t>
      </w:r>
      <w:r w:rsidRPr="00960638">
        <w:rPr>
          <w:rFonts w:eastAsia="Times New Roman"/>
          <w:color w:val="000000"/>
        </w:rPr>
        <w:t>лица</w:t>
      </w:r>
      <w:r w:rsidRPr="00960638">
        <w:rPr>
          <w:rFonts w:eastAsia="Times New Roman"/>
          <w:color w:val="000000"/>
          <w:spacing w:val="114"/>
        </w:rPr>
        <w:t xml:space="preserve"> </w:t>
      </w:r>
      <w:r w:rsidRPr="00960638">
        <w:rPr>
          <w:rFonts w:eastAsia="Times New Roman"/>
          <w:color w:val="000000"/>
        </w:rPr>
        <w:t>–</w:t>
      </w:r>
      <w:r w:rsidRPr="00960638">
        <w:rPr>
          <w:rFonts w:eastAsia="Times New Roman"/>
          <w:color w:val="000000"/>
          <w:spacing w:val="113"/>
        </w:rPr>
        <w:t xml:space="preserve"> </w:t>
      </w:r>
      <w:r w:rsidRPr="00960638">
        <w:rPr>
          <w:rFonts w:eastAsia="Times New Roman"/>
          <w:color w:val="000000"/>
        </w:rPr>
        <w:t>м</w:t>
      </w:r>
      <w:r w:rsidRPr="00960638">
        <w:rPr>
          <w:rFonts w:eastAsia="Times New Roman"/>
          <w:color w:val="000000"/>
          <w:spacing w:val="1"/>
        </w:rPr>
        <w:t>а</w:t>
      </w:r>
      <w:r w:rsidRPr="00960638">
        <w:rPr>
          <w:rFonts w:eastAsia="Times New Roman"/>
          <w:color w:val="000000"/>
        </w:rPr>
        <w:t>лоимущие</w:t>
      </w:r>
      <w:r w:rsidRPr="00960638">
        <w:rPr>
          <w:rFonts w:eastAsia="Times New Roman"/>
          <w:color w:val="000000"/>
          <w:spacing w:val="114"/>
        </w:rPr>
        <w:t xml:space="preserve"> </w:t>
      </w:r>
      <w:r w:rsidRPr="00960638">
        <w:rPr>
          <w:rFonts w:eastAsia="Times New Roman"/>
          <w:color w:val="000000"/>
        </w:rPr>
        <w:t>и</w:t>
      </w:r>
      <w:r w:rsidRPr="00960638">
        <w:rPr>
          <w:rFonts w:eastAsia="Times New Roman"/>
          <w:color w:val="000000"/>
          <w:spacing w:val="113"/>
        </w:rPr>
        <w:t xml:space="preserve"> </w:t>
      </w:r>
      <w:r w:rsidRPr="00960638">
        <w:rPr>
          <w:rFonts w:eastAsia="Times New Roman"/>
          <w:color w:val="000000"/>
          <w:spacing w:val="1"/>
        </w:rPr>
        <w:t>д</w:t>
      </w:r>
      <w:r w:rsidRPr="00960638">
        <w:rPr>
          <w:rFonts w:eastAsia="Times New Roman"/>
          <w:color w:val="000000"/>
        </w:rPr>
        <w:t>ругие</w:t>
      </w:r>
      <w:r w:rsidRPr="00960638">
        <w:rPr>
          <w:rFonts w:eastAsia="Times New Roman"/>
          <w:color w:val="000000"/>
          <w:spacing w:val="114"/>
        </w:rPr>
        <w:t xml:space="preserve"> </w:t>
      </w:r>
      <w:r w:rsidRPr="00960638">
        <w:rPr>
          <w:rFonts w:eastAsia="Times New Roman"/>
          <w:color w:val="000000"/>
        </w:rPr>
        <w:t>категории</w:t>
      </w:r>
      <w:r w:rsidRPr="00960638">
        <w:rPr>
          <w:rFonts w:eastAsia="Times New Roman"/>
          <w:color w:val="000000"/>
          <w:spacing w:val="114"/>
        </w:rPr>
        <w:t xml:space="preserve"> </w:t>
      </w:r>
      <w:r w:rsidRPr="00960638">
        <w:rPr>
          <w:rFonts w:eastAsia="Times New Roman"/>
          <w:color w:val="000000"/>
        </w:rPr>
        <w:t>гра</w:t>
      </w:r>
      <w:r w:rsidRPr="00960638">
        <w:rPr>
          <w:rFonts w:eastAsia="Times New Roman"/>
          <w:color w:val="000000"/>
          <w:spacing w:val="1"/>
        </w:rPr>
        <w:t>ж</w:t>
      </w:r>
      <w:r w:rsidRPr="00960638">
        <w:rPr>
          <w:rFonts w:eastAsia="Times New Roman"/>
          <w:color w:val="000000"/>
        </w:rPr>
        <w:t>дан,</w:t>
      </w:r>
      <w:r w:rsidRPr="00960638">
        <w:rPr>
          <w:rFonts w:eastAsia="Times New Roman"/>
          <w:color w:val="000000"/>
          <w:spacing w:val="114"/>
        </w:rPr>
        <w:t xml:space="preserve"> </w:t>
      </w:r>
      <w:r w:rsidRPr="00960638">
        <w:rPr>
          <w:rFonts w:eastAsia="Times New Roman"/>
          <w:color w:val="000000"/>
        </w:rPr>
        <w:t>определ</w:t>
      </w:r>
      <w:r w:rsidRPr="00960638">
        <w:rPr>
          <w:rFonts w:eastAsia="Times New Roman"/>
          <w:color w:val="000000"/>
          <w:spacing w:val="1"/>
        </w:rPr>
        <w:t>е</w:t>
      </w:r>
      <w:r w:rsidRPr="00960638">
        <w:rPr>
          <w:rFonts w:eastAsia="Times New Roman"/>
          <w:color w:val="000000"/>
        </w:rPr>
        <w:t>нные федер</w:t>
      </w:r>
      <w:r w:rsidRPr="00960638">
        <w:rPr>
          <w:rFonts w:eastAsia="Times New Roman"/>
          <w:color w:val="000000"/>
          <w:spacing w:val="1"/>
        </w:rPr>
        <w:t>а</w:t>
      </w:r>
      <w:r w:rsidRPr="00960638">
        <w:rPr>
          <w:rFonts w:eastAsia="Times New Roman"/>
          <w:color w:val="000000"/>
        </w:rPr>
        <w:t>льным</w:t>
      </w:r>
      <w:r w:rsidRPr="00960638">
        <w:rPr>
          <w:rFonts w:eastAsia="Times New Roman"/>
          <w:color w:val="000000"/>
          <w:spacing w:val="73"/>
        </w:rPr>
        <w:t xml:space="preserve"> </w:t>
      </w:r>
      <w:r w:rsidRPr="00960638">
        <w:rPr>
          <w:rFonts w:eastAsia="Times New Roman"/>
          <w:color w:val="000000"/>
        </w:rPr>
        <w:t>законом,</w:t>
      </w:r>
      <w:r w:rsidRPr="00960638">
        <w:rPr>
          <w:rFonts w:eastAsia="Times New Roman"/>
          <w:color w:val="000000"/>
          <w:spacing w:val="73"/>
        </w:rPr>
        <w:t xml:space="preserve"> </w:t>
      </w:r>
      <w:r w:rsidRPr="00960638">
        <w:rPr>
          <w:rFonts w:eastAsia="Times New Roman"/>
          <w:color w:val="000000"/>
        </w:rPr>
        <w:t>указом</w:t>
      </w:r>
      <w:r w:rsidRPr="00960638">
        <w:rPr>
          <w:rFonts w:eastAsia="Times New Roman"/>
          <w:color w:val="000000"/>
          <w:spacing w:val="73"/>
        </w:rPr>
        <w:t xml:space="preserve"> </w:t>
      </w:r>
      <w:r w:rsidRPr="00960638">
        <w:rPr>
          <w:rFonts w:eastAsia="Times New Roman"/>
          <w:color w:val="000000"/>
        </w:rPr>
        <w:t>Пр</w:t>
      </w:r>
      <w:r w:rsidRPr="00960638">
        <w:rPr>
          <w:rFonts w:eastAsia="Times New Roman"/>
          <w:color w:val="000000"/>
          <w:spacing w:val="1"/>
        </w:rPr>
        <w:t>е</w:t>
      </w:r>
      <w:r w:rsidRPr="00960638">
        <w:rPr>
          <w:rFonts w:eastAsia="Times New Roman"/>
          <w:color w:val="000000"/>
        </w:rPr>
        <w:t>зидента</w:t>
      </w:r>
      <w:r w:rsidRPr="00960638">
        <w:rPr>
          <w:rFonts w:eastAsia="Times New Roman"/>
          <w:color w:val="000000"/>
          <w:spacing w:val="73"/>
        </w:rPr>
        <w:t xml:space="preserve"> </w:t>
      </w:r>
      <w:r w:rsidRPr="00960638">
        <w:rPr>
          <w:rFonts w:eastAsia="Times New Roman"/>
          <w:color w:val="000000"/>
        </w:rPr>
        <w:t>Российс</w:t>
      </w:r>
      <w:r w:rsidRPr="00960638">
        <w:rPr>
          <w:rFonts w:eastAsia="Times New Roman"/>
          <w:color w:val="000000"/>
          <w:spacing w:val="1"/>
        </w:rPr>
        <w:t>к</w:t>
      </w:r>
      <w:r w:rsidRPr="00960638">
        <w:rPr>
          <w:rFonts w:eastAsia="Times New Roman"/>
          <w:color w:val="000000"/>
        </w:rPr>
        <w:t>ой</w:t>
      </w:r>
      <w:r w:rsidRPr="00960638">
        <w:rPr>
          <w:rFonts w:eastAsia="Times New Roman"/>
          <w:color w:val="000000"/>
          <w:spacing w:val="72"/>
        </w:rPr>
        <w:t xml:space="preserve"> </w:t>
      </w:r>
      <w:r w:rsidRPr="00960638">
        <w:rPr>
          <w:rFonts w:eastAsia="Times New Roman"/>
          <w:color w:val="000000"/>
        </w:rPr>
        <w:t>Ф</w:t>
      </w:r>
      <w:r w:rsidRPr="00960638">
        <w:rPr>
          <w:rFonts w:eastAsia="Times New Roman"/>
          <w:color w:val="000000"/>
          <w:spacing w:val="1"/>
        </w:rPr>
        <w:t>е</w:t>
      </w:r>
      <w:r w:rsidRPr="00960638">
        <w:rPr>
          <w:rFonts w:eastAsia="Times New Roman"/>
          <w:color w:val="000000"/>
        </w:rPr>
        <w:t>дерации</w:t>
      </w:r>
      <w:r w:rsidRPr="00960638">
        <w:rPr>
          <w:rFonts w:eastAsia="Times New Roman"/>
          <w:color w:val="000000"/>
          <w:spacing w:val="73"/>
        </w:rPr>
        <w:t xml:space="preserve"> </w:t>
      </w:r>
      <w:r w:rsidRPr="00960638">
        <w:rPr>
          <w:rFonts w:eastAsia="Times New Roman"/>
          <w:color w:val="000000"/>
        </w:rPr>
        <w:t>или</w:t>
      </w:r>
      <w:r w:rsidRPr="00960638">
        <w:rPr>
          <w:rFonts w:eastAsia="Times New Roman"/>
          <w:color w:val="000000"/>
          <w:spacing w:val="73"/>
        </w:rPr>
        <w:t xml:space="preserve"> </w:t>
      </w:r>
      <w:r w:rsidRPr="00960638">
        <w:rPr>
          <w:rFonts w:eastAsia="Times New Roman"/>
          <w:color w:val="000000"/>
        </w:rPr>
        <w:t>законом Республики</w:t>
      </w:r>
      <w:r w:rsidRPr="00960638">
        <w:rPr>
          <w:rFonts w:eastAsia="Times New Roman"/>
          <w:color w:val="000000"/>
          <w:spacing w:val="103"/>
        </w:rPr>
        <w:t xml:space="preserve"> </w:t>
      </w:r>
      <w:r w:rsidRPr="00960638">
        <w:rPr>
          <w:rFonts w:eastAsia="Times New Roman"/>
          <w:color w:val="000000"/>
        </w:rPr>
        <w:t>Кр</w:t>
      </w:r>
      <w:r w:rsidRPr="00960638">
        <w:rPr>
          <w:rFonts w:eastAsia="Times New Roman"/>
          <w:color w:val="000000"/>
          <w:spacing w:val="1"/>
        </w:rPr>
        <w:t>ы</w:t>
      </w:r>
      <w:r w:rsidRPr="00960638">
        <w:rPr>
          <w:rFonts w:eastAsia="Times New Roman"/>
          <w:color w:val="000000"/>
        </w:rPr>
        <w:t>м,</w:t>
      </w:r>
      <w:r w:rsidRPr="00960638">
        <w:rPr>
          <w:rFonts w:eastAsia="Times New Roman"/>
          <w:color w:val="000000"/>
          <w:spacing w:val="103"/>
        </w:rPr>
        <w:t xml:space="preserve"> </w:t>
      </w:r>
      <w:r w:rsidRPr="00960638">
        <w:rPr>
          <w:rFonts w:eastAsia="Times New Roman"/>
          <w:color w:val="000000"/>
        </w:rPr>
        <w:t>поставленн</w:t>
      </w:r>
      <w:r w:rsidRPr="00960638">
        <w:rPr>
          <w:rFonts w:eastAsia="Times New Roman"/>
          <w:color w:val="000000"/>
          <w:spacing w:val="1"/>
        </w:rPr>
        <w:t>ы</w:t>
      </w:r>
      <w:r w:rsidRPr="00960638">
        <w:rPr>
          <w:rFonts w:eastAsia="Times New Roman"/>
          <w:color w:val="000000"/>
        </w:rPr>
        <w:t>е</w:t>
      </w:r>
      <w:r w:rsidRPr="00960638">
        <w:rPr>
          <w:rFonts w:eastAsia="Times New Roman"/>
          <w:color w:val="000000"/>
          <w:spacing w:val="103"/>
        </w:rPr>
        <w:t xml:space="preserve"> </w:t>
      </w:r>
      <w:r w:rsidRPr="00960638">
        <w:rPr>
          <w:rFonts w:eastAsia="Times New Roman"/>
          <w:color w:val="000000"/>
        </w:rPr>
        <w:t>на</w:t>
      </w:r>
      <w:r w:rsidRPr="00960638">
        <w:rPr>
          <w:rFonts w:eastAsia="Times New Roman"/>
          <w:color w:val="000000"/>
          <w:spacing w:val="103"/>
        </w:rPr>
        <w:t xml:space="preserve"> </w:t>
      </w:r>
      <w:r w:rsidRPr="00960638">
        <w:rPr>
          <w:rFonts w:eastAsia="Times New Roman"/>
          <w:color w:val="000000"/>
        </w:rPr>
        <w:t>учет</w:t>
      </w:r>
      <w:r w:rsidRPr="00960638">
        <w:rPr>
          <w:rFonts w:eastAsia="Times New Roman"/>
          <w:color w:val="000000"/>
          <w:spacing w:val="103"/>
        </w:rPr>
        <w:t xml:space="preserve"> </w:t>
      </w:r>
      <w:r w:rsidRPr="00960638">
        <w:rPr>
          <w:rFonts w:eastAsia="Times New Roman"/>
          <w:color w:val="000000"/>
        </w:rPr>
        <w:t>в</w:t>
      </w:r>
      <w:r w:rsidRPr="00960638">
        <w:rPr>
          <w:rFonts w:eastAsia="Times New Roman"/>
          <w:color w:val="000000"/>
          <w:spacing w:val="102"/>
        </w:rPr>
        <w:t xml:space="preserve"> </w:t>
      </w:r>
      <w:r w:rsidRPr="00960638">
        <w:rPr>
          <w:rFonts w:eastAsia="Times New Roman"/>
          <w:color w:val="000000"/>
          <w:spacing w:val="1"/>
        </w:rPr>
        <w:t>к</w:t>
      </w:r>
      <w:r w:rsidRPr="00960638">
        <w:rPr>
          <w:rFonts w:eastAsia="Times New Roman"/>
          <w:color w:val="000000"/>
        </w:rPr>
        <w:t>аче</w:t>
      </w:r>
      <w:r w:rsidRPr="00960638">
        <w:rPr>
          <w:rFonts w:eastAsia="Times New Roman"/>
          <w:color w:val="000000"/>
          <w:spacing w:val="1"/>
        </w:rPr>
        <w:t>с</w:t>
      </w:r>
      <w:r w:rsidRPr="00960638">
        <w:rPr>
          <w:rFonts w:eastAsia="Times New Roman"/>
          <w:color w:val="000000"/>
        </w:rPr>
        <w:t>тве</w:t>
      </w:r>
      <w:r w:rsidRPr="00960638">
        <w:rPr>
          <w:rFonts w:eastAsia="Times New Roman"/>
          <w:color w:val="000000"/>
          <w:spacing w:val="103"/>
        </w:rPr>
        <w:t xml:space="preserve"> </w:t>
      </w:r>
      <w:r w:rsidRPr="00960638">
        <w:rPr>
          <w:rFonts w:eastAsia="Times New Roman"/>
          <w:color w:val="000000"/>
        </w:rPr>
        <w:t>нуждающих</w:t>
      </w:r>
      <w:r w:rsidRPr="00960638">
        <w:rPr>
          <w:rFonts w:eastAsia="Times New Roman"/>
          <w:color w:val="000000"/>
          <w:spacing w:val="1"/>
        </w:rPr>
        <w:t>с</w:t>
      </w:r>
      <w:r w:rsidRPr="00960638">
        <w:rPr>
          <w:rFonts w:eastAsia="Times New Roman"/>
          <w:color w:val="000000"/>
        </w:rPr>
        <w:t>я</w:t>
      </w:r>
      <w:r w:rsidRPr="00960638">
        <w:rPr>
          <w:rFonts w:eastAsia="Times New Roman"/>
          <w:color w:val="000000"/>
          <w:spacing w:val="103"/>
        </w:rPr>
        <w:t xml:space="preserve"> </w:t>
      </w:r>
      <w:r w:rsidRPr="00960638">
        <w:rPr>
          <w:rFonts w:eastAsia="Times New Roman"/>
          <w:color w:val="000000"/>
        </w:rPr>
        <w:t>в</w:t>
      </w:r>
      <w:r w:rsidRPr="00960638">
        <w:rPr>
          <w:rFonts w:eastAsia="Times New Roman"/>
          <w:color w:val="000000"/>
          <w:spacing w:val="102"/>
        </w:rPr>
        <w:t xml:space="preserve"> </w:t>
      </w:r>
      <w:r w:rsidRPr="00960638">
        <w:rPr>
          <w:rFonts w:eastAsia="Times New Roman"/>
          <w:color w:val="000000"/>
          <w:spacing w:val="1"/>
        </w:rPr>
        <w:t>ж</w:t>
      </w:r>
      <w:r w:rsidRPr="00960638">
        <w:rPr>
          <w:rFonts w:eastAsia="Times New Roman"/>
          <w:color w:val="000000"/>
        </w:rPr>
        <w:t>илых помещениях (</w:t>
      </w:r>
      <w:r w:rsidRPr="00960638">
        <w:rPr>
          <w:rFonts w:eastAsia="Times New Roman"/>
          <w:color w:val="000000"/>
          <w:spacing w:val="1"/>
        </w:rPr>
        <w:t>д</w:t>
      </w:r>
      <w:r w:rsidRPr="00960638">
        <w:rPr>
          <w:rFonts w:eastAsia="Times New Roman"/>
          <w:color w:val="000000"/>
        </w:rPr>
        <w:t>алее – з</w:t>
      </w:r>
      <w:r w:rsidRPr="00960638">
        <w:rPr>
          <w:rFonts w:eastAsia="Times New Roman"/>
          <w:color w:val="000000"/>
          <w:spacing w:val="1"/>
        </w:rPr>
        <w:t>а</w:t>
      </w:r>
      <w:r w:rsidRPr="00960638">
        <w:rPr>
          <w:rFonts w:eastAsia="Times New Roman"/>
          <w:color w:val="000000"/>
        </w:rPr>
        <w:t>явитель).</w:t>
      </w:r>
    </w:p>
    <w:p w14:paraId="4B8A3448" w14:textId="5E789EC3" w:rsidR="00960638" w:rsidRPr="00960638" w:rsidRDefault="00960638" w:rsidP="00960638">
      <w:pPr>
        <w:widowControl w:val="0"/>
        <w:ind w:left="709" w:right="-20"/>
        <w:rPr>
          <w:rFonts w:eastAsia="Times New Roman"/>
          <w:color w:val="000000"/>
        </w:rPr>
      </w:pPr>
      <w:r>
        <w:rPr>
          <w:rFonts w:eastAsia="Times New Roman"/>
          <w:color w:val="000000"/>
        </w:rPr>
        <w:t>1</w:t>
      </w:r>
      <w:r w:rsidRPr="00960638">
        <w:rPr>
          <w:rFonts w:eastAsia="Times New Roman"/>
          <w:color w:val="000000"/>
        </w:rPr>
        <w:t>.2.1.</w:t>
      </w:r>
      <w:r w:rsidRPr="00960638">
        <w:rPr>
          <w:rFonts w:eastAsia="Times New Roman"/>
          <w:color w:val="000000"/>
          <w:spacing w:val="77"/>
        </w:rPr>
        <w:t xml:space="preserve"> </w:t>
      </w:r>
      <w:r w:rsidRPr="00960638">
        <w:rPr>
          <w:rFonts w:eastAsia="Times New Roman"/>
          <w:color w:val="000000"/>
          <w:spacing w:val="1"/>
        </w:rPr>
        <w:t>В</w:t>
      </w:r>
      <w:r w:rsidRPr="00960638">
        <w:rPr>
          <w:rFonts w:eastAsia="Times New Roman"/>
          <w:color w:val="000000"/>
        </w:rPr>
        <w:t>не очере</w:t>
      </w:r>
      <w:r w:rsidRPr="00960638">
        <w:rPr>
          <w:rFonts w:eastAsia="Times New Roman"/>
          <w:color w:val="000000"/>
          <w:spacing w:val="1"/>
        </w:rPr>
        <w:t>д</w:t>
      </w:r>
      <w:r w:rsidRPr="00960638">
        <w:rPr>
          <w:rFonts w:eastAsia="Times New Roman"/>
          <w:color w:val="000000"/>
        </w:rPr>
        <w:t>и муниципальная</w:t>
      </w:r>
      <w:r w:rsidRPr="00960638">
        <w:rPr>
          <w:rFonts w:eastAsia="Times New Roman"/>
          <w:color w:val="000000"/>
          <w:spacing w:val="1"/>
        </w:rPr>
        <w:t xml:space="preserve"> </w:t>
      </w:r>
      <w:r w:rsidRPr="00960638">
        <w:rPr>
          <w:rFonts w:eastAsia="Times New Roman"/>
          <w:color w:val="000000"/>
        </w:rPr>
        <w:t>услуга пре</w:t>
      </w:r>
      <w:r w:rsidRPr="00960638">
        <w:rPr>
          <w:rFonts w:eastAsia="Times New Roman"/>
          <w:color w:val="000000"/>
          <w:spacing w:val="1"/>
        </w:rPr>
        <w:t>д</w:t>
      </w:r>
      <w:r w:rsidRPr="00960638">
        <w:rPr>
          <w:rFonts w:eastAsia="Times New Roman"/>
          <w:color w:val="000000"/>
        </w:rPr>
        <w:t>оставля</w:t>
      </w:r>
      <w:r w:rsidRPr="00960638">
        <w:rPr>
          <w:rFonts w:eastAsia="Times New Roman"/>
          <w:color w:val="000000"/>
          <w:spacing w:val="1"/>
        </w:rPr>
        <w:t>е</w:t>
      </w:r>
      <w:r w:rsidRPr="00960638">
        <w:rPr>
          <w:rFonts w:eastAsia="Times New Roman"/>
          <w:color w:val="000000"/>
        </w:rPr>
        <w:t>тся:</w:t>
      </w:r>
    </w:p>
    <w:p w14:paraId="2F420E8F" w14:textId="77777777" w:rsidR="00960638" w:rsidRDefault="00960638" w:rsidP="00960638">
      <w:pPr>
        <w:widowControl w:val="0"/>
        <w:tabs>
          <w:tab w:val="left" w:pos="1295"/>
          <w:tab w:val="left" w:pos="2816"/>
          <w:tab w:val="left" w:pos="3763"/>
          <w:tab w:val="left" w:pos="4809"/>
          <w:tab w:val="left" w:pos="6534"/>
          <w:tab w:val="left" w:pos="7244"/>
          <w:tab w:val="left" w:pos="9601"/>
        </w:tabs>
        <w:ind w:firstLine="708"/>
        <w:jc w:val="both"/>
        <w:rPr>
          <w:rFonts w:eastAsia="Times New Roman"/>
          <w:color w:val="000000"/>
        </w:rPr>
      </w:pPr>
      <w:r w:rsidRPr="00960638">
        <w:rPr>
          <w:rFonts w:eastAsia="Times New Roman"/>
          <w:color w:val="000000"/>
        </w:rPr>
        <w:t>1)</w:t>
      </w:r>
      <w:r w:rsidRPr="00960638">
        <w:rPr>
          <w:rFonts w:eastAsia="Times New Roman"/>
          <w:color w:val="000000"/>
          <w:spacing w:val="37"/>
        </w:rPr>
        <w:t xml:space="preserve"> </w:t>
      </w:r>
      <w:r w:rsidRPr="00960638">
        <w:rPr>
          <w:rFonts w:eastAsia="Times New Roman"/>
          <w:color w:val="000000"/>
        </w:rPr>
        <w:t>гра</w:t>
      </w:r>
      <w:r w:rsidRPr="00960638">
        <w:rPr>
          <w:rFonts w:eastAsia="Times New Roman"/>
          <w:color w:val="000000"/>
          <w:spacing w:val="1"/>
        </w:rPr>
        <w:t>ж</w:t>
      </w:r>
      <w:r w:rsidRPr="00960638">
        <w:rPr>
          <w:rFonts w:eastAsia="Times New Roman"/>
          <w:color w:val="000000"/>
        </w:rPr>
        <w:t>дана</w:t>
      </w:r>
      <w:r w:rsidRPr="00960638">
        <w:rPr>
          <w:rFonts w:eastAsia="Times New Roman"/>
          <w:color w:val="000000"/>
          <w:spacing w:val="1"/>
        </w:rPr>
        <w:t>м</w:t>
      </w:r>
      <w:r w:rsidRPr="00960638">
        <w:rPr>
          <w:rFonts w:eastAsia="Times New Roman"/>
          <w:color w:val="000000"/>
        </w:rPr>
        <w:t>,</w:t>
      </w:r>
      <w:r w:rsidRPr="00960638">
        <w:rPr>
          <w:rFonts w:eastAsia="Times New Roman"/>
          <w:color w:val="000000"/>
          <w:spacing w:val="37"/>
        </w:rPr>
        <w:t xml:space="preserve"> </w:t>
      </w:r>
      <w:r w:rsidRPr="00960638">
        <w:rPr>
          <w:rFonts w:eastAsia="Times New Roman"/>
          <w:color w:val="000000"/>
        </w:rPr>
        <w:t>явл</w:t>
      </w:r>
      <w:r w:rsidRPr="00960638">
        <w:rPr>
          <w:rFonts w:eastAsia="Times New Roman"/>
          <w:color w:val="000000"/>
          <w:spacing w:val="1"/>
        </w:rPr>
        <w:t>я</w:t>
      </w:r>
      <w:r w:rsidRPr="00960638">
        <w:rPr>
          <w:rFonts w:eastAsia="Times New Roman"/>
          <w:color w:val="000000"/>
        </w:rPr>
        <w:t>ющимся</w:t>
      </w:r>
      <w:r w:rsidRPr="00960638">
        <w:rPr>
          <w:rFonts w:eastAsia="Times New Roman"/>
          <w:color w:val="000000"/>
          <w:spacing w:val="38"/>
        </w:rPr>
        <w:t xml:space="preserve"> </w:t>
      </w:r>
      <w:r w:rsidRPr="00960638">
        <w:rPr>
          <w:rFonts w:eastAsia="Times New Roman"/>
          <w:color w:val="000000"/>
        </w:rPr>
        <w:t>нани</w:t>
      </w:r>
      <w:r w:rsidRPr="00960638">
        <w:rPr>
          <w:rFonts w:eastAsia="Times New Roman"/>
          <w:color w:val="000000"/>
          <w:spacing w:val="1"/>
        </w:rPr>
        <w:t>м</w:t>
      </w:r>
      <w:r w:rsidRPr="00960638">
        <w:rPr>
          <w:rFonts w:eastAsia="Times New Roman"/>
          <w:color w:val="000000"/>
        </w:rPr>
        <w:t>ателя</w:t>
      </w:r>
      <w:r w:rsidRPr="00960638">
        <w:rPr>
          <w:rFonts w:eastAsia="Times New Roman"/>
          <w:color w:val="000000"/>
          <w:spacing w:val="1"/>
        </w:rPr>
        <w:t>м</w:t>
      </w:r>
      <w:r w:rsidRPr="00960638">
        <w:rPr>
          <w:rFonts w:eastAsia="Times New Roman"/>
          <w:color w:val="000000"/>
        </w:rPr>
        <w:t>и</w:t>
      </w:r>
      <w:r w:rsidRPr="00960638">
        <w:rPr>
          <w:rFonts w:eastAsia="Times New Roman"/>
          <w:color w:val="000000"/>
          <w:spacing w:val="37"/>
        </w:rPr>
        <w:t xml:space="preserve"> </w:t>
      </w:r>
      <w:r w:rsidRPr="00960638">
        <w:rPr>
          <w:rFonts w:eastAsia="Times New Roman"/>
          <w:color w:val="000000"/>
          <w:spacing w:val="1"/>
        </w:rPr>
        <w:t>ж</w:t>
      </w:r>
      <w:r w:rsidRPr="00960638">
        <w:rPr>
          <w:rFonts w:eastAsia="Times New Roman"/>
          <w:color w:val="000000"/>
        </w:rPr>
        <w:t>илых</w:t>
      </w:r>
      <w:r w:rsidRPr="00960638">
        <w:rPr>
          <w:rFonts w:eastAsia="Times New Roman"/>
          <w:color w:val="000000"/>
          <w:spacing w:val="37"/>
        </w:rPr>
        <w:t xml:space="preserve"> </w:t>
      </w:r>
      <w:r w:rsidRPr="00960638">
        <w:rPr>
          <w:rFonts w:eastAsia="Times New Roman"/>
          <w:color w:val="000000"/>
        </w:rPr>
        <w:t>по</w:t>
      </w:r>
      <w:r w:rsidRPr="00960638">
        <w:rPr>
          <w:rFonts w:eastAsia="Times New Roman"/>
          <w:color w:val="000000"/>
          <w:spacing w:val="1"/>
        </w:rPr>
        <w:t>м</w:t>
      </w:r>
      <w:r w:rsidRPr="00960638">
        <w:rPr>
          <w:rFonts w:eastAsia="Times New Roman"/>
          <w:color w:val="000000"/>
        </w:rPr>
        <w:t>ещений</w:t>
      </w:r>
      <w:r w:rsidRPr="00960638">
        <w:rPr>
          <w:rFonts w:eastAsia="Times New Roman"/>
          <w:color w:val="000000"/>
          <w:spacing w:val="38"/>
        </w:rPr>
        <w:t xml:space="preserve"> </w:t>
      </w:r>
      <w:r w:rsidRPr="00960638">
        <w:rPr>
          <w:rFonts w:eastAsia="Times New Roman"/>
          <w:color w:val="000000"/>
        </w:rPr>
        <w:t>по</w:t>
      </w:r>
      <w:r w:rsidRPr="00960638">
        <w:rPr>
          <w:rFonts w:eastAsia="Times New Roman"/>
          <w:color w:val="000000"/>
          <w:spacing w:val="38"/>
        </w:rPr>
        <w:t xml:space="preserve"> </w:t>
      </w:r>
      <w:r w:rsidRPr="00960638">
        <w:rPr>
          <w:rFonts w:eastAsia="Times New Roman"/>
          <w:color w:val="000000"/>
        </w:rPr>
        <w:t>договорам социального</w:t>
      </w:r>
      <w:r w:rsidRPr="00960638">
        <w:rPr>
          <w:rFonts w:eastAsia="Times New Roman"/>
          <w:color w:val="000000"/>
          <w:spacing w:val="29"/>
        </w:rPr>
        <w:t xml:space="preserve"> </w:t>
      </w:r>
      <w:r w:rsidRPr="00960638">
        <w:rPr>
          <w:rFonts w:eastAsia="Times New Roman"/>
          <w:color w:val="000000"/>
        </w:rPr>
        <w:t>найма</w:t>
      </w:r>
      <w:r w:rsidRPr="00960638">
        <w:rPr>
          <w:rFonts w:eastAsia="Times New Roman"/>
          <w:color w:val="000000"/>
          <w:spacing w:val="29"/>
        </w:rPr>
        <w:t xml:space="preserve"> </w:t>
      </w:r>
      <w:r w:rsidRPr="00960638">
        <w:rPr>
          <w:rFonts w:eastAsia="Times New Roman"/>
          <w:color w:val="000000"/>
        </w:rPr>
        <w:t>или</w:t>
      </w:r>
      <w:r w:rsidRPr="00960638">
        <w:rPr>
          <w:rFonts w:eastAsia="Times New Roman"/>
          <w:color w:val="000000"/>
          <w:spacing w:val="29"/>
        </w:rPr>
        <w:t xml:space="preserve"> </w:t>
      </w:r>
      <w:r w:rsidRPr="00960638">
        <w:rPr>
          <w:rFonts w:eastAsia="Times New Roman"/>
          <w:color w:val="000000"/>
        </w:rPr>
        <w:t>собственни</w:t>
      </w:r>
      <w:r w:rsidRPr="00960638">
        <w:rPr>
          <w:rFonts w:eastAsia="Times New Roman"/>
          <w:color w:val="000000"/>
          <w:spacing w:val="1"/>
        </w:rPr>
        <w:t>к</w:t>
      </w:r>
      <w:r w:rsidRPr="00960638">
        <w:rPr>
          <w:rFonts w:eastAsia="Times New Roman"/>
          <w:color w:val="000000"/>
        </w:rPr>
        <w:t>ами</w:t>
      </w:r>
      <w:r w:rsidRPr="00960638">
        <w:rPr>
          <w:rFonts w:eastAsia="Times New Roman"/>
          <w:color w:val="000000"/>
          <w:spacing w:val="29"/>
        </w:rPr>
        <w:t xml:space="preserve"> </w:t>
      </w:r>
      <w:r w:rsidRPr="00960638">
        <w:rPr>
          <w:rFonts w:eastAsia="Times New Roman"/>
          <w:color w:val="000000"/>
        </w:rPr>
        <w:t>жилых</w:t>
      </w:r>
      <w:r w:rsidRPr="00960638">
        <w:rPr>
          <w:rFonts w:eastAsia="Times New Roman"/>
          <w:color w:val="000000"/>
          <w:spacing w:val="29"/>
        </w:rPr>
        <w:t xml:space="preserve"> </w:t>
      </w:r>
      <w:r w:rsidRPr="00960638">
        <w:rPr>
          <w:rFonts w:eastAsia="Times New Roman"/>
          <w:color w:val="000000"/>
        </w:rPr>
        <w:t>помещ</w:t>
      </w:r>
      <w:r w:rsidRPr="00960638">
        <w:rPr>
          <w:rFonts w:eastAsia="Times New Roman"/>
          <w:color w:val="000000"/>
          <w:spacing w:val="1"/>
        </w:rPr>
        <w:t>е</w:t>
      </w:r>
      <w:r w:rsidRPr="00960638">
        <w:rPr>
          <w:rFonts w:eastAsia="Times New Roman"/>
          <w:color w:val="000000"/>
        </w:rPr>
        <w:t>ний,</w:t>
      </w:r>
      <w:r w:rsidRPr="00960638">
        <w:rPr>
          <w:rFonts w:eastAsia="Times New Roman"/>
          <w:color w:val="000000"/>
          <w:spacing w:val="28"/>
        </w:rPr>
        <w:t xml:space="preserve"> </w:t>
      </w:r>
      <w:r w:rsidRPr="00960638">
        <w:rPr>
          <w:rFonts w:eastAsia="Times New Roman"/>
          <w:color w:val="000000"/>
        </w:rPr>
        <w:t>е</w:t>
      </w:r>
      <w:r w:rsidRPr="00960638">
        <w:rPr>
          <w:rFonts w:eastAsia="Times New Roman"/>
          <w:color w:val="000000"/>
          <w:spacing w:val="1"/>
        </w:rPr>
        <w:t>д</w:t>
      </w:r>
      <w:r w:rsidRPr="00960638">
        <w:rPr>
          <w:rFonts w:eastAsia="Times New Roman"/>
          <w:color w:val="000000"/>
        </w:rPr>
        <w:t>инственные</w:t>
      </w:r>
      <w:r w:rsidRPr="00960638">
        <w:rPr>
          <w:rFonts w:eastAsia="Times New Roman"/>
          <w:color w:val="000000"/>
          <w:spacing w:val="29"/>
        </w:rPr>
        <w:t xml:space="preserve"> </w:t>
      </w:r>
      <w:r w:rsidRPr="00960638">
        <w:rPr>
          <w:rFonts w:eastAsia="Times New Roman"/>
          <w:color w:val="000000"/>
        </w:rPr>
        <w:t>жил</w:t>
      </w:r>
      <w:r w:rsidRPr="00960638">
        <w:rPr>
          <w:rFonts w:eastAsia="Times New Roman"/>
          <w:color w:val="000000"/>
          <w:spacing w:val="1"/>
        </w:rPr>
        <w:t>ы</w:t>
      </w:r>
      <w:r w:rsidRPr="00960638">
        <w:rPr>
          <w:rFonts w:eastAsia="Times New Roman"/>
          <w:color w:val="000000"/>
        </w:rPr>
        <w:t>е помещения</w:t>
      </w:r>
      <w:r w:rsidRPr="00960638">
        <w:rPr>
          <w:rFonts w:eastAsia="Times New Roman"/>
          <w:color w:val="000000"/>
          <w:spacing w:val="133"/>
        </w:rPr>
        <w:t xml:space="preserve"> </w:t>
      </w:r>
      <w:r w:rsidRPr="00960638">
        <w:rPr>
          <w:rFonts w:eastAsia="Times New Roman"/>
          <w:color w:val="000000"/>
        </w:rPr>
        <w:t>котор</w:t>
      </w:r>
      <w:r w:rsidRPr="00960638">
        <w:rPr>
          <w:rFonts w:eastAsia="Times New Roman"/>
          <w:color w:val="000000"/>
          <w:spacing w:val="1"/>
        </w:rPr>
        <w:t>ы</w:t>
      </w:r>
      <w:r w:rsidRPr="00960638">
        <w:rPr>
          <w:rFonts w:eastAsia="Times New Roman"/>
          <w:color w:val="000000"/>
        </w:rPr>
        <w:t>х</w:t>
      </w:r>
      <w:r w:rsidRPr="00960638">
        <w:rPr>
          <w:rFonts w:eastAsia="Times New Roman"/>
          <w:color w:val="000000"/>
          <w:spacing w:val="132"/>
        </w:rPr>
        <w:t xml:space="preserve"> </w:t>
      </w:r>
      <w:r w:rsidRPr="00960638">
        <w:rPr>
          <w:rFonts w:eastAsia="Times New Roman"/>
          <w:color w:val="000000"/>
        </w:rPr>
        <w:t>признаны</w:t>
      </w:r>
      <w:r w:rsidRPr="00960638">
        <w:rPr>
          <w:rFonts w:eastAsia="Times New Roman"/>
          <w:color w:val="000000"/>
          <w:spacing w:val="133"/>
        </w:rPr>
        <w:t xml:space="preserve"> </w:t>
      </w:r>
      <w:r w:rsidRPr="00960638">
        <w:rPr>
          <w:rFonts w:eastAsia="Times New Roman"/>
          <w:color w:val="000000"/>
        </w:rPr>
        <w:t>в</w:t>
      </w:r>
      <w:r w:rsidRPr="00960638">
        <w:rPr>
          <w:rFonts w:eastAsia="Times New Roman"/>
          <w:color w:val="000000"/>
          <w:spacing w:val="133"/>
        </w:rPr>
        <w:t xml:space="preserve"> </w:t>
      </w:r>
      <w:r w:rsidRPr="00960638">
        <w:rPr>
          <w:rFonts w:eastAsia="Times New Roman"/>
          <w:color w:val="000000"/>
        </w:rPr>
        <w:t>установленном</w:t>
      </w:r>
      <w:r w:rsidRPr="00960638">
        <w:rPr>
          <w:rFonts w:eastAsia="Times New Roman"/>
          <w:color w:val="000000"/>
          <w:spacing w:val="133"/>
        </w:rPr>
        <w:t xml:space="preserve"> </w:t>
      </w:r>
      <w:r w:rsidRPr="00960638">
        <w:rPr>
          <w:rFonts w:eastAsia="Times New Roman"/>
          <w:color w:val="000000"/>
        </w:rPr>
        <w:t>поря</w:t>
      </w:r>
      <w:r w:rsidRPr="00960638">
        <w:rPr>
          <w:rFonts w:eastAsia="Times New Roman"/>
          <w:color w:val="000000"/>
          <w:spacing w:val="1"/>
        </w:rPr>
        <w:t>д</w:t>
      </w:r>
      <w:r w:rsidRPr="00960638">
        <w:rPr>
          <w:rFonts w:eastAsia="Times New Roman"/>
          <w:color w:val="000000"/>
        </w:rPr>
        <w:t>ке</w:t>
      </w:r>
      <w:r w:rsidRPr="00960638">
        <w:rPr>
          <w:rFonts w:eastAsia="Times New Roman"/>
          <w:color w:val="000000"/>
          <w:spacing w:val="133"/>
        </w:rPr>
        <w:t xml:space="preserve"> </w:t>
      </w:r>
      <w:r w:rsidRPr="00960638">
        <w:rPr>
          <w:rFonts w:eastAsia="Times New Roman"/>
          <w:color w:val="000000"/>
        </w:rPr>
        <w:t>непригодны</w:t>
      </w:r>
      <w:r w:rsidRPr="00960638">
        <w:rPr>
          <w:rFonts w:eastAsia="Times New Roman"/>
          <w:color w:val="000000"/>
          <w:spacing w:val="1"/>
        </w:rPr>
        <w:t>м</w:t>
      </w:r>
      <w:r w:rsidRPr="00960638">
        <w:rPr>
          <w:rFonts w:eastAsia="Times New Roman"/>
          <w:color w:val="000000"/>
        </w:rPr>
        <w:t>и</w:t>
      </w:r>
      <w:r w:rsidRPr="00960638">
        <w:rPr>
          <w:rFonts w:eastAsia="Times New Roman"/>
          <w:color w:val="000000"/>
          <w:spacing w:val="132"/>
        </w:rPr>
        <w:t xml:space="preserve"> </w:t>
      </w:r>
      <w:r w:rsidRPr="00960638">
        <w:rPr>
          <w:rFonts w:eastAsia="Times New Roman"/>
          <w:color w:val="000000"/>
        </w:rPr>
        <w:t>для проживания</w:t>
      </w:r>
      <w:r w:rsidRPr="00960638">
        <w:rPr>
          <w:rFonts w:eastAsia="Times New Roman"/>
          <w:color w:val="000000"/>
          <w:spacing w:val="32"/>
        </w:rPr>
        <w:t xml:space="preserve"> </w:t>
      </w:r>
      <w:r w:rsidRPr="00960638">
        <w:rPr>
          <w:rFonts w:eastAsia="Times New Roman"/>
          <w:color w:val="000000"/>
        </w:rPr>
        <w:t>и</w:t>
      </w:r>
      <w:r w:rsidRPr="00960638">
        <w:rPr>
          <w:rFonts w:eastAsia="Times New Roman"/>
          <w:color w:val="000000"/>
          <w:spacing w:val="33"/>
        </w:rPr>
        <w:t xml:space="preserve"> </w:t>
      </w:r>
      <w:r w:rsidRPr="00960638">
        <w:rPr>
          <w:rFonts w:eastAsia="Times New Roman"/>
          <w:color w:val="000000"/>
        </w:rPr>
        <w:t>ремонту</w:t>
      </w:r>
      <w:r w:rsidRPr="00960638">
        <w:rPr>
          <w:rFonts w:eastAsia="Times New Roman"/>
          <w:color w:val="000000"/>
          <w:spacing w:val="32"/>
        </w:rPr>
        <w:t xml:space="preserve"> </w:t>
      </w:r>
      <w:r w:rsidRPr="00960638">
        <w:rPr>
          <w:rFonts w:eastAsia="Times New Roman"/>
          <w:color w:val="000000"/>
        </w:rPr>
        <w:t>или</w:t>
      </w:r>
      <w:r w:rsidRPr="00960638">
        <w:rPr>
          <w:rFonts w:eastAsia="Times New Roman"/>
          <w:color w:val="000000"/>
          <w:spacing w:val="33"/>
        </w:rPr>
        <w:t xml:space="preserve"> </w:t>
      </w:r>
      <w:r w:rsidRPr="00960638">
        <w:rPr>
          <w:rFonts w:eastAsia="Times New Roman"/>
          <w:color w:val="000000"/>
        </w:rPr>
        <w:t>реконстру</w:t>
      </w:r>
      <w:r w:rsidRPr="00960638">
        <w:rPr>
          <w:rFonts w:eastAsia="Times New Roman"/>
          <w:color w:val="000000"/>
          <w:spacing w:val="1"/>
        </w:rPr>
        <w:t>к</w:t>
      </w:r>
      <w:r w:rsidRPr="00960638">
        <w:rPr>
          <w:rFonts w:eastAsia="Times New Roman"/>
          <w:color w:val="000000"/>
        </w:rPr>
        <w:t>ции</w:t>
      </w:r>
      <w:r w:rsidRPr="00960638">
        <w:rPr>
          <w:rFonts w:eastAsia="Times New Roman"/>
          <w:color w:val="000000"/>
          <w:spacing w:val="32"/>
        </w:rPr>
        <w:t xml:space="preserve"> </w:t>
      </w:r>
      <w:r w:rsidRPr="00960638">
        <w:rPr>
          <w:rFonts w:eastAsia="Times New Roman"/>
          <w:color w:val="000000"/>
        </w:rPr>
        <w:t>не</w:t>
      </w:r>
      <w:r w:rsidRPr="00960638">
        <w:rPr>
          <w:rFonts w:eastAsia="Times New Roman"/>
          <w:color w:val="000000"/>
          <w:spacing w:val="32"/>
        </w:rPr>
        <w:t xml:space="preserve"> </w:t>
      </w:r>
      <w:r w:rsidRPr="00960638">
        <w:rPr>
          <w:rFonts w:eastAsia="Times New Roman"/>
          <w:color w:val="000000"/>
        </w:rPr>
        <w:t>подл</w:t>
      </w:r>
      <w:r w:rsidRPr="00960638">
        <w:rPr>
          <w:rFonts w:eastAsia="Times New Roman"/>
          <w:color w:val="000000"/>
          <w:spacing w:val="1"/>
        </w:rPr>
        <w:t>е</w:t>
      </w:r>
      <w:r w:rsidRPr="00960638">
        <w:rPr>
          <w:rFonts w:eastAsia="Times New Roman"/>
          <w:color w:val="000000"/>
        </w:rPr>
        <w:t>жат.</w:t>
      </w:r>
      <w:r w:rsidRPr="00960638">
        <w:rPr>
          <w:rFonts w:eastAsia="Times New Roman"/>
          <w:color w:val="000000"/>
          <w:spacing w:val="32"/>
        </w:rPr>
        <w:t xml:space="preserve"> </w:t>
      </w:r>
      <w:r w:rsidRPr="00960638">
        <w:rPr>
          <w:rFonts w:eastAsia="Times New Roman"/>
          <w:color w:val="000000"/>
        </w:rPr>
        <w:t>У</w:t>
      </w:r>
      <w:r w:rsidRPr="00960638">
        <w:rPr>
          <w:rFonts w:eastAsia="Times New Roman"/>
          <w:color w:val="000000"/>
          <w:spacing w:val="1"/>
        </w:rPr>
        <w:t>к</w:t>
      </w:r>
      <w:r w:rsidRPr="00960638">
        <w:rPr>
          <w:rFonts w:eastAsia="Times New Roman"/>
          <w:color w:val="000000"/>
        </w:rPr>
        <w:t>азанным</w:t>
      </w:r>
      <w:r w:rsidRPr="00960638">
        <w:rPr>
          <w:rFonts w:eastAsia="Times New Roman"/>
          <w:color w:val="000000"/>
          <w:spacing w:val="33"/>
        </w:rPr>
        <w:t xml:space="preserve"> </w:t>
      </w:r>
      <w:r w:rsidRPr="00960638">
        <w:rPr>
          <w:rFonts w:eastAsia="Times New Roman"/>
          <w:color w:val="000000"/>
        </w:rPr>
        <w:t>в</w:t>
      </w:r>
      <w:r w:rsidRPr="00960638">
        <w:rPr>
          <w:rFonts w:eastAsia="Times New Roman"/>
          <w:color w:val="000000"/>
          <w:spacing w:val="32"/>
        </w:rPr>
        <w:t xml:space="preserve"> </w:t>
      </w:r>
      <w:r w:rsidRPr="00960638">
        <w:rPr>
          <w:rFonts w:eastAsia="Times New Roman"/>
          <w:color w:val="000000"/>
        </w:rPr>
        <w:t>на</w:t>
      </w:r>
      <w:r w:rsidRPr="00960638">
        <w:rPr>
          <w:rFonts w:eastAsia="Times New Roman"/>
          <w:color w:val="000000"/>
          <w:spacing w:val="1"/>
        </w:rPr>
        <w:t>с</w:t>
      </w:r>
      <w:r w:rsidRPr="00960638">
        <w:rPr>
          <w:rFonts w:eastAsia="Times New Roman"/>
          <w:color w:val="000000"/>
        </w:rPr>
        <w:t>тоящем пункте</w:t>
      </w:r>
      <w:r w:rsidRPr="00960638">
        <w:rPr>
          <w:rFonts w:eastAsia="Times New Roman"/>
          <w:color w:val="000000"/>
          <w:spacing w:val="149"/>
        </w:rPr>
        <w:t xml:space="preserve"> </w:t>
      </w:r>
      <w:r w:rsidRPr="00960638">
        <w:rPr>
          <w:rFonts w:eastAsia="Times New Roman"/>
          <w:color w:val="000000"/>
        </w:rPr>
        <w:t>со</w:t>
      </w:r>
      <w:r w:rsidRPr="00960638">
        <w:rPr>
          <w:rFonts w:eastAsia="Times New Roman"/>
          <w:color w:val="000000"/>
          <w:spacing w:val="1"/>
        </w:rPr>
        <w:t>б</w:t>
      </w:r>
      <w:r w:rsidRPr="00960638">
        <w:rPr>
          <w:rFonts w:eastAsia="Times New Roman"/>
          <w:color w:val="000000"/>
        </w:rPr>
        <w:t>ственник</w:t>
      </w:r>
      <w:r w:rsidRPr="00960638">
        <w:rPr>
          <w:rFonts w:eastAsia="Times New Roman"/>
          <w:color w:val="000000"/>
          <w:spacing w:val="1"/>
        </w:rPr>
        <w:t>а</w:t>
      </w:r>
      <w:r w:rsidRPr="00960638">
        <w:rPr>
          <w:rFonts w:eastAsia="Times New Roman"/>
          <w:color w:val="000000"/>
        </w:rPr>
        <w:t>м</w:t>
      </w:r>
      <w:r w:rsidRPr="00960638">
        <w:rPr>
          <w:rFonts w:eastAsia="Times New Roman"/>
          <w:color w:val="000000"/>
          <w:spacing w:val="149"/>
        </w:rPr>
        <w:t xml:space="preserve"> </w:t>
      </w:r>
      <w:r w:rsidRPr="00960638">
        <w:rPr>
          <w:rFonts w:eastAsia="Times New Roman"/>
          <w:color w:val="000000"/>
        </w:rPr>
        <w:t>жилых</w:t>
      </w:r>
      <w:r w:rsidRPr="00960638">
        <w:rPr>
          <w:rFonts w:eastAsia="Times New Roman"/>
          <w:color w:val="000000"/>
          <w:spacing w:val="150"/>
        </w:rPr>
        <w:t xml:space="preserve"> </w:t>
      </w:r>
      <w:r w:rsidRPr="00960638">
        <w:rPr>
          <w:rFonts w:eastAsia="Times New Roman"/>
          <w:color w:val="000000"/>
        </w:rPr>
        <w:t>помещений</w:t>
      </w:r>
      <w:r w:rsidRPr="00960638">
        <w:rPr>
          <w:rFonts w:eastAsia="Times New Roman"/>
          <w:color w:val="000000"/>
          <w:spacing w:val="149"/>
        </w:rPr>
        <w:t xml:space="preserve"> </w:t>
      </w:r>
      <w:r w:rsidRPr="00960638">
        <w:rPr>
          <w:rFonts w:eastAsia="Times New Roman"/>
          <w:color w:val="000000"/>
          <w:spacing w:val="1"/>
        </w:rPr>
        <w:t>ж</w:t>
      </w:r>
      <w:r w:rsidRPr="00960638">
        <w:rPr>
          <w:rFonts w:eastAsia="Times New Roman"/>
          <w:color w:val="000000"/>
        </w:rPr>
        <w:t>илые</w:t>
      </w:r>
      <w:r w:rsidRPr="00960638">
        <w:rPr>
          <w:rFonts w:eastAsia="Times New Roman"/>
          <w:color w:val="000000"/>
          <w:spacing w:val="149"/>
        </w:rPr>
        <w:t xml:space="preserve"> </w:t>
      </w:r>
      <w:r w:rsidRPr="00960638">
        <w:rPr>
          <w:rFonts w:eastAsia="Times New Roman"/>
          <w:color w:val="000000"/>
        </w:rPr>
        <w:t>по</w:t>
      </w:r>
      <w:r w:rsidRPr="00960638">
        <w:rPr>
          <w:rFonts w:eastAsia="Times New Roman"/>
          <w:color w:val="000000"/>
          <w:spacing w:val="1"/>
        </w:rPr>
        <w:t>м</w:t>
      </w:r>
      <w:r w:rsidRPr="00960638">
        <w:rPr>
          <w:rFonts w:eastAsia="Times New Roman"/>
          <w:color w:val="000000"/>
        </w:rPr>
        <w:t>ещения</w:t>
      </w:r>
      <w:r w:rsidRPr="00960638">
        <w:rPr>
          <w:rFonts w:eastAsia="Times New Roman"/>
          <w:color w:val="000000"/>
          <w:spacing w:val="149"/>
        </w:rPr>
        <w:t xml:space="preserve"> </w:t>
      </w:r>
      <w:r w:rsidRPr="00960638">
        <w:rPr>
          <w:rFonts w:eastAsia="Times New Roman"/>
          <w:color w:val="000000"/>
        </w:rPr>
        <w:t>по</w:t>
      </w:r>
      <w:r w:rsidRPr="00960638">
        <w:rPr>
          <w:rFonts w:eastAsia="Times New Roman"/>
          <w:color w:val="000000"/>
          <w:spacing w:val="150"/>
        </w:rPr>
        <w:t xml:space="preserve"> </w:t>
      </w:r>
      <w:r w:rsidRPr="00960638">
        <w:rPr>
          <w:rFonts w:eastAsia="Times New Roman"/>
          <w:color w:val="000000"/>
        </w:rPr>
        <w:t>договорам социального</w:t>
      </w:r>
      <w:r w:rsidRPr="00960638">
        <w:rPr>
          <w:rFonts w:eastAsia="Times New Roman"/>
          <w:color w:val="000000"/>
          <w:spacing w:val="32"/>
        </w:rPr>
        <w:t xml:space="preserve"> </w:t>
      </w:r>
      <w:r w:rsidRPr="00960638">
        <w:rPr>
          <w:rFonts w:eastAsia="Times New Roman"/>
          <w:color w:val="000000"/>
        </w:rPr>
        <w:t>найма</w:t>
      </w:r>
      <w:r w:rsidRPr="00960638">
        <w:rPr>
          <w:rFonts w:eastAsia="Times New Roman"/>
          <w:color w:val="000000"/>
          <w:spacing w:val="32"/>
        </w:rPr>
        <w:t xml:space="preserve"> </w:t>
      </w:r>
      <w:r w:rsidRPr="00960638">
        <w:rPr>
          <w:rFonts w:eastAsia="Times New Roman"/>
          <w:color w:val="000000"/>
        </w:rPr>
        <w:t>предо</w:t>
      </w:r>
      <w:r w:rsidRPr="00960638">
        <w:rPr>
          <w:rFonts w:eastAsia="Times New Roman"/>
          <w:color w:val="000000"/>
          <w:spacing w:val="1"/>
        </w:rPr>
        <w:t>с</w:t>
      </w:r>
      <w:r w:rsidRPr="00960638">
        <w:rPr>
          <w:rFonts w:eastAsia="Times New Roman"/>
          <w:color w:val="000000"/>
        </w:rPr>
        <w:t>тавляются</w:t>
      </w:r>
      <w:r w:rsidRPr="00960638">
        <w:rPr>
          <w:rFonts w:eastAsia="Times New Roman"/>
          <w:color w:val="000000"/>
          <w:spacing w:val="32"/>
        </w:rPr>
        <w:t xml:space="preserve"> </w:t>
      </w:r>
      <w:r w:rsidRPr="00960638">
        <w:rPr>
          <w:rFonts w:eastAsia="Times New Roman"/>
          <w:color w:val="000000"/>
        </w:rPr>
        <w:t>вне</w:t>
      </w:r>
      <w:r w:rsidRPr="00960638">
        <w:rPr>
          <w:rFonts w:eastAsia="Times New Roman"/>
          <w:color w:val="000000"/>
          <w:spacing w:val="32"/>
        </w:rPr>
        <w:t xml:space="preserve"> </w:t>
      </w:r>
      <w:r w:rsidRPr="00960638">
        <w:rPr>
          <w:rFonts w:eastAsia="Times New Roman"/>
          <w:color w:val="000000"/>
        </w:rPr>
        <w:t>оч</w:t>
      </w:r>
      <w:r w:rsidRPr="00960638">
        <w:rPr>
          <w:rFonts w:eastAsia="Times New Roman"/>
          <w:color w:val="000000"/>
          <w:spacing w:val="1"/>
        </w:rPr>
        <w:t>е</w:t>
      </w:r>
      <w:r w:rsidRPr="00960638">
        <w:rPr>
          <w:rFonts w:eastAsia="Times New Roman"/>
          <w:color w:val="000000"/>
        </w:rPr>
        <w:t>реди</w:t>
      </w:r>
      <w:r w:rsidRPr="00960638">
        <w:rPr>
          <w:rFonts w:eastAsia="Times New Roman"/>
          <w:color w:val="000000"/>
          <w:spacing w:val="32"/>
        </w:rPr>
        <w:t xml:space="preserve"> </w:t>
      </w:r>
      <w:r w:rsidRPr="00960638">
        <w:rPr>
          <w:rFonts w:eastAsia="Times New Roman"/>
          <w:color w:val="000000"/>
        </w:rPr>
        <w:t>в</w:t>
      </w:r>
      <w:r w:rsidRPr="00960638">
        <w:rPr>
          <w:rFonts w:eastAsia="Times New Roman"/>
          <w:color w:val="000000"/>
          <w:spacing w:val="31"/>
        </w:rPr>
        <w:t xml:space="preserve"> </w:t>
      </w:r>
      <w:r w:rsidRPr="00960638">
        <w:rPr>
          <w:rFonts w:eastAsia="Times New Roman"/>
          <w:color w:val="000000"/>
          <w:spacing w:val="1"/>
        </w:rPr>
        <w:t>с</w:t>
      </w:r>
      <w:r w:rsidRPr="00960638">
        <w:rPr>
          <w:rFonts w:eastAsia="Times New Roman"/>
          <w:color w:val="000000"/>
        </w:rPr>
        <w:t>лучае,</w:t>
      </w:r>
      <w:r w:rsidRPr="00960638">
        <w:rPr>
          <w:rFonts w:eastAsia="Times New Roman"/>
          <w:color w:val="000000"/>
          <w:spacing w:val="32"/>
        </w:rPr>
        <w:t xml:space="preserve"> </w:t>
      </w:r>
      <w:r w:rsidRPr="00960638">
        <w:rPr>
          <w:rFonts w:eastAsia="Times New Roman"/>
          <w:color w:val="000000"/>
        </w:rPr>
        <w:t>если</w:t>
      </w:r>
      <w:r w:rsidRPr="00960638">
        <w:rPr>
          <w:rFonts w:eastAsia="Times New Roman"/>
          <w:color w:val="000000"/>
          <w:spacing w:val="32"/>
        </w:rPr>
        <w:t xml:space="preserve"> </w:t>
      </w:r>
      <w:r w:rsidRPr="00960638">
        <w:rPr>
          <w:rFonts w:eastAsia="Times New Roman"/>
          <w:color w:val="000000"/>
        </w:rPr>
        <w:t>в</w:t>
      </w:r>
      <w:r w:rsidRPr="00960638">
        <w:rPr>
          <w:rFonts w:eastAsia="Times New Roman"/>
          <w:color w:val="000000"/>
          <w:spacing w:val="32"/>
        </w:rPr>
        <w:t xml:space="preserve"> </w:t>
      </w:r>
      <w:r w:rsidRPr="00960638">
        <w:rPr>
          <w:rFonts w:eastAsia="Times New Roman"/>
          <w:color w:val="000000"/>
        </w:rPr>
        <w:t>установл</w:t>
      </w:r>
      <w:r w:rsidRPr="00960638">
        <w:rPr>
          <w:rFonts w:eastAsia="Times New Roman"/>
          <w:color w:val="000000"/>
          <w:spacing w:val="1"/>
        </w:rPr>
        <w:t>е</w:t>
      </w:r>
      <w:r w:rsidRPr="00960638">
        <w:rPr>
          <w:rFonts w:eastAsia="Times New Roman"/>
          <w:color w:val="000000"/>
        </w:rPr>
        <w:t>нном федер</w:t>
      </w:r>
      <w:r w:rsidRPr="00960638">
        <w:rPr>
          <w:rFonts w:eastAsia="Times New Roman"/>
          <w:color w:val="000000"/>
          <w:spacing w:val="1"/>
        </w:rPr>
        <w:t>а</w:t>
      </w:r>
      <w:r w:rsidRPr="00960638">
        <w:rPr>
          <w:rFonts w:eastAsia="Times New Roman"/>
          <w:color w:val="000000"/>
        </w:rPr>
        <w:t>льным</w:t>
      </w:r>
      <w:r w:rsidRPr="00960638">
        <w:rPr>
          <w:rFonts w:eastAsia="Times New Roman"/>
          <w:color w:val="000000"/>
          <w:spacing w:val="167"/>
        </w:rPr>
        <w:t xml:space="preserve"> </w:t>
      </w:r>
      <w:r w:rsidRPr="00960638">
        <w:rPr>
          <w:rFonts w:eastAsia="Times New Roman"/>
          <w:color w:val="000000"/>
        </w:rPr>
        <w:t>з</w:t>
      </w:r>
      <w:r w:rsidRPr="00960638">
        <w:rPr>
          <w:rFonts w:eastAsia="Times New Roman"/>
          <w:color w:val="000000"/>
          <w:spacing w:val="1"/>
        </w:rPr>
        <w:t>а</w:t>
      </w:r>
      <w:r w:rsidRPr="00960638">
        <w:rPr>
          <w:rFonts w:eastAsia="Times New Roman"/>
          <w:color w:val="000000"/>
        </w:rPr>
        <w:t>конодат</w:t>
      </w:r>
      <w:r w:rsidRPr="00960638">
        <w:rPr>
          <w:rFonts w:eastAsia="Times New Roman"/>
          <w:color w:val="000000"/>
          <w:spacing w:val="1"/>
        </w:rPr>
        <w:t>е</w:t>
      </w:r>
      <w:r w:rsidRPr="00960638">
        <w:rPr>
          <w:rFonts w:eastAsia="Times New Roman"/>
          <w:color w:val="000000"/>
        </w:rPr>
        <w:t>льством</w:t>
      </w:r>
      <w:r w:rsidRPr="00960638">
        <w:rPr>
          <w:rFonts w:eastAsia="Times New Roman"/>
          <w:color w:val="000000"/>
          <w:spacing w:val="167"/>
        </w:rPr>
        <w:t xml:space="preserve"> </w:t>
      </w:r>
      <w:r w:rsidRPr="00960638">
        <w:rPr>
          <w:rFonts w:eastAsia="Times New Roman"/>
          <w:color w:val="000000"/>
        </w:rPr>
        <w:t>пор</w:t>
      </w:r>
      <w:r w:rsidRPr="00960638">
        <w:rPr>
          <w:rFonts w:eastAsia="Times New Roman"/>
          <w:color w:val="000000"/>
          <w:spacing w:val="1"/>
        </w:rPr>
        <w:t>я</w:t>
      </w:r>
      <w:r w:rsidRPr="00960638">
        <w:rPr>
          <w:rFonts w:eastAsia="Times New Roman"/>
          <w:color w:val="000000"/>
        </w:rPr>
        <w:t>дке</w:t>
      </w:r>
      <w:r w:rsidRPr="00960638">
        <w:rPr>
          <w:rFonts w:eastAsia="Times New Roman"/>
          <w:color w:val="000000"/>
          <w:spacing w:val="168"/>
        </w:rPr>
        <w:t xml:space="preserve"> </w:t>
      </w:r>
      <w:r w:rsidRPr="00960638">
        <w:rPr>
          <w:rFonts w:eastAsia="Times New Roman"/>
          <w:color w:val="000000"/>
        </w:rPr>
        <w:t>не</w:t>
      </w:r>
      <w:r w:rsidRPr="00960638">
        <w:rPr>
          <w:rFonts w:eastAsia="Times New Roman"/>
          <w:color w:val="000000"/>
          <w:spacing w:val="167"/>
        </w:rPr>
        <w:t xml:space="preserve"> </w:t>
      </w:r>
      <w:r w:rsidRPr="00960638">
        <w:rPr>
          <w:rFonts w:eastAsia="Times New Roman"/>
          <w:color w:val="000000"/>
        </w:rPr>
        <w:t>прин</w:t>
      </w:r>
      <w:r w:rsidRPr="00960638">
        <w:rPr>
          <w:rFonts w:eastAsia="Times New Roman"/>
          <w:color w:val="000000"/>
          <w:spacing w:val="1"/>
        </w:rPr>
        <w:t>я</w:t>
      </w:r>
      <w:r w:rsidRPr="00960638">
        <w:rPr>
          <w:rFonts w:eastAsia="Times New Roman"/>
          <w:color w:val="000000"/>
        </w:rPr>
        <w:t>то</w:t>
      </w:r>
      <w:r w:rsidRPr="00960638">
        <w:rPr>
          <w:rFonts w:eastAsia="Times New Roman"/>
          <w:color w:val="000000"/>
          <w:spacing w:val="167"/>
        </w:rPr>
        <w:t xml:space="preserve"> </w:t>
      </w:r>
      <w:r w:rsidRPr="00960638">
        <w:rPr>
          <w:rFonts w:eastAsia="Times New Roman"/>
          <w:color w:val="000000"/>
        </w:rPr>
        <w:t>решение</w:t>
      </w:r>
      <w:r w:rsidRPr="00960638">
        <w:rPr>
          <w:rFonts w:eastAsia="Times New Roman"/>
          <w:color w:val="000000"/>
          <w:spacing w:val="168"/>
        </w:rPr>
        <w:t xml:space="preserve"> </w:t>
      </w:r>
      <w:r w:rsidRPr="00960638">
        <w:rPr>
          <w:rFonts w:eastAsia="Times New Roman"/>
          <w:color w:val="000000"/>
        </w:rPr>
        <w:t>об</w:t>
      </w:r>
      <w:r w:rsidRPr="00960638">
        <w:rPr>
          <w:rFonts w:eastAsia="Times New Roman"/>
          <w:color w:val="000000"/>
          <w:spacing w:val="167"/>
        </w:rPr>
        <w:t xml:space="preserve"> </w:t>
      </w:r>
      <w:r w:rsidRPr="00960638">
        <w:rPr>
          <w:rFonts w:eastAsia="Times New Roman"/>
          <w:color w:val="000000"/>
        </w:rPr>
        <w:t>изъ</w:t>
      </w:r>
      <w:r w:rsidRPr="00960638">
        <w:rPr>
          <w:rFonts w:eastAsia="Times New Roman"/>
          <w:color w:val="000000"/>
          <w:spacing w:val="1"/>
        </w:rPr>
        <w:t>я</w:t>
      </w:r>
      <w:r w:rsidRPr="00960638">
        <w:rPr>
          <w:rFonts w:eastAsia="Times New Roman"/>
          <w:color w:val="000000"/>
        </w:rPr>
        <w:t>тии земельного</w:t>
      </w:r>
      <w:r w:rsidRPr="00960638">
        <w:rPr>
          <w:rFonts w:eastAsia="Times New Roman"/>
          <w:color w:val="000000"/>
          <w:spacing w:val="143"/>
        </w:rPr>
        <w:t xml:space="preserve"> </w:t>
      </w:r>
      <w:r w:rsidRPr="00960638">
        <w:rPr>
          <w:rFonts w:eastAsia="Times New Roman"/>
          <w:color w:val="000000"/>
        </w:rPr>
        <w:t>уча</w:t>
      </w:r>
      <w:r w:rsidRPr="00960638">
        <w:rPr>
          <w:rFonts w:eastAsia="Times New Roman"/>
          <w:color w:val="000000"/>
          <w:spacing w:val="1"/>
        </w:rPr>
        <w:t>с</w:t>
      </w:r>
      <w:r w:rsidRPr="00960638">
        <w:rPr>
          <w:rFonts w:eastAsia="Times New Roman"/>
          <w:color w:val="000000"/>
        </w:rPr>
        <w:t>тка,</w:t>
      </w:r>
      <w:r w:rsidRPr="00960638">
        <w:rPr>
          <w:rFonts w:eastAsia="Times New Roman"/>
          <w:color w:val="000000"/>
          <w:spacing w:val="143"/>
        </w:rPr>
        <w:t xml:space="preserve"> </w:t>
      </w:r>
      <w:r w:rsidRPr="00960638">
        <w:rPr>
          <w:rFonts w:eastAsia="Times New Roman"/>
          <w:color w:val="000000"/>
        </w:rPr>
        <w:t>на</w:t>
      </w:r>
      <w:r w:rsidRPr="00960638">
        <w:rPr>
          <w:rFonts w:eastAsia="Times New Roman"/>
          <w:color w:val="000000"/>
          <w:spacing w:val="143"/>
        </w:rPr>
        <w:t xml:space="preserve"> </w:t>
      </w:r>
      <w:r w:rsidRPr="00960638">
        <w:rPr>
          <w:rFonts w:eastAsia="Times New Roman"/>
          <w:color w:val="000000"/>
        </w:rPr>
        <w:t>котором</w:t>
      </w:r>
      <w:r w:rsidRPr="00960638">
        <w:rPr>
          <w:rFonts w:eastAsia="Times New Roman"/>
          <w:color w:val="000000"/>
          <w:spacing w:val="143"/>
        </w:rPr>
        <w:t xml:space="preserve"> </w:t>
      </w:r>
      <w:r w:rsidRPr="00960638">
        <w:rPr>
          <w:rFonts w:eastAsia="Times New Roman"/>
          <w:color w:val="000000"/>
        </w:rPr>
        <w:t>располож</w:t>
      </w:r>
      <w:r w:rsidRPr="00960638">
        <w:rPr>
          <w:rFonts w:eastAsia="Times New Roman"/>
          <w:color w:val="000000"/>
          <w:spacing w:val="1"/>
        </w:rPr>
        <w:t>е</w:t>
      </w:r>
      <w:r w:rsidRPr="00960638">
        <w:rPr>
          <w:rFonts w:eastAsia="Times New Roman"/>
          <w:color w:val="000000"/>
        </w:rPr>
        <w:t>но</w:t>
      </w:r>
      <w:r w:rsidRPr="00960638">
        <w:rPr>
          <w:rFonts w:eastAsia="Times New Roman"/>
          <w:color w:val="000000"/>
          <w:spacing w:val="142"/>
        </w:rPr>
        <w:t xml:space="preserve"> </w:t>
      </w:r>
      <w:r w:rsidRPr="00960638">
        <w:rPr>
          <w:rFonts w:eastAsia="Times New Roman"/>
          <w:color w:val="000000"/>
        </w:rPr>
        <w:t>прин</w:t>
      </w:r>
      <w:r w:rsidRPr="00960638">
        <w:rPr>
          <w:rFonts w:eastAsia="Times New Roman"/>
          <w:color w:val="000000"/>
          <w:spacing w:val="1"/>
        </w:rPr>
        <w:t>а</w:t>
      </w:r>
      <w:r w:rsidRPr="00960638">
        <w:rPr>
          <w:rFonts w:eastAsia="Times New Roman"/>
          <w:color w:val="000000"/>
        </w:rPr>
        <w:t>длежащ</w:t>
      </w:r>
      <w:r w:rsidRPr="00960638">
        <w:rPr>
          <w:rFonts w:eastAsia="Times New Roman"/>
          <w:color w:val="000000"/>
          <w:spacing w:val="1"/>
        </w:rPr>
        <w:t>е</w:t>
      </w:r>
      <w:r w:rsidRPr="00960638">
        <w:rPr>
          <w:rFonts w:eastAsia="Times New Roman"/>
          <w:color w:val="000000"/>
        </w:rPr>
        <w:t>е</w:t>
      </w:r>
      <w:r w:rsidRPr="00960638">
        <w:rPr>
          <w:rFonts w:eastAsia="Times New Roman"/>
          <w:color w:val="000000"/>
          <w:spacing w:val="143"/>
        </w:rPr>
        <w:t xml:space="preserve"> </w:t>
      </w:r>
      <w:r w:rsidRPr="00960638">
        <w:rPr>
          <w:rFonts w:eastAsia="Times New Roman"/>
          <w:color w:val="000000"/>
        </w:rPr>
        <w:t>им</w:t>
      </w:r>
      <w:r w:rsidRPr="00960638">
        <w:rPr>
          <w:rFonts w:eastAsia="Times New Roman"/>
          <w:color w:val="000000"/>
          <w:spacing w:val="142"/>
        </w:rPr>
        <w:t xml:space="preserve"> </w:t>
      </w:r>
      <w:r w:rsidRPr="00960638">
        <w:rPr>
          <w:rFonts w:eastAsia="Times New Roman"/>
          <w:color w:val="000000"/>
        </w:rPr>
        <w:t>на</w:t>
      </w:r>
      <w:r w:rsidRPr="00960638">
        <w:rPr>
          <w:rFonts w:eastAsia="Times New Roman"/>
          <w:color w:val="000000"/>
          <w:spacing w:val="143"/>
        </w:rPr>
        <w:t xml:space="preserve"> </w:t>
      </w:r>
      <w:r w:rsidRPr="00960638">
        <w:rPr>
          <w:rFonts w:eastAsia="Times New Roman"/>
          <w:color w:val="000000"/>
        </w:rPr>
        <w:t>пр</w:t>
      </w:r>
      <w:r w:rsidRPr="00960638">
        <w:rPr>
          <w:rFonts w:eastAsia="Times New Roman"/>
          <w:color w:val="000000"/>
          <w:spacing w:val="1"/>
        </w:rPr>
        <w:t>а</w:t>
      </w:r>
      <w:r w:rsidRPr="00960638">
        <w:rPr>
          <w:rFonts w:eastAsia="Times New Roman"/>
          <w:color w:val="000000"/>
        </w:rPr>
        <w:t>ве собственно</w:t>
      </w:r>
      <w:r w:rsidRPr="00960638">
        <w:rPr>
          <w:rFonts w:eastAsia="Times New Roman"/>
          <w:color w:val="000000"/>
          <w:spacing w:val="1"/>
        </w:rPr>
        <w:t>с</w:t>
      </w:r>
      <w:r w:rsidRPr="00960638">
        <w:rPr>
          <w:rFonts w:eastAsia="Times New Roman"/>
          <w:color w:val="000000"/>
        </w:rPr>
        <w:t>ти</w:t>
      </w:r>
      <w:r w:rsidRPr="00960638">
        <w:rPr>
          <w:rFonts w:eastAsia="Times New Roman"/>
          <w:color w:val="000000"/>
          <w:spacing w:val="146"/>
        </w:rPr>
        <w:t xml:space="preserve"> </w:t>
      </w:r>
      <w:r w:rsidRPr="00960638">
        <w:rPr>
          <w:rFonts w:eastAsia="Times New Roman"/>
          <w:color w:val="000000"/>
        </w:rPr>
        <w:t>жилое</w:t>
      </w:r>
      <w:r w:rsidRPr="00960638">
        <w:rPr>
          <w:rFonts w:eastAsia="Times New Roman"/>
          <w:color w:val="000000"/>
          <w:spacing w:val="146"/>
        </w:rPr>
        <w:t xml:space="preserve"> </w:t>
      </w:r>
      <w:r w:rsidRPr="00960638">
        <w:rPr>
          <w:rFonts w:eastAsia="Times New Roman"/>
          <w:color w:val="000000"/>
        </w:rPr>
        <w:t>помещ</w:t>
      </w:r>
      <w:r w:rsidRPr="00960638">
        <w:rPr>
          <w:rFonts w:eastAsia="Times New Roman"/>
          <w:color w:val="000000"/>
          <w:spacing w:val="1"/>
        </w:rPr>
        <w:t>е</w:t>
      </w:r>
      <w:r w:rsidRPr="00960638">
        <w:rPr>
          <w:rFonts w:eastAsia="Times New Roman"/>
          <w:color w:val="000000"/>
        </w:rPr>
        <w:t>ние</w:t>
      </w:r>
      <w:r w:rsidRPr="00960638">
        <w:rPr>
          <w:rFonts w:eastAsia="Times New Roman"/>
          <w:color w:val="000000"/>
          <w:spacing w:val="146"/>
        </w:rPr>
        <w:t xml:space="preserve"> </w:t>
      </w:r>
      <w:r w:rsidRPr="00960638">
        <w:rPr>
          <w:rFonts w:eastAsia="Times New Roman"/>
          <w:color w:val="000000"/>
        </w:rPr>
        <w:t>или</w:t>
      </w:r>
      <w:r w:rsidRPr="00960638">
        <w:rPr>
          <w:rFonts w:eastAsia="Times New Roman"/>
          <w:color w:val="000000"/>
          <w:spacing w:val="146"/>
        </w:rPr>
        <w:t xml:space="preserve"> </w:t>
      </w:r>
      <w:r w:rsidRPr="00960638">
        <w:rPr>
          <w:rFonts w:eastAsia="Times New Roman"/>
          <w:color w:val="000000"/>
        </w:rPr>
        <w:t>располож</w:t>
      </w:r>
      <w:r w:rsidRPr="00960638">
        <w:rPr>
          <w:rFonts w:eastAsia="Times New Roman"/>
          <w:color w:val="000000"/>
          <w:spacing w:val="1"/>
        </w:rPr>
        <w:t>е</w:t>
      </w:r>
      <w:r w:rsidRPr="00960638">
        <w:rPr>
          <w:rFonts w:eastAsia="Times New Roman"/>
          <w:color w:val="000000"/>
        </w:rPr>
        <w:t>н</w:t>
      </w:r>
      <w:r w:rsidRPr="00960638">
        <w:rPr>
          <w:rFonts w:eastAsia="Times New Roman"/>
          <w:color w:val="000000"/>
          <w:spacing w:val="146"/>
        </w:rPr>
        <w:t xml:space="preserve"> </w:t>
      </w:r>
      <w:r w:rsidRPr="00960638">
        <w:rPr>
          <w:rFonts w:eastAsia="Times New Roman"/>
          <w:color w:val="000000"/>
        </w:rPr>
        <w:t>многоквартирн</w:t>
      </w:r>
      <w:r w:rsidRPr="00960638">
        <w:rPr>
          <w:rFonts w:eastAsia="Times New Roman"/>
          <w:color w:val="000000"/>
          <w:spacing w:val="1"/>
        </w:rPr>
        <w:t>ы</w:t>
      </w:r>
      <w:r w:rsidRPr="00960638">
        <w:rPr>
          <w:rFonts w:eastAsia="Times New Roman"/>
          <w:color w:val="000000"/>
        </w:rPr>
        <w:t>й</w:t>
      </w:r>
      <w:r w:rsidRPr="00960638">
        <w:rPr>
          <w:rFonts w:eastAsia="Times New Roman"/>
          <w:color w:val="000000"/>
          <w:spacing w:val="145"/>
        </w:rPr>
        <w:t xml:space="preserve"> </w:t>
      </w:r>
      <w:r w:rsidRPr="00960638">
        <w:rPr>
          <w:rFonts w:eastAsia="Times New Roman"/>
          <w:color w:val="000000"/>
          <w:spacing w:val="1"/>
        </w:rPr>
        <w:t>д</w:t>
      </w:r>
      <w:r w:rsidRPr="00960638">
        <w:rPr>
          <w:rFonts w:eastAsia="Times New Roman"/>
          <w:color w:val="000000"/>
        </w:rPr>
        <w:t>ом,</w:t>
      </w:r>
      <w:r w:rsidRPr="00960638">
        <w:rPr>
          <w:rFonts w:eastAsia="Times New Roman"/>
          <w:color w:val="000000"/>
          <w:spacing w:val="146"/>
        </w:rPr>
        <w:t xml:space="preserve"> </w:t>
      </w:r>
      <w:r w:rsidRPr="00960638">
        <w:rPr>
          <w:rFonts w:eastAsia="Times New Roman"/>
          <w:color w:val="000000"/>
        </w:rPr>
        <w:t>в котором</w:t>
      </w:r>
      <w:r w:rsidRPr="00960638">
        <w:rPr>
          <w:rFonts w:eastAsia="Times New Roman"/>
          <w:color w:val="000000"/>
        </w:rPr>
        <w:tab/>
        <w:t>находится</w:t>
      </w:r>
      <w:r w:rsidRPr="00960638">
        <w:rPr>
          <w:rFonts w:eastAsia="Times New Roman"/>
          <w:color w:val="000000"/>
        </w:rPr>
        <w:tab/>
        <w:t>такое</w:t>
      </w:r>
      <w:r w:rsidRPr="00960638">
        <w:rPr>
          <w:rFonts w:eastAsia="Times New Roman"/>
          <w:color w:val="000000"/>
        </w:rPr>
        <w:tab/>
        <w:t>жилое</w:t>
      </w:r>
      <w:r w:rsidRPr="00960638">
        <w:rPr>
          <w:rFonts w:eastAsia="Times New Roman"/>
          <w:color w:val="000000"/>
        </w:rPr>
        <w:tab/>
        <w:t>помещение,</w:t>
      </w:r>
      <w:r w:rsidRPr="00960638">
        <w:rPr>
          <w:rFonts w:eastAsia="Times New Roman"/>
          <w:color w:val="000000"/>
        </w:rPr>
        <w:tab/>
        <w:t>для</w:t>
      </w:r>
      <w:r w:rsidRPr="00960638">
        <w:rPr>
          <w:rFonts w:eastAsia="Times New Roman"/>
          <w:color w:val="000000"/>
        </w:rPr>
        <w:tab/>
        <w:t>государств</w:t>
      </w:r>
      <w:r w:rsidRPr="00960638">
        <w:rPr>
          <w:rFonts w:eastAsia="Times New Roman"/>
          <w:color w:val="000000"/>
          <w:spacing w:val="1"/>
        </w:rPr>
        <w:t>е</w:t>
      </w:r>
      <w:r w:rsidRPr="00960638">
        <w:rPr>
          <w:rFonts w:eastAsia="Times New Roman"/>
          <w:color w:val="000000"/>
        </w:rPr>
        <w:t>нных</w:t>
      </w:r>
      <w:r w:rsidRPr="00960638">
        <w:rPr>
          <w:rFonts w:eastAsia="Times New Roman"/>
          <w:color w:val="000000"/>
        </w:rPr>
        <w:tab/>
        <w:t>или муниципальных нужд</w:t>
      </w:r>
      <w:r w:rsidRPr="00960638">
        <w:rPr>
          <w:rFonts w:eastAsia="Times New Roman"/>
          <w:color w:val="000000"/>
          <w:spacing w:val="1"/>
        </w:rPr>
        <w:t xml:space="preserve"> </w:t>
      </w:r>
      <w:r w:rsidRPr="00960638">
        <w:rPr>
          <w:rFonts w:eastAsia="Times New Roman"/>
          <w:color w:val="000000"/>
        </w:rPr>
        <w:t>в целях посл</w:t>
      </w:r>
      <w:r w:rsidRPr="00960638">
        <w:rPr>
          <w:rFonts w:eastAsia="Times New Roman"/>
          <w:color w:val="000000"/>
          <w:spacing w:val="1"/>
        </w:rPr>
        <w:t>е</w:t>
      </w:r>
      <w:r w:rsidRPr="00960638">
        <w:rPr>
          <w:rFonts w:eastAsia="Times New Roman"/>
          <w:color w:val="000000"/>
        </w:rPr>
        <w:t>дующего изъятия</w:t>
      </w:r>
      <w:r w:rsidRPr="00960638">
        <w:rPr>
          <w:rFonts w:eastAsia="Times New Roman"/>
          <w:color w:val="000000"/>
          <w:spacing w:val="1"/>
        </w:rPr>
        <w:t xml:space="preserve"> </w:t>
      </w:r>
      <w:r w:rsidRPr="00960638">
        <w:rPr>
          <w:rFonts w:eastAsia="Times New Roman"/>
          <w:color w:val="000000"/>
        </w:rPr>
        <w:t>такого жилого по</w:t>
      </w:r>
      <w:r w:rsidRPr="00960638">
        <w:rPr>
          <w:rFonts w:eastAsia="Times New Roman"/>
          <w:color w:val="000000"/>
          <w:spacing w:val="1"/>
        </w:rPr>
        <w:t>м</w:t>
      </w:r>
      <w:r w:rsidRPr="00960638">
        <w:rPr>
          <w:rFonts w:eastAsia="Times New Roman"/>
          <w:color w:val="000000"/>
        </w:rPr>
        <w:t>ещения;</w:t>
      </w:r>
    </w:p>
    <w:p w14:paraId="19D38873" w14:textId="1BA54B2F" w:rsidR="00960638" w:rsidRPr="00960638" w:rsidRDefault="00960638" w:rsidP="00960638">
      <w:pPr>
        <w:widowControl w:val="0"/>
        <w:tabs>
          <w:tab w:val="left" w:pos="1295"/>
          <w:tab w:val="left" w:pos="2816"/>
          <w:tab w:val="left" w:pos="3763"/>
          <w:tab w:val="left" w:pos="4809"/>
          <w:tab w:val="left" w:pos="6534"/>
          <w:tab w:val="left" w:pos="7244"/>
          <w:tab w:val="left" w:pos="9601"/>
        </w:tabs>
        <w:ind w:firstLine="708"/>
        <w:jc w:val="both"/>
        <w:rPr>
          <w:rFonts w:eastAsia="Times New Roman"/>
          <w:color w:val="000000"/>
        </w:rPr>
      </w:pPr>
      <w:r w:rsidRPr="00960638">
        <w:rPr>
          <w:rFonts w:eastAsia="Times New Roman"/>
          <w:color w:val="000000"/>
        </w:rPr>
        <w:t>2)</w:t>
      </w:r>
      <w:r w:rsidRPr="00960638">
        <w:rPr>
          <w:rFonts w:eastAsia="Times New Roman"/>
          <w:color w:val="000000"/>
          <w:spacing w:val="63"/>
        </w:rPr>
        <w:t xml:space="preserve"> </w:t>
      </w:r>
      <w:r w:rsidRPr="00960638">
        <w:rPr>
          <w:rFonts w:eastAsia="Times New Roman"/>
          <w:color w:val="000000"/>
        </w:rPr>
        <w:t>гр</w:t>
      </w:r>
      <w:r w:rsidRPr="00960638">
        <w:rPr>
          <w:rFonts w:eastAsia="Times New Roman"/>
          <w:color w:val="000000"/>
          <w:spacing w:val="1"/>
        </w:rPr>
        <w:t>а</w:t>
      </w:r>
      <w:r w:rsidRPr="00960638">
        <w:rPr>
          <w:rFonts w:eastAsia="Times New Roman"/>
          <w:color w:val="000000"/>
        </w:rPr>
        <w:t>ждана</w:t>
      </w:r>
      <w:r w:rsidRPr="00960638">
        <w:rPr>
          <w:rFonts w:eastAsia="Times New Roman"/>
          <w:color w:val="000000"/>
          <w:spacing w:val="1"/>
        </w:rPr>
        <w:t>м</w:t>
      </w:r>
      <w:r w:rsidRPr="00960638">
        <w:rPr>
          <w:rFonts w:eastAsia="Times New Roman"/>
          <w:color w:val="000000"/>
        </w:rPr>
        <w:t>,</w:t>
      </w:r>
      <w:r w:rsidRPr="00960638">
        <w:rPr>
          <w:rFonts w:eastAsia="Times New Roman"/>
          <w:color w:val="000000"/>
          <w:spacing w:val="63"/>
        </w:rPr>
        <w:t xml:space="preserve"> </w:t>
      </w:r>
      <w:r w:rsidRPr="00960638">
        <w:rPr>
          <w:rFonts w:eastAsia="Times New Roman"/>
          <w:color w:val="000000"/>
          <w:spacing w:val="1"/>
        </w:rPr>
        <w:t>с</w:t>
      </w:r>
      <w:r w:rsidRPr="00960638">
        <w:rPr>
          <w:rFonts w:eastAsia="Times New Roman"/>
          <w:color w:val="000000"/>
        </w:rPr>
        <w:t>традающим</w:t>
      </w:r>
      <w:r w:rsidRPr="00960638">
        <w:rPr>
          <w:rFonts w:eastAsia="Times New Roman"/>
          <w:color w:val="000000"/>
          <w:spacing w:val="64"/>
        </w:rPr>
        <w:t xml:space="preserve"> </w:t>
      </w:r>
      <w:r w:rsidRPr="00960638">
        <w:rPr>
          <w:rFonts w:eastAsia="Times New Roman"/>
          <w:color w:val="000000"/>
        </w:rPr>
        <w:t>т</w:t>
      </w:r>
      <w:r w:rsidRPr="00960638">
        <w:rPr>
          <w:rFonts w:eastAsia="Times New Roman"/>
          <w:color w:val="000000"/>
          <w:spacing w:val="1"/>
        </w:rPr>
        <w:t>я</w:t>
      </w:r>
      <w:r w:rsidRPr="00960638">
        <w:rPr>
          <w:rFonts w:eastAsia="Times New Roman"/>
          <w:color w:val="000000"/>
        </w:rPr>
        <w:t>желы</w:t>
      </w:r>
      <w:r w:rsidRPr="00960638">
        <w:rPr>
          <w:rFonts w:eastAsia="Times New Roman"/>
          <w:color w:val="000000"/>
          <w:spacing w:val="1"/>
        </w:rPr>
        <w:t>м</w:t>
      </w:r>
      <w:r w:rsidRPr="00960638">
        <w:rPr>
          <w:rFonts w:eastAsia="Times New Roman"/>
          <w:color w:val="000000"/>
        </w:rPr>
        <w:t>и</w:t>
      </w:r>
      <w:r w:rsidRPr="00960638">
        <w:rPr>
          <w:rFonts w:eastAsia="Times New Roman"/>
          <w:color w:val="000000"/>
          <w:spacing w:val="63"/>
        </w:rPr>
        <w:t xml:space="preserve"> </w:t>
      </w:r>
      <w:r w:rsidRPr="00960638">
        <w:rPr>
          <w:rFonts w:eastAsia="Times New Roman"/>
          <w:color w:val="000000"/>
          <w:spacing w:val="1"/>
        </w:rPr>
        <w:t>ф</w:t>
      </w:r>
      <w:r w:rsidRPr="00960638">
        <w:rPr>
          <w:rFonts w:eastAsia="Times New Roman"/>
          <w:color w:val="000000"/>
        </w:rPr>
        <w:t>ормами</w:t>
      </w:r>
      <w:r w:rsidRPr="00960638">
        <w:rPr>
          <w:rFonts w:eastAsia="Times New Roman"/>
          <w:color w:val="000000"/>
          <w:spacing w:val="64"/>
        </w:rPr>
        <w:t xml:space="preserve"> </w:t>
      </w:r>
      <w:r w:rsidRPr="00960638">
        <w:rPr>
          <w:rFonts w:eastAsia="Times New Roman"/>
          <w:color w:val="000000"/>
        </w:rPr>
        <w:t>хрони</w:t>
      </w:r>
      <w:r w:rsidRPr="00960638">
        <w:rPr>
          <w:rFonts w:eastAsia="Times New Roman"/>
          <w:color w:val="000000"/>
          <w:spacing w:val="1"/>
        </w:rPr>
        <w:t>ч</w:t>
      </w:r>
      <w:r w:rsidRPr="00960638">
        <w:rPr>
          <w:rFonts w:eastAsia="Times New Roman"/>
          <w:color w:val="000000"/>
        </w:rPr>
        <w:t>еских</w:t>
      </w:r>
      <w:r w:rsidRPr="00960638">
        <w:rPr>
          <w:rFonts w:eastAsia="Times New Roman"/>
          <w:color w:val="000000"/>
          <w:spacing w:val="64"/>
        </w:rPr>
        <w:t xml:space="preserve"> </w:t>
      </w:r>
      <w:r w:rsidRPr="00960638">
        <w:rPr>
          <w:rFonts w:eastAsia="Times New Roman"/>
          <w:color w:val="000000"/>
        </w:rPr>
        <w:t>забол</w:t>
      </w:r>
      <w:r w:rsidRPr="00960638">
        <w:rPr>
          <w:rFonts w:eastAsia="Times New Roman"/>
          <w:color w:val="000000"/>
          <w:spacing w:val="1"/>
        </w:rPr>
        <w:t>е</w:t>
      </w:r>
      <w:r w:rsidRPr="00960638">
        <w:rPr>
          <w:rFonts w:eastAsia="Times New Roman"/>
          <w:color w:val="000000"/>
        </w:rPr>
        <w:t>ваний, указанных</w:t>
      </w:r>
      <w:r w:rsidRPr="00960638">
        <w:rPr>
          <w:rFonts w:eastAsia="Times New Roman"/>
          <w:color w:val="000000"/>
          <w:spacing w:val="42"/>
        </w:rPr>
        <w:t xml:space="preserve"> </w:t>
      </w:r>
      <w:r w:rsidRPr="00960638">
        <w:rPr>
          <w:rFonts w:eastAsia="Times New Roman"/>
          <w:color w:val="000000"/>
        </w:rPr>
        <w:t>в</w:t>
      </w:r>
      <w:r w:rsidRPr="00960638">
        <w:rPr>
          <w:rFonts w:eastAsia="Times New Roman"/>
          <w:color w:val="000000"/>
          <w:spacing w:val="42"/>
        </w:rPr>
        <w:t xml:space="preserve"> </w:t>
      </w:r>
      <w:r w:rsidRPr="00960638">
        <w:rPr>
          <w:rFonts w:eastAsia="Times New Roman"/>
          <w:color w:val="000000"/>
        </w:rPr>
        <w:t>пре</w:t>
      </w:r>
      <w:r w:rsidRPr="00960638">
        <w:rPr>
          <w:rFonts w:eastAsia="Times New Roman"/>
          <w:color w:val="000000"/>
          <w:spacing w:val="1"/>
        </w:rPr>
        <w:t>д</w:t>
      </w:r>
      <w:r w:rsidRPr="00960638">
        <w:rPr>
          <w:rFonts w:eastAsia="Times New Roman"/>
          <w:color w:val="000000"/>
        </w:rPr>
        <w:t>усмотренном</w:t>
      </w:r>
      <w:r w:rsidRPr="00960638">
        <w:rPr>
          <w:rFonts w:eastAsia="Times New Roman"/>
          <w:color w:val="000000"/>
          <w:spacing w:val="42"/>
        </w:rPr>
        <w:t xml:space="preserve"> </w:t>
      </w:r>
      <w:r w:rsidRPr="00960638">
        <w:rPr>
          <w:rFonts w:eastAsia="Times New Roman"/>
          <w:color w:val="000000"/>
        </w:rPr>
        <w:t>пун</w:t>
      </w:r>
      <w:r w:rsidRPr="00960638">
        <w:rPr>
          <w:rFonts w:eastAsia="Times New Roman"/>
          <w:color w:val="000000"/>
          <w:spacing w:val="1"/>
        </w:rPr>
        <w:t>к</w:t>
      </w:r>
      <w:r w:rsidRPr="00960638">
        <w:rPr>
          <w:rFonts w:eastAsia="Times New Roman"/>
          <w:color w:val="000000"/>
        </w:rPr>
        <w:t>том</w:t>
      </w:r>
      <w:r w:rsidRPr="00960638">
        <w:rPr>
          <w:rFonts w:eastAsia="Times New Roman"/>
          <w:color w:val="000000"/>
          <w:spacing w:val="42"/>
        </w:rPr>
        <w:t xml:space="preserve"> </w:t>
      </w:r>
      <w:r w:rsidRPr="00960638">
        <w:rPr>
          <w:rFonts w:eastAsia="Times New Roman"/>
          <w:color w:val="000000"/>
        </w:rPr>
        <w:t>4</w:t>
      </w:r>
      <w:r w:rsidRPr="00960638">
        <w:rPr>
          <w:rFonts w:eastAsia="Times New Roman"/>
          <w:color w:val="000000"/>
          <w:spacing w:val="42"/>
        </w:rPr>
        <w:t xml:space="preserve"> </w:t>
      </w:r>
      <w:r w:rsidRPr="00960638">
        <w:rPr>
          <w:rFonts w:eastAsia="Times New Roman"/>
          <w:color w:val="000000"/>
        </w:rPr>
        <w:t>части</w:t>
      </w:r>
      <w:r w:rsidRPr="00960638">
        <w:rPr>
          <w:rFonts w:eastAsia="Times New Roman"/>
          <w:color w:val="000000"/>
          <w:spacing w:val="42"/>
        </w:rPr>
        <w:t xml:space="preserve"> </w:t>
      </w:r>
      <w:r w:rsidRPr="00960638">
        <w:rPr>
          <w:rFonts w:eastAsia="Times New Roman"/>
          <w:color w:val="000000"/>
        </w:rPr>
        <w:t>1</w:t>
      </w:r>
      <w:r w:rsidRPr="00960638">
        <w:rPr>
          <w:rFonts w:eastAsia="Times New Roman"/>
          <w:color w:val="000000"/>
          <w:spacing w:val="42"/>
        </w:rPr>
        <w:t xml:space="preserve"> </w:t>
      </w:r>
      <w:r w:rsidRPr="00960638">
        <w:rPr>
          <w:rFonts w:eastAsia="Times New Roman"/>
          <w:color w:val="000000"/>
        </w:rPr>
        <w:t>ст</w:t>
      </w:r>
      <w:r w:rsidRPr="00960638">
        <w:rPr>
          <w:rFonts w:eastAsia="Times New Roman"/>
          <w:color w:val="000000"/>
          <w:spacing w:val="1"/>
        </w:rPr>
        <w:t>а</w:t>
      </w:r>
      <w:r w:rsidRPr="00960638">
        <w:rPr>
          <w:rFonts w:eastAsia="Times New Roman"/>
          <w:color w:val="000000"/>
        </w:rPr>
        <w:t>тьи</w:t>
      </w:r>
      <w:r w:rsidRPr="00960638">
        <w:rPr>
          <w:rFonts w:eastAsia="Times New Roman"/>
          <w:color w:val="000000"/>
          <w:spacing w:val="42"/>
        </w:rPr>
        <w:t xml:space="preserve"> </w:t>
      </w:r>
      <w:r w:rsidRPr="00960638">
        <w:rPr>
          <w:rFonts w:eastAsia="Times New Roman"/>
          <w:color w:val="000000"/>
        </w:rPr>
        <w:t>51</w:t>
      </w:r>
      <w:r w:rsidRPr="00960638">
        <w:rPr>
          <w:rFonts w:eastAsia="Times New Roman"/>
          <w:color w:val="000000"/>
          <w:spacing w:val="41"/>
        </w:rPr>
        <w:t xml:space="preserve"> </w:t>
      </w:r>
      <w:r w:rsidRPr="00960638">
        <w:rPr>
          <w:rFonts w:eastAsia="Times New Roman"/>
          <w:color w:val="000000"/>
          <w:spacing w:val="1"/>
        </w:rPr>
        <w:t>Ж</w:t>
      </w:r>
      <w:r w:rsidRPr="00960638">
        <w:rPr>
          <w:rFonts w:eastAsia="Times New Roman"/>
          <w:color w:val="000000"/>
        </w:rPr>
        <w:t>илищного</w:t>
      </w:r>
      <w:r w:rsidRPr="00960638">
        <w:rPr>
          <w:rFonts w:eastAsia="Times New Roman"/>
          <w:color w:val="000000"/>
          <w:spacing w:val="42"/>
        </w:rPr>
        <w:t xml:space="preserve"> </w:t>
      </w:r>
      <w:r w:rsidRPr="00960638">
        <w:rPr>
          <w:rFonts w:eastAsia="Times New Roman"/>
          <w:color w:val="000000"/>
        </w:rPr>
        <w:t>кодек</w:t>
      </w:r>
      <w:r w:rsidRPr="00960638">
        <w:rPr>
          <w:rFonts w:eastAsia="Times New Roman"/>
          <w:color w:val="000000"/>
          <w:spacing w:val="1"/>
        </w:rPr>
        <w:t>с</w:t>
      </w:r>
      <w:r w:rsidRPr="00960638">
        <w:rPr>
          <w:rFonts w:eastAsia="Times New Roman"/>
          <w:color w:val="000000"/>
        </w:rPr>
        <w:t>а Российской Ф</w:t>
      </w:r>
      <w:r w:rsidRPr="00960638">
        <w:rPr>
          <w:rFonts w:eastAsia="Times New Roman"/>
          <w:color w:val="000000"/>
          <w:spacing w:val="1"/>
        </w:rPr>
        <w:t>е</w:t>
      </w:r>
      <w:r w:rsidRPr="00960638">
        <w:rPr>
          <w:rFonts w:eastAsia="Times New Roman"/>
          <w:color w:val="000000"/>
        </w:rPr>
        <w:t>дерации П</w:t>
      </w:r>
      <w:r w:rsidRPr="00960638">
        <w:rPr>
          <w:rFonts w:eastAsia="Times New Roman"/>
          <w:color w:val="000000"/>
          <w:spacing w:val="1"/>
        </w:rPr>
        <w:t>е</w:t>
      </w:r>
      <w:r w:rsidRPr="00960638">
        <w:rPr>
          <w:rFonts w:eastAsia="Times New Roman"/>
          <w:color w:val="000000"/>
        </w:rPr>
        <w:t>речне.</w:t>
      </w:r>
    </w:p>
    <w:p w14:paraId="632655E7" w14:textId="4BFA5C5A" w:rsidR="00960638" w:rsidRPr="00960638" w:rsidRDefault="00960638" w:rsidP="00960638">
      <w:pPr>
        <w:widowControl w:val="0"/>
        <w:tabs>
          <w:tab w:val="left" w:pos="1476"/>
          <w:tab w:val="left" w:pos="2081"/>
          <w:tab w:val="left" w:pos="2999"/>
          <w:tab w:val="left" w:pos="3916"/>
          <w:tab w:val="left" w:pos="4722"/>
          <w:tab w:val="left" w:pos="5253"/>
          <w:tab w:val="left" w:pos="5617"/>
          <w:tab w:val="left" w:pos="6332"/>
          <w:tab w:val="left" w:pos="6811"/>
          <w:tab w:val="left" w:pos="7555"/>
          <w:tab w:val="left" w:pos="7980"/>
          <w:tab w:val="left" w:pos="8677"/>
        </w:tabs>
        <w:ind w:right="-19" w:firstLine="708"/>
        <w:jc w:val="both"/>
        <w:rPr>
          <w:rFonts w:eastAsia="Times New Roman"/>
          <w:color w:val="000000"/>
        </w:rPr>
      </w:pPr>
      <w:r w:rsidRPr="00960638">
        <w:rPr>
          <w:rFonts w:eastAsia="Times New Roman"/>
          <w:color w:val="000000"/>
        </w:rPr>
        <w:t>1.3.</w:t>
      </w:r>
      <w:r w:rsidRPr="00960638">
        <w:rPr>
          <w:rFonts w:eastAsia="Times New Roman"/>
          <w:color w:val="000000"/>
        </w:rPr>
        <w:tab/>
        <w:t>Интересы</w:t>
      </w:r>
      <w:r w:rsidRPr="00960638">
        <w:rPr>
          <w:rFonts w:eastAsia="Times New Roman"/>
          <w:color w:val="000000"/>
        </w:rPr>
        <w:tab/>
        <w:t>заявителей,</w:t>
      </w:r>
      <w:r w:rsidRPr="00960638">
        <w:rPr>
          <w:rFonts w:eastAsia="Times New Roman"/>
          <w:color w:val="000000"/>
        </w:rPr>
        <w:tab/>
        <w:t>указанных</w:t>
      </w:r>
      <w:r w:rsidRPr="00960638">
        <w:rPr>
          <w:rFonts w:eastAsia="Times New Roman"/>
          <w:color w:val="000000"/>
        </w:rPr>
        <w:tab/>
        <w:t>в</w:t>
      </w:r>
      <w:r w:rsidRPr="00960638">
        <w:rPr>
          <w:rFonts w:eastAsia="Times New Roman"/>
          <w:color w:val="000000"/>
        </w:rPr>
        <w:tab/>
        <w:t>пункте</w:t>
      </w:r>
      <w:r w:rsidRPr="00960638">
        <w:rPr>
          <w:rFonts w:eastAsia="Times New Roman"/>
          <w:color w:val="000000"/>
        </w:rPr>
        <w:tab/>
        <w:t>1.2</w:t>
      </w:r>
      <w:r w:rsidRPr="00960638">
        <w:rPr>
          <w:rFonts w:eastAsia="Times New Roman"/>
          <w:color w:val="000000"/>
        </w:rPr>
        <w:tab/>
        <w:t>настоящего</w:t>
      </w:r>
      <w:r>
        <w:rPr>
          <w:rFonts w:eastAsia="Times New Roman"/>
          <w:color w:val="000000"/>
        </w:rPr>
        <w:t xml:space="preserve"> </w:t>
      </w:r>
      <w:r w:rsidRPr="00960638">
        <w:rPr>
          <w:rFonts w:eastAsia="Times New Roman"/>
          <w:color w:val="000000"/>
        </w:rPr>
        <w:t xml:space="preserve">Административного     </w:t>
      </w:r>
      <w:r w:rsidRPr="00960638">
        <w:rPr>
          <w:rFonts w:eastAsia="Times New Roman"/>
          <w:color w:val="000000"/>
          <w:spacing w:val="-59"/>
        </w:rPr>
        <w:t xml:space="preserve"> </w:t>
      </w:r>
      <w:proofErr w:type="gramStart"/>
      <w:r w:rsidRPr="00960638">
        <w:rPr>
          <w:rFonts w:eastAsia="Times New Roman"/>
          <w:color w:val="000000"/>
        </w:rPr>
        <w:t>регламент</w:t>
      </w:r>
      <w:r w:rsidRPr="00960638">
        <w:rPr>
          <w:rFonts w:eastAsia="Times New Roman"/>
          <w:color w:val="000000"/>
          <w:spacing w:val="1"/>
        </w:rPr>
        <w:t>а</w:t>
      </w:r>
      <w:r w:rsidRPr="00960638">
        <w:rPr>
          <w:rFonts w:eastAsia="Times New Roman"/>
          <w:color w:val="000000"/>
        </w:rPr>
        <w:t xml:space="preserve">,  </w:t>
      </w:r>
      <w:r w:rsidRPr="00960638">
        <w:rPr>
          <w:rFonts w:eastAsia="Times New Roman"/>
          <w:color w:val="000000"/>
          <w:spacing w:val="-59"/>
        </w:rPr>
        <w:t xml:space="preserve"> </w:t>
      </w:r>
      <w:proofErr w:type="gramEnd"/>
      <w:r w:rsidRPr="00960638">
        <w:rPr>
          <w:rFonts w:eastAsia="Times New Roman"/>
          <w:color w:val="000000"/>
        </w:rPr>
        <w:t>могут</w:t>
      </w:r>
      <w:r w:rsidRPr="00960638">
        <w:rPr>
          <w:rFonts w:eastAsia="Times New Roman"/>
          <w:color w:val="000000"/>
        </w:rPr>
        <w:tab/>
        <w:t>представл</w:t>
      </w:r>
      <w:r w:rsidRPr="00960638">
        <w:rPr>
          <w:rFonts w:eastAsia="Times New Roman"/>
          <w:color w:val="000000"/>
          <w:spacing w:val="1"/>
        </w:rPr>
        <w:t>я</w:t>
      </w:r>
      <w:r w:rsidRPr="00960638">
        <w:rPr>
          <w:rFonts w:eastAsia="Times New Roman"/>
          <w:color w:val="000000"/>
        </w:rPr>
        <w:t>ть</w:t>
      </w:r>
      <w:r>
        <w:rPr>
          <w:rFonts w:eastAsia="Times New Roman"/>
          <w:color w:val="000000"/>
        </w:rPr>
        <w:t xml:space="preserve"> </w:t>
      </w:r>
      <w:r w:rsidRPr="00960638">
        <w:rPr>
          <w:rFonts w:eastAsia="Times New Roman"/>
          <w:color w:val="000000"/>
        </w:rPr>
        <w:t>лица, обладающие соответствующими</w:t>
      </w:r>
      <w:r w:rsidRPr="00960638">
        <w:rPr>
          <w:rFonts w:eastAsia="Times New Roman"/>
          <w:color w:val="000000"/>
          <w:spacing w:val="45"/>
        </w:rPr>
        <w:t xml:space="preserve"> </w:t>
      </w:r>
      <w:r w:rsidRPr="00960638">
        <w:rPr>
          <w:rFonts w:eastAsia="Times New Roman"/>
          <w:color w:val="000000"/>
        </w:rPr>
        <w:t>полномочи</w:t>
      </w:r>
      <w:r w:rsidRPr="00960638">
        <w:rPr>
          <w:rFonts w:eastAsia="Times New Roman"/>
          <w:color w:val="000000"/>
          <w:spacing w:val="1"/>
        </w:rPr>
        <w:t>я</w:t>
      </w:r>
      <w:r w:rsidRPr="00960638">
        <w:rPr>
          <w:rFonts w:eastAsia="Times New Roman"/>
          <w:color w:val="000000"/>
        </w:rPr>
        <w:t>ми</w:t>
      </w:r>
      <w:r w:rsidRPr="00960638">
        <w:rPr>
          <w:rFonts w:eastAsia="Times New Roman"/>
          <w:color w:val="000000"/>
          <w:spacing w:val="44"/>
        </w:rPr>
        <w:t xml:space="preserve"> </w:t>
      </w:r>
      <w:r w:rsidRPr="00960638">
        <w:rPr>
          <w:rFonts w:eastAsia="Times New Roman"/>
          <w:color w:val="000000"/>
        </w:rPr>
        <w:t>(д</w:t>
      </w:r>
      <w:r w:rsidRPr="00960638">
        <w:rPr>
          <w:rFonts w:eastAsia="Times New Roman"/>
          <w:color w:val="000000"/>
          <w:spacing w:val="1"/>
        </w:rPr>
        <w:t>а</w:t>
      </w:r>
      <w:r w:rsidRPr="00960638">
        <w:rPr>
          <w:rFonts w:eastAsia="Times New Roman"/>
          <w:color w:val="000000"/>
        </w:rPr>
        <w:t>лее</w:t>
      </w:r>
      <w:r w:rsidRPr="00960638">
        <w:rPr>
          <w:rFonts w:eastAsia="Times New Roman"/>
          <w:color w:val="000000"/>
          <w:spacing w:val="45"/>
        </w:rPr>
        <w:t xml:space="preserve"> </w:t>
      </w:r>
      <w:r w:rsidRPr="00960638">
        <w:rPr>
          <w:rFonts w:eastAsia="Times New Roman"/>
          <w:color w:val="000000"/>
        </w:rPr>
        <w:t>–</w:t>
      </w:r>
      <w:r w:rsidRPr="00960638">
        <w:rPr>
          <w:rFonts w:eastAsia="Times New Roman"/>
          <w:color w:val="000000"/>
          <w:spacing w:val="44"/>
        </w:rPr>
        <w:t xml:space="preserve"> </w:t>
      </w:r>
      <w:r w:rsidRPr="00960638">
        <w:rPr>
          <w:rFonts w:eastAsia="Times New Roman"/>
          <w:color w:val="000000"/>
        </w:rPr>
        <w:t>пред</w:t>
      </w:r>
      <w:r w:rsidRPr="00960638">
        <w:rPr>
          <w:rFonts w:eastAsia="Times New Roman"/>
          <w:color w:val="000000"/>
          <w:spacing w:val="1"/>
        </w:rPr>
        <w:t>с</w:t>
      </w:r>
      <w:r w:rsidRPr="00960638">
        <w:rPr>
          <w:rFonts w:eastAsia="Times New Roman"/>
          <w:color w:val="000000"/>
        </w:rPr>
        <w:t>тавитель</w:t>
      </w:r>
      <w:r w:rsidRPr="00960638">
        <w:rPr>
          <w:rFonts w:eastAsia="Times New Roman"/>
          <w:color w:val="000000"/>
          <w:spacing w:val="45"/>
        </w:rPr>
        <w:t xml:space="preserve"> </w:t>
      </w:r>
      <w:r w:rsidRPr="00960638">
        <w:rPr>
          <w:rFonts w:eastAsia="Times New Roman"/>
          <w:color w:val="000000"/>
        </w:rPr>
        <w:t>заявител</w:t>
      </w:r>
      <w:r w:rsidRPr="00960638">
        <w:rPr>
          <w:rFonts w:eastAsia="Times New Roman"/>
          <w:color w:val="000000"/>
          <w:spacing w:val="1"/>
        </w:rPr>
        <w:t>я</w:t>
      </w:r>
      <w:r w:rsidRPr="00960638">
        <w:rPr>
          <w:rFonts w:eastAsia="Times New Roman"/>
          <w:color w:val="000000"/>
        </w:rPr>
        <w:t>).</w:t>
      </w:r>
      <w:r w:rsidRPr="00960638">
        <w:rPr>
          <w:rFonts w:eastAsia="Times New Roman"/>
          <w:color w:val="000000"/>
          <w:spacing w:val="44"/>
        </w:rPr>
        <w:t xml:space="preserve"> </w:t>
      </w:r>
      <w:r w:rsidRPr="00960638">
        <w:rPr>
          <w:rFonts w:eastAsia="Times New Roman"/>
          <w:color w:val="000000"/>
        </w:rPr>
        <w:t>В</w:t>
      </w:r>
      <w:r w:rsidRPr="00960638">
        <w:rPr>
          <w:rFonts w:eastAsia="Times New Roman"/>
          <w:color w:val="000000"/>
          <w:spacing w:val="45"/>
        </w:rPr>
        <w:t xml:space="preserve"> </w:t>
      </w:r>
      <w:r w:rsidRPr="00960638">
        <w:rPr>
          <w:rFonts w:eastAsia="Times New Roman"/>
          <w:color w:val="000000"/>
        </w:rPr>
        <w:t>кач</w:t>
      </w:r>
      <w:r w:rsidRPr="00960638">
        <w:rPr>
          <w:rFonts w:eastAsia="Times New Roman"/>
          <w:color w:val="000000"/>
          <w:spacing w:val="1"/>
        </w:rPr>
        <w:t>е</w:t>
      </w:r>
      <w:r w:rsidRPr="00960638">
        <w:rPr>
          <w:rFonts w:eastAsia="Times New Roman"/>
          <w:color w:val="000000"/>
        </w:rPr>
        <w:t>стве представит</w:t>
      </w:r>
      <w:r w:rsidRPr="00960638">
        <w:rPr>
          <w:rFonts w:eastAsia="Times New Roman"/>
          <w:color w:val="000000"/>
          <w:spacing w:val="1"/>
        </w:rPr>
        <w:t>е</w:t>
      </w:r>
      <w:r w:rsidRPr="00960638">
        <w:rPr>
          <w:rFonts w:eastAsia="Times New Roman"/>
          <w:color w:val="000000"/>
        </w:rPr>
        <w:t>ля</w:t>
      </w:r>
      <w:r w:rsidRPr="00960638">
        <w:rPr>
          <w:rFonts w:eastAsia="Times New Roman"/>
          <w:color w:val="000000"/>
          <w:spacing w:val="144"/>
        </w:rPr>
        <w:t xml:space="preserve"> </w:t>
      </w:r>
      <w:r w:rsidRPr="00960638">
        <w:rPr>
          <w:rFonts w:eastAsia="Times New Roman"/>
          <w:color w:val="000000"/>
        </w:rPr>
        <w:t>з</w:t>
      </w:r>
      <w:r w:rsidRPr="00960638">
        <w:rPr>
          <w:rFonts w:eastAsia="Times New Roman"/>
          <w:color w:val="000000"/>
          <w:spacing w:val="1"/>
        </w:rPr>
        <w:t>а</w:t>
      </w:r>
      <w:r w:rsidRPr="00960638">
        <w:rPr>
          <w:rFonts w:eastAsia="Times New Roman"/>
          <w:color w:val="000000"/>
        </w:rPr>
        <w:t>явителя</w:t>
      </w:r>
      <w:r w:rsidRPr="00960638">
        <w:rPr>
          <w:rFonts w:eastAsia="Times New Roman"/>
          <w:color w:val="000000"/>
          <w:spacing w:val="145"/>
        </w:rPr>
        <w:t xml:space="preserve"> </w:t>
      </w:r>
      <w:r w:rsidRPr="00960638">
        <w:rPr>
          <w:rFonts w:eastAsia="Times New Roman"/>
          <w:color w:val="000000"/>
        </w:rPr>
        <w:t>мож</w:t>
      </w:r>
      <w:r w:rsidRPr="00960638">
        <w:rPr>
          <w:rFonts w:eastAsia="Times New Roman"/>
          <w:color w:val="000000"/>
          <w:spacing w:val="1"/>
        </w:rPr>
        <w:t>е</w:t>
      </w:r>
      <w:r w:rsidRPr="00960638">
        <w:rPr>
          <w:rFonts w:eastAsia="Times New Roman"/>
          <w:color w:val="000000"/>
        </w:rPr>
        <w:t>т</w:t>
      </w:r>
      <w:r w:rsidRPr="00960638">
        <w:rPr>
          <w:rFonts w:eastAsia="Times New Roman"/>
          <w:color w:val="000000"/>
          <w:spacing w:val="144"/>
        </w:rPr>
        <w:t xml:space="preserve"> </w:t>
      </w:r>
      <w:r w:rsidRPr="00960638">
        <w:rPr>
          <w:rFonts w:eastAsia="Times New Roman"/>
          <w:color w:val="000000"/>
        </w:rPr>
        <w:t>быть</w:t>
      </w:r>
      <w:r w:rsidRPr="00960638">
        <w:rPr>
          <w:rFonts w:eastAsia="Times New Roman"/>
          <w:color w:val="000000"/>
          <w:spacing w:val="145"/>
        </w:rPr>
        <w:t xml:space="preserve"> </w:t>
      </w:r>
      <w:r w:rsidRPr="00960638">
        <w:rPr>
          <w:rFonts w:eastAsia="Times New Roman"/>
          <w:color w:val="000000"/>
        </w:rPr>
        <w:t>лицо,</w:t>
      </w:r>
      <w:r w:rsidRPr="00960638">
        <w:rPr>
          <w:rFonts w:eastAsia="Times New Roman"/>
          <w:color w:val="000000"/>
          <w:spacing w:val="144"/>
        </w:rPr>
        <w:t xml:space="preserve"> </w:t>
      </w:r>
      <w:r w:rsidRPr="00960638">
        <w:rPr>
          <w:rFonts w:eastAsia="Times New Roman"/>
          <w:color w:val="000000"/>
        </w:rPr>
        <w:t>у</w:t>
      </w:r>
      <w:r w:rsidRPr="00960638">
        <w:rPr>
          <w:rFonts w:eastAsia="Times New Roman"/>
          <w:color w:val="000000"/>
          <w:spacing w:val="1"/>
        </w:rPr>
        <w:t>к</w:t>
      </w:r>
      <w:r w:rsidRPr="00960638">
        <w:rPr>
          <w:rFonts w:eastAsia="Times New Roman"/>
          <w:color w:val="000000"/>
        </w:rPr>
        <w:t>азанное</w:t>
      </w:r>
      <w:r w:rsidRPr="00960638">
        <w:rPr>
          <w:rFonts w:eastAsia="Times New Roman"/>
          <w:color w:val="000000"/>
          <w:spacing w:val="145"/>
        </w:rPr>
        <w:t xml:space="preserve"> </w:t>
      </w:r>
      <w:r w:rsidRPr="00960638">
        <w:rPr>
          <w:rFonts w:eastAsia="Times New Roman"/>
          <w:color w:val="000000"/>
        </w:rPr>
        <w:t>в</w:t>
      </w:r>
      <w:r w:rsidRPr="00960638">
        <w:rPr>
          <w:rFonts w:eastAsia="Times New Roman"/>
          <w:color w:val="000000"/>
          <w:spacing w:val="144"/>
        </w:rPr>
        <w:t xml:space="preserve"> </w:t>
      </w:r>
      <w:r w:rsidRPr="00960638">
        <w:rPr>
          <w:rFonts w:eastAsia="Times New Roman"/>
          <w:color w:val="000000"/>
        </w:rPr>
        <w:t>ч</w:t>
      </w:r>
      <w:r w:rsidRPr="00960638">
        <w:rPr>
          <w:rFonts w:eastAsia="Times New Roman"/>
          <w:color w:val="000000"/>
          <w:spacing w:val="1"/>
        </w:rPr>
        <w:t>а</w:t>
      </w:r>
      <w:r w:rsidRPr="00960638">
        <w:rPr>
          <w:rFonts w:eastAsia="Times New Roman"/>
          <w:color w:val="000000"/>
        </w:rPr>
        <w:t>сти</w:t>
      </w:r>
      <w:r w:rsidRPr="00960638">
        <w:rPr>
          <w:rFonts w:eastAsia="Times New Roman"/>
          <w:color w:val="000000"/>
          <w:spacing w:val="144"/>
        </w:rPr>
        <w:t xml:space="preserve"> </w:t>
      </w:r>
      <w:r w:rsidRPr="00960638">
        <w:rPr>
          <w:rFonts w:eastAsia="Times New Roman"/>
          <w:color w:val="000000"/>
        </w:rPr>
        <w:t>2</w:t>
      </w:r>
      <w:r w:rsidRPr="00960638">
        <w:rPr>
          <w:rFonts w:eastAsia="Times New Roman"/>
          <w:color w:val="000000"/>
          <w:spacing w:val="145"/>
        </w:rPr>
        <w:t xml:space="preserve"> </w:t>
      </w:r>
      <w:r w:rsidRPr="00960638">
        <w:rPr>
          <w:rFonts w:eastAsia="Times New Roman"/>
          <w:color w:val="000000"/>
        </w:rPr>
        <w:t>статьи</w:t>
      </w:r>
      <w:r w:rsidRPr="00960638">
        <w:rPr>
          <w:rFonts w:eastAsia="Times New Roman"/>
          <w:color w:val="000000"/>
          <w:spacing w:val="145"/>
        </w:rPr>
        <w:t xml:space="preserve"> </w:t>
      </w:r>
      <w:r w:rsidRPr="00960638">
        <w:rPr>
          <w:rFonts w:eastAsia="Times New Roman"/>
          <w:color w:val="000000"/>
        </w:rPr>
        <w:t>5 Феде</w:t>
      </w:r>
      <w:r w:rsidRPr="00960638">
        <w:rPr>
          <w:rFonts w:eastAsia="Times New Roman"/>
          <w:color w:val="000000"/>
        </w:rPr>
        <w:lastRenderedPageBreak/>
        <w:t>рального</w:t>
      </w:r>
      <w:r w:rsidRPr="00960638">
        <w:rPr>
          <w:rFonts w:eastAsia="Times New Roman"/>
          <w:color w:val="000000"/>
        </w:rPr>
        <w:tab/>
        <w:t xml:space="preserve">закона     </w:t>
      </w:r>
      <w:r w:rsidRPr="00960638">
        <w:rPr>
          <w:rFonts w:eastAsia="Times New Roman"/>
          <w:color w:val="000000"/>
          <w:spacing w:val="-27"/>
        </w:rPr>
        <w:t xml:space="preserve"> </w:t>
      </w:r>
      <w:r w:rsidRPr="00960638">
        <w:rPr>
          <w:rFonts w:eastAsia="Times New Roman"/>
          <w:color w:val="000000"/>
        </w:rPr>
        <w:t>№</w:t>
      </w:r>
      <w:r w:rsidRPr="00960638">
        <w:rPr>
          <w:rFonts w:eastAsia="Times New Roman"/>
          <w:color w:val="000000"/>
        </w:rPr>
        <w:tab/>
        <w:t>210-ФЗ,</w:t>
      </w:r>
      <w:r w:rsidRPr="00960638">
        <w:rPr>
          <w:rFonts w:eastAsia="Times New Roman"/>
          <w:color w:val="000000"/>
        </w:rPr>
        <w:tab/>
        <w:t xml:space="preserve">то     </w:t>
      </w:r>
      <w:r w:rsidRPr="00960638">
        <w:rPr>
          <w:rFonts w:eastAsia="Times New Roman"/>
          <w:color w:val="000000"/>
          <w:spacing w:val="-28"/>
        </w:rPr>
        <w:t xml:space="preserve"> </w:t>
      </w:r>
      <w:r w:rsidRPr="00960638">
        <w:rPr>
          <w:rFonts w:eastAsia="Times New Roman"/>
          <w:color w:val="000000"/>
        </w:rPr>
        <w:t>есть</w:t>
      </w:r>
      <w:r w:rsidRPr="00960638">
        <w:rPr>
          <w:rFonts w:eastAsia="Times New Roman"/>
          <w:color w:val="000000"/>
        </w:rPr>
        <w:tab/>
        <w:t xml:space="preserve">законный     </w:t>
      </w:r>
      <w:r w:rsidRPr="00960638">
        <w:rPr>
          <w:rFonts w:eastAsia="Times New Roman"/>
          <w:color w:val="000000"/>
          <w:spacing w:val="-27"/>
        </w:rPr>
        <w:t xml:space="preserve"> </w:t>
      </w:r>
      <w:r w:rsidRPr="00960638">
        <w:rPr>
          <w:rFonts w:eastAsia="Times New Roman"/>
          <w:color w:val="000000"/>
        </w:rPr>
        <w:t>представитель несовершеннол</w:t>
      </w:r>
      <w:r w:rsidRPr="00960638">
        <w:rPr>
          <w:rFonts w:eastAsia="Times New Roman"/>
          <w:color w:val="000000"/>
          <w:spacing w:val="1"/>
        </w:rPr>
        <w:t>е</w:t>
      </w:r>
      <w:r w:rsidRPr="00960638">
        <w:rPr>
          <w:rFonts w:eastAsia="Times New Roman"/>
          <w:color w:val="000000"/>
        </w:rPr>
        <w:t>тнего,</w:t>
      </w:r>
      <w:r w:rsidRPr="00960638">
        <w:rPr>
          <w:rFonts w:eastAsia="Times New Roman"/>
          <w:color w:val="000000"/>
          <w:spacing w:val="82"/>
        </w:rPr>
        <w:t xml:space="preserve"> </w:t>
      </w:r>
      <w:r w:rsidRPr="00960638">
        <w:rPr>
          <w:rFonts w:eastAsia="Times New Roman"/>
          <w:color w:val="000000"/>
        </w:rPr>
        <w:t>являющийся</w:t>
      </w:r>
      <w:r w:rsidRPr="00960638">
        <w:rPr>
          <w:rFonts w:eastAsia="Times New Roman"/>
          <w:color w:val="000000"/>
          <w:spacing w:val="82"/>
        </w:rPr>
        <w:t xml:space="preserve"> </w:t>
      </w:r>
      <w:r w:rsidRPr="00960638">
        <w:rPr>
          <w:rFonts w:eastAsia="Times New Roman"/>
          <w:color w:val="000000"/>
        </w:rPr>
        <w:t>з</w:t>
      </w:r>
      <w:r w:rsidRPr="00960638">
        <w:rPr>
          <w:rFonts w:eastAsia="Times New Roman"/>
          <w:color w:val="000000"/>
          <w:spacing w:val="1"/>
        </w:rPr>
        <w:t>а</w:t>
      </w:r>
      <w:r w:rsidRPr="00960638">
        <w:rPr>
          <w:rFonts w:eastAsia="Times New Roman"/>
          <w:color w:val="000000"/>
        </w:rPr>
        <w:t>явителе</w:t>
      </w:r>
      <w:r w:rsidRPr="00960638">
        <w:rPr>
          <w:rFonts w:eastAsia="Times New Roman"/>
          <w:color w:val="000000"/>
          <w:spacing w:val="1"/>
        </w:rPr>
        <w:t>м</w:t>
      </w:r>
      <w:r w:rsidRPr="00960638">
        <w:rPr>
          <w:rFonts w:eastAsia="Times New Roman"/>
          <w:color w:val="000000"/>
        </w:rPr>
        <w:t>,</w:t>
      </w:r>
      <w:r w:rsidRPr="00960638">
        <w:rPr>
          <w:rFonts w:eastAsia="Times New Roman"/>
          <w:color w:val="000000"/>
          <w:spacing w:val="81"/>
        </w:rPr>
        <w:t xml:space="preserve"> </w:t>
      </w:r>
      <w:r w:rsidRPr="00960638">
        <w:rPr>
          <w:rFonts w:eastAsia="Times New Roman"/>
          <w:color w:val="000000"/>
        </w:rPr>
        <w:t>при</w:t>
      </w:r>
      <w:r w:rsidRPr="00960638">
        <w:rPr>
          <w:rFonts w:eastAsia="Times New Roman"/>
          <w:color w:val="000000"/>
          <w:spacing w:val="82"/>
        </w:rPr>
        <w:t xml:space="preserve"> </w:t>
      </w:r>
      <w:r w:rsidRPr="00960638">
        <w:rPr>
          <w:rFonts w:eastAsia="Times New Roman"/>
          <w:color w:val="000000"/>
        </w:rPr>
        <w:t>этом</w:t>
      </w:r>
      <w:r w:rsidRPr="00960638">
        <w:rPr>
          <w:rFonts w:eastAsia="Times New Roman"/>
          <w:color w:val="000000"/>
          <w:spacing w:val="82"/>
        </w:rPr>
        <w:t xml:space="preserve"> </w:t>
      </w:r>
      <w:r w:rsidRPr="00960638">
        <w:rPr>
          <w:rFonts w:eastAsia="Times New Roman"/>
          <w:color w:val="000000"/>
        </w:rPr>
        <w:t>р</w:t>
      </w:r>
      <w:r w:rsidRPr="00960638">
        <w:rPr>
          <w:rFonts w:eastAsia="Times New Roman"/>
          <w:color w:val="000000"/>
          <w:spacing w:val="1"/>
        </w:rPr>
        <w:t>е</w:t>
      </w:r>
      <w:r w:rsidRPr="00960638">
        <w:rPr>
          <w:rFonts w:eastAsia="Times New Roman"/>
          <w:color w:val="000000"/>
        </w:rPr>
        <w:t>ализуется</w:t>
      </w:r>
      <w:r w:rsidRPr="00960638">
        <w:rPr>
          <w:rFonts w:eastAsia="Times New Roman"/>
          <w:color w:val="000000"/>
          <w:spacing w:val="82"/>
        </w:rPr>
        <w:t xml:space="preserve"> </w:t>
      </w:r>
      <w:r w:rsidRPr="00960638">
        <w:rPr>
          <w:rFonts w:eastAsia="Times New Roman"/>
          <w:color w:val="000000"/>
        </w:rPr>
        <w:t>право</w:t>
      </w:r>
      <w:r w:rsidRPr="00960638">
        <w:rPr>
          <w:rFonts w:eastAsia="Times New Roman"/>
          <w:color w:val="000000"/>
          <w:spacing w:val="82"/>
        </w:rPr>
        <w:t xml:space="preserve"> </w:t>
      </w:r>
      <w:r w:rsidRPr="00960638">
        <w:rPr>
          <w:rFonts w:eastAsia="Times New Roman"/>
          <w:color w:val="000000"/>
        </w:rPr>
        <w:t>на получение</w:t>
      </w:r>
      <w:r w:rsidRPr="00960638">
        <w:rPr>
          <w:rFonts w:eastAsia="Times New Roman"/>
          <w:color w:val="000000"/>
          <w:spacing w:val="39"/>
        </w:rPr>
        <w:t xml:space="preserve"> </w:t>
      </w:r>
      <w:r w:rsidRPr="00960638">
        <w:rPr>
          <w:rFonts w:eastAsia="Times New Roman"/>
          <w:color w:val="000000"/>
        </w:rPr>
        <w:t>результата</w:t>
      </w:r>
      <w:r w:rsidRPr="00960638">
        <w:rPr>
          <w:rFonts w:eastAsia="Times New Roman"/>
          <w:color w:val="000000"/>
          <w:spacing w:val="39"/>
        </w:rPr>
        <w:t xml:space="preserve"> </w:t>
      </w:r>
      <w:r w:rsidRPr="00960638">
        <w:rPr>
          <w:rFonts w:eastAsia="Times New Roman"/>
          <w:color w:val="000000"/>
        </w:rPr>
        <w:t>пр</w:t>
      </w:r>
      <w:r w:rsidRPr="00960638">
        <w:rPr>
          <w:rFonts w:eastAsia="Times New Roman"/>
          <w:color w:val="000000"/>
          <w:spacing w:val="1"/>
        </w:rPr>
        <w:t>е</w:t>
      </w:r>
      <w:r w:rsidRPr="00960638">
        <w:rPr>
          <w:rFonts w:eastAsia="Times New Roman"/>
          <w:color w:val="000000"/>
        </w:rPr>
        <w:t>доставл</w:t>
      </w:r>
      <w:r w:rsidRPr="00960638">
        <w:rPr>
          <w:rFonts w:eastAsia="Times New Roman"/>
          <w:color w:val="000000"/>
          <w:spacing w:val="1"/>
        </w:rPr>
        <w:t>е</w:t>
      </w:r>
      <w:r w:rsidRPr="00960638">
        <w:rPr>
          <w:rFonts w:eastAsia="Times New Roman"/>
          <w:color w:val="000000"/>
        </w:rPr>
        <w:t>ния</w:t>
      </w:r>
      <w:r w:rsidRPr="00960638">
        <w:rPr>
          <w:rFonts w:eastAsia="Times New Roman"/>
          <w:color w:val="000000"/>
          <w:spacing w:val="39"/>
        </w:rPr>
        <w:t xml:space="preserve"> </w:t>
      </w:r>
      <w:r w:rsidRPr="00960638">
        <w:rPr>
          <w:rFonts w:eastAsia="Times New Roman"/>
          <w:color w:val="000000"/>
        </w:rPr>
        <w:t>услуги</w:t>
      </w:r>
      <w:r w:rsidRPr="00960638">
        <w:rPr>
          <w:rFonts w:eastAsia="Times New Roman"/>
          <w:color w:val="000000"/>
          <w:spacing w:val="39"/>
        </w:rPr>
        <w:t xml:space="preserve"> </w:t>
      </w:r>
      <w:r w:rsidRPr="00960638">
        <w:rPr>
          <w:rFonts w:eastAsia="Times New Roman"/>
          <w:color w:val="000000"/>
        </w:rPr>
        <w:t>в</w:t>
      </w:r>
      <w:r w:rsidRPr="00960638">
        <w:rPr>
          <w:rFonts w:eastAsia="Times New Roman"/>
          <w:color w:val="000000"/>
          <w:spacing w:val="38"/>
        </w:rPr>
        <w:t xml:space="preserve"> </w:t>
      </w:r>
      <w:r w:rsidRPr="00960638">
        <w:rPr>
          <w:rFonts w:eastAsia="Times New Roman"/>
          <w:color w:val="000000"/>
        </w:rPr>
        <w:t>отнош</w:t>
      </w:r>
      <w:r w:rsidRPr="00960638">
        <w:rPr>
          <w:rFonts w:eastAsia="Times New Roman"/>
          <w:color w:val="000000"/>
          <w:spacing w:val="1"/>
        </w:rPr>
        <w:t>е</w:t>
      </w:r>
      <w:r w:rsidRPr="00960638">
        <w:rPr>
          <w:rFonts w:eastAsia="Times New Roman"/>
          <w:color w:val="000000"/>
        </w:rPr>
        <w:t>нии</w:t>
      </w:r>
      <w:r w:rsidRPr="00960638">
        <w:rPr>
          <w:rFonts w:eastAsia="Times New Roman"/>
          <w:color w:val="000000"/>
          <w:spacing w:val="38"/>
        </w:rPr>
        <w:t xml:space="preserve"> </w:t>
      </w:r>
      <w:r w:rsidRPr="00960638">
        <w:rPr>
          <w:rFonts w:eastAsia="Times New Roman"/>
          <w:color w:val="000000"/>
        </w:rPr>
        <w:t>н</w:t>
      </w:r>
      <w:r w:rsidRPr="00960638">
        <w:rPr>
          <w:rFonts w:eastAsia="Times New Roman"/>
          <w:color w:val="000000"/>
          <w:spacing w:val="1"/>
        </w:rPr>
        <w:t>е</w:t>
      </w:r>
      <w:r w:rsidRPr="00960638">
        <w:rPr>
          <w:rFonts w:eastAsia="Times New Roman"/>
          <w:color w:val="000000"/>
        </w:rPr>
        <w:t>совершеннол</w:t>
      </w:r>
      <w:r w:rsidRPr="00960638">
        <w:rPr>
          <w:rFonts w:eastAsia="Times New Roman"/>
          <w:color w:val="000000"/>
          <w:spacing w:val="1"/>
        </w:rPr>
        <w:t>е</w:t>
      </w:r>
      <w:r w:rsidRPr="00960638">
        <w:rPr>
          <w:rFonts w:eastAsia="Times New Roman"/>
          <w:color w:val="000000"/>
        </w:rPr>
        <w:t>тнего, законным</w:t>
      </w:r>
      <w:r w:rsidRPr="00960638">
        <w:rPr>
          <w:rFonts w:eastAsia="Times New Roman"/>
          <w:color w:val="000000"/>
          <w:spacing w:val="89"/>
        </w:rPr>
        <w:t xml:space="preserve"> </w:t>
      </w:r>
      <w:r w:rsidRPr="00960638">
        <w:rPr>
          <w:rFonts w:eastAsia="Times New Roman"/>
          <w:color w:val="000000"/>
        </w:rPr>
        <w:t>пре</w:t>
      </w:r>
      <w:r w:rsidRPr="00960638">
        <w:rPr>
          <w:rFonts w:eastAsia="Times New Roman"/>
          <w:color w:val="000000"/>
          <w:spacing w:val="1"/>
        </w:rPr>
        <w:t>д</w:t>
      </w:r>
      <w:r w:rsidRPr="00960638">
        <w:rPr>
          <w:rFonts w:eastAsia="Times New Roman"/>
          <w:color w:val="000000"/>
        </w:rPr>
        <w:t>ставителем</w:t>
      </w:r>
      <w:r w:rsidRPr="00960638">
        <w:rPr>
          <w:rFonts w:eastAsia="Times New Roman"/>
          <w:color w:val="000000"/>
          <w:spacing w:val="89"/>
        </w:rPr>
        <w:t xml:space="preserve"> </w:t>
      </w:r>
      <w:r w:rsidRPr="00960638">
        <w:rPr>
          <w:rFonts w:eastAsia="Times New Roman"/>
          <w:color w:val="000000"/>
        </w:rPr>
        <w:t>н</w:t>
      </w:r>
      <w:r w:rsidRPr="00960638">
        <w:rPr>
          <w:rFonts w:eastAsia="Times New Roman"/>
          <w:color w:val="000000"/>
          <w:spacing w:val="1"/>
        </w:rPr>
        <w:t>е</w:t>
      </w:r>
      <w:r w:rsidRPr="00960638">
        <w:rPr>
          <w:rFonts w:eastAsia="Times New Roman"/>
          <w:color w:val="000000"/>
        </w:rPr>
        <w:t>совершеннолетн</w:t>
      </w:r>
      <w:r w:rsidRPr="00960638">
        <w:rPr>
          <w:rFonts w:eastAsia="Times New Roman"/>
          <w:color w:val="000000"/>
          <w:spacing w:val="1"/>
        </w:rPr>
        <w:t>е</w:t>
      </w:r>
      <w:r w:rsidRPr="00960638">
        <w:rPr>
          <w:rFonts w:eastAsia="Times New Roman"/>
          <w:color w:val="000000"/>
        </w:rPr>
        <w:t>го,</w:t>
      </w:r>
      <w:r w:rsidRPr="00960638">
        <w:rPr>
          <w:rFonts w:eastAsia="Times New Roman"/>
          <w:color w:val="000000"/>
          <w:spacing w:val="88"/>
        </w:rPr>
        <w:t xml:space="preserve"> </w:t>
      </w:r>
      <w:r w:rsidRPr="00960638">
        <w:rPr>
          <w:rFonts w:eastAsia="Times New Roman"/>
          <w:color w:val="000000"/>
        </w:rPr>
        <w:t>не</w:t>
      </w:r>
      <w:r w:rsidRPr="00960638">
        <w:rPr>
          <w:rFonts w:eastAsia="Times New Roman"/>
          <w:color w:val="000000"/>
          <w:spacing w:val="89"/>
        </w:rPr>
        <w:t xml:space="preserve"> </w:t>
      </w:r>
      <w:r w:rsidRPr="00960638">
        <w:rPr>
          <w:rFonts w:eastAsia="Times New Roman"/>
          <w:color w:val="000000"/>
        </w:rPr>
        <w:t>явл</w:t>
      </w:r>
      <w:r w:rsidRPr="00960638">
        <w:rPr>
          <w:rFonts w:eastAsia="Times New Roman"/>
          <w:color w:val="000000"/>
          <w:spacing w:val="1"/>
        </w:rPr>
        <w:t>я</w:t>
      </w:r>
      <w:r w:rsidRPr="00960638">
        <w:rPr>
          <w:rFonts w:eastAsia="Times New Roman"/>
          <w:color w:val="000000"/>
        </w:rPr>
        <w:t>ющимся</w:t>
      </w:r>
      <w:r w:rsidRPr="00960638">
        <w:rPr>
          <w:rFonts w:eastAsia="Times New Roman"/>
          <w:color w:val="000000"/>
          <w:spacing w:val="89"/>
        </w:rPr>
        <w:t xml:space="preserve"> </w:t>
      </w:r>
      <w:r w:rsidRPr="00960638">
        <w:rPr>
          <w:rFonts w:eastAsia="Times New Roman"/>
          <w:color w:val="000000"/>
        </w:rPr>
        <w:t>за</w:t>
      </w:r>
      <w:r w:rsidRPr="00960638">
        <w:rPr>
          <w:rFonts w:eastAsia="Times New Roman"/>
          <w:color w:val="000000"/>
          <w:spacing w:val="1"/>
        </w:rPr>
        <w:t>я</w:t>
      </w:r>
      <w:r w:rsidRPr="00960638">
        <w:rPr>
          <w:rFonts w:eastAsia="Times New Roman"/>
          <w:color w:val="000000"/>
        </w:rPr>
        <w:t>вителем,</w:t>
      </w:r>
      <w:r w:rsidRPr="00960638">
        <w:rPr>
          <w:rFonts w:eastAsia="Times New Roman"/>
          <w:color w:val="000000"/>
          <w:spacing w:val="89"/>
        </w:rPr>
        <w:t xml:space="preserve"> </w:t>
      </w:r>
      <w:r w:rsidRPr="00960638">
        <w:rPr>
          <w:rFonts w:eastAsia="Times New Roman"/>
          <w:color w:val="000000"/>
        </w:rPr>
        <w:t>с учетом</w:t>
      </w:r>
      <w:r w:rsidRPr="00960638">
        <w:rPr>
          <w:rFonts w:eastAsia="Times New Roman"/>
          <w:color w:val="000000"/>
          <w:spacing w:val="80"/>
        </w:rPr>
        <w:t xml:space="preserve"> </w:t>
      </w:r>
      <w:r w:rsidRPr="00960638">
        <w:rPr>
          <w:rFonts w:eastAsia="Times New Roman"/>
          <w:color w:val="000000"/>
        </w:rPr>
        <w:t>тре</w:t>
      </w:r>
      <w:r w:rsidRPr="00960638">
        <w:rPr>
          <w:rFonts w:eastAsia="Times New Roman"/>
          <w:color w:val="000000"/>
          <w:spacing w:val="1"/>
        </w:rPr>
        <w:t>б</w:t>
      </w:r>
      <w:r w:rsidRPr="00960638">
        <w:rPr>
          <w:rFonts w:eastAsia="Times New Roman"/>
          <w:color w:val="000000"/>
        </w:rPr>
        <w:t>ования,</w:t>
      </w:r>
      <w:r w:rsidRPr="00960638">
        <w:rPr>
          <w:rFonts w:eastAsia="Times New Roman"/>
          <w:color w:val="000000"/>
          <w:spacing w:val="80"/>
        </w:rPr>
        <w:t xml:space="preserve"> </w:t>
      </w:r>
      <w:r w:rsidRPr="00960638">
        <w:rPr>
          <w:rFonts w:eastAsia="Times New Roman"/>
          <w:color w:val="000000"/>
        </w:rPr>
        <w:t>пре</w:t>
      </w:r>
      <w:r w:rsidRPr="00960638">
        <w:rPr>
          <w:rFonts w:eastAsia="Times New Roman"/>
          <w:color w:val="000000"/>
          <w:spacing w:val="1"/>
        </w:rPr>
        <w:t>д</w:t>
      </w:r>
      <w:r w:rsidRPr="00960638">
        <w:rPr>
          <w:rFonts w:eastAsia="Times New Roman"/>
          <w:color w:val="000000"/>
        </w:rPr>
        <w:t>усмотренного</w:t>
      </w:r>
      <w:r w:rsidRPr="00960638">
        <w:rPr>
          <w:rFonts w:eastAsia="Times New Roman"/>
          <w:color w:val="000000"/>
          <w:spacing w:val="80"/>
        </w:rPr>
        <w:t xml:space="preserve"> </w:t>
      </w:r>
      <w:r w:rsidRPr="00960638">
        <w:rPr>
          <w:rFonts w:eastAsia="Times New Roman"/>
          <w:color w:val="000000"/>
          <w:spacing w:val="1"/>
        </w:rPr>
        <w:t>ч</w:t>
      </w:r>
      <w:r w:rsidRPr="00960638">
        <w:rPr>
          <w:rFonts w:eastAsia="Times New Roman"/>
          <w:color w:val="000000"/>
        </w:rPr>
        <w:t>астью</w:t>
      </w:r>
      <w:r w:rsidRPr="00960638">
        <w:rPr>
          <w:rFonts w:eastAsia="Times New Roman"/>
          <w:color w:val="000000"/>
          <w:spacing w:val="80"/>
        </w:rPr>
        <w:t xml:space="preserve"> </w:t>
      </w:r>
      <w:r w:rsidRPr="00960638">
        <w:rPr>
          <w:rFonts w:eastAsia="Times New Roman"/>
          <w:color w:val="000000"/>
        </w:rPr>
        <w:t>3</w:t>
      </w:r>
      <w:r w:rsidRPr="00960638">
        <w:rPr>
          <w:rFonts w:eastAsia="Times New Roman"/>
          <w:color w:val="000000"/>
          <w:spacing w:val="80"/>
        </w:rPr>
        <w:t xml:space="preserve"> </w:t>
      </w:r>
      <w:r w:rsidRPr="00960638">
        <w:rPr>
          <w:rFonts w:eastAsia="Times New Roman"/>
          <w:color w:val="000000"/>
        </w:rPr>
        <w:t>ст</w:t>
      </w:r>
      <w:r w:rsidRPr="00960638">
        <w:rPr>
          <w:rFonts w:eastAsia="Times New Roman"/>
          <w:color w:val="000000"/>
          <w:spacing w:val="1"/>
        </w:rPr>
        <w:t>а</w:t>
      </w:r>
      <w:r w:rsidRPr="00960638">
        <w:rPr>
          <w:rFonts w:eastAsia="Times New Roman"/>
          <w:color w:val="000000"/>
        </w:rPr>
        <w:t>тьи</w:t>
      </w:r>
      <w:r w:rsidRPr="00960638">
        <w:rPr>
          <w:rFonts w:eastAsia="Times New Roman"/>
          <w:color w:val="000000"/>
          <w:spacing w:val="80"/>
        </w:rPr>
        <w:t xml:space="preserve"> </w:t>
      </w:r>
      <w:r w:rsidRPr="00960638">
        <w:rPr>
          <w:rFonts w:eastAsia="Times New Roman"/>
          <w:color w:val="000000"/>
        </w:rPr>
        <w:t>5</w:t>
      </w:r>
      <w:r w:rsidRPr="00960638">
        <w:rPr>
          <w:rFonts w:eastAsia="Times New Roman"/>
          <w:color w:val="000000"/>
          <w:spacing w:val="80"/>
        </w:rPr>
        <w:t xml:space="preserve"> </w:t>
      </w:r>
      <w:r w:rsidRPr="00960638">
        <w:rPr>
          <w:rFonts w:eastAsia="Times New Roman"/>
          <w:color w:val="000000"/>
        </w:rPr>
        <w:t>Федер</w:t>
      </w:r>
      <w:r w:rsidRPr="00960638">
        <w:rPr>
          <w:rFonts w:eastAsia="Times New Roman"/>
          <w:color w:val="000000"/>
          <w:spacing w:val="1"/>
        </w:rPr>
        <w:t>а</w:t>
      </w:r>
      <w:r w:rsidRPr="00960638">
        <w:rPr>
          <w:rFonts w:eastAsia="Times New Roman"/>
          <w:color w:val="000000"/>
        </w:rPr>
        <w:t>льного</w:t>
      </w:r>
      <w:r w:rsidRPr="00960638">
        <w:rPr>
          <w:rFonts w:eastAsia="Times New Roman"/>
          <w:color w:val="000000"/>
          <w:spacing w:val="80"/>
        </w:rPr>
        <w:t xml:space="preserve"> </w:t>
      </w:r>
      <w:r w:rsidRPr="00960638">
        <w:rPr>
          <w:rFonts w:eastAsia="Times New Roman"/>
          <w:color w:val="000000"/>
        </w:rPr>
        <w:t>закона № 210-ФЗ</w:t>
      </w:r>
    </w:p>
    <w:p w14:paraId="0FEDE73F" w14:textId="77777777" w:rsidR="000602C8" w:rsidRDefault="000602C8" w:rsidP="00F86831">
      <w:pPr>
        <w:pStyle w:val="11"/>
        <w:numPr>
          <w:ilvl w:val="0"/>
          <w:numId w:val="0"/>
        </w:numPr>
        <w:spacing w:line="240" w:lineRule="auto"/>
        <w:ind w:right="-142" w:firstLine="709"/>
        <w:jc w:val="center"/>
      </w:pPr>
    </w:p>
    <w:p w14:paraId="6F463F78" w14:textId="77777777" w:rsidR="000602C8" w:rsidRDefault="002F04DD">
      <w:pPr>
        <w:pStyle w:val="formattext"/>
        <w:widowControl w:val="0"/>
        <w:spacing w:beforeAutospacing="0" w:afterAutospacing="0"/>
        <w:ind w:right="-142"/>
        <w:jc w:val="center"/>
        <w:rPr>
          <w:b/>
          <w:sz w:val="28"/>
          <w:szCs w:val="28"/>
        </w:rPr>
      </w:pPr>
      <w:r>
        <w:rPr>
          <w:b/>
          <w:sz w:val="28"/>
          <w:szCs w:val="28"/>
        </w:rPr>
        <w:t>3. Требование предоставления заявителю муниципальной услуги в соответствии с категориями (признаками) заявителей</w:t>
      </w:r>
    </w:p>
    <w:p w14:paraId="369DF114" w14:textId="77777777" w:rsidR="000602C8" w:rsidRDefault="000602C8">
      <w:pPr>
        <w:pStyle w:val="formattext"/>
        <w:widowControl w:val="0"/>
        <w:spacing w:beforeAutospacing="0" w:afterAutospacing="0"/>
        <w:ind w:right="-142"/>
        <w:jc w:val="center"/>
        <w:rPr>
          <w:sz w:val="28"/>
          <w:szCs w:val="28"/>
        </w:rPr>
      </w:pPr>
    </w:p>
    <w:p w14:paraId="16422C13" w14:textId="77777777" w:rsidR="000602C8" w:rsidRDefault="002F04DD">
      <w:pPr>
        <w:widowControl w:val="0"/>
        <w:ind w:right="-142" w:firstLine="709"/>
        <w:jc w:val="both"/>
      </w:pPr>
      <w:r>
        <w:rPr>
          <w:rFonts w:eastAsia="Times New Roman"/>
        </w:rPr>
        <w:t>3.1. Услуга должна быть предоставлена заявителю в соответствии с вариантами предоставления Услуги, которые размещаются в федеральной государственной информационной системе "Единый портал государственных и муниципальных услуг (функций)" (далее – ЕПГУ), государственной информационной системе "Портал государственных и муниципальных услуг Республики Крым" (далее – РПГУ).</w:t>
      </w:r>
    </w:p>
    <w:p w14:paraId="43120E35" w14:textId="77777777" w:rsidR="000602C8" w:rsidRDefault="000602C8">
      <w:pPr>
        <w:ind w:right="-142" w:firstLine="709"/>
        <w:jc w:val="both"/>
        <w:rPr>
          <w:b/>
          <w:i/>
          <w:u w:val="single"/>
        </w:rPr>
      </w:pPr>
    </w:p>
    <w:p w14:paraId="4A0FCD76" w14:textId="77777777" w:rsidR="000602C8" w:rsidRDefault="002F04DD">
      <w:pPr>
        <w:widowControl w:val="0"/>
        <w:ind w:right="-142"/>
        <w:jc w:val="center"/>
      </w:pPr>
      <w:r>
        <w:rPr>
          <w:rFonts w:eastAsia="Times New Roman"/>
          <w:b/>
        </w:rPr>
        <w:t>II. Стандарт предоставления муниципальной услуги</w:t>
      </w:r>
    </w:p>
    <w:p w14:paraId="2D7245F6" w14:textId="77777777" w:rsidR="000602C8" w:rsidRDefault="000602C8">
      <w:pPr>
        <w:widowControl w:val="0"/>
        <w:ind w:right="-142" w:firstLine="709"/>
        <w:jc w:val="center"/>
        <w:rPr>
          <w:rFonts w:eastAsia="Times New Roman"/>
          <w:b/>
        </w:rPr>
      </w:pPr>
    </w:p>
    <w:p w14:paraId="24C8CFFD" w14:textId="77777777" w:rsidR="000602C8" w:rsidRDefault="002F04DD">
      <w:pPr>
        <w:widowControl w:val="0"/>
        <w:ind w:right="-142"/>
        <w:jc w:val="center"/>
        <w:rPr>
          <w:rFonts w:eastAsia="Times New Roman"/>
          <w:b/>
        </w:rPr>
      </w:pPr>
      <w:r>
        <w:rPr>
          <w:rFonts w:eastAsia="Times New Roman"/>
          <w:b/>
        </w:rPr>
        <w:t>4. Наименование муниципальной услуги</w:t>
      </w:r>
    </w:p>
    <w:p w14:paraId="35F05502" w14:textId="77777777" w:rsidR="000602C8" w:rsidRDefault="000602C8">
      <w:pPr>
        <w:widowControl w:val="0"/>
        <w:ind w:right="-142"/>
        <w:jc w:val="center"/>
      </w:pPr>
    </w:p>
    <w:p w14:paraId="70EDF371" w14:textId="77777777" w:rsidR="000602C8" w:rsidRDefault="002F04DD">
      <w:pPr>
        <w:suppressLineNumbers/>
        <w:ind w:right="-142" w:firstLine="709"/>
        <w:jc w:val="both"/>
        <w:rPr>
          <w:bCs/>
        </w:rPr>
      </w:pPr>
      <w:r>
        <w:rPr>
          <w:bCs/>
        </w:rPr>
        <w:t xml:space="preserve">4.1. </w:t>
      </w:r>
      <w:r>
        <w:rPr>
          <w:bCs/>
          <w:lang w:bidi="ru-RU"/>
        </w:rPr>
        <w:t>Заключение, расторжение, изменение договоров социального найма жилого помещения</w:t>
      </w:r>
      <w:r>
        <w:rPr>
          <w:bCs/>
        </w:rPr>
        <w:t>.</w:t>
      </w:r>
    </w:p>
    <w:p w14:paraId="3AAF84E9" w14:textId="77777777" w:rsidR="000602C8" w:rsidRDefault="000602C8">
      <w:pPr>
        <w:pStyle w:val="affd"/>
        <w:ind w:right="-142" w:firstLine="709"/>
        <w:jc w:val="center"/>
        <w:rPr>
          <w:b/>
          <w:sz w:val="28"/>
          <w:szCs w:val="28"/>
        </w:rPr>
      </w:pPr>
    </w:p>
    <w:p w14:paraId="4BA92C17" w14:textId="77777777" w:rsidR="000602C8" w:rsidRDefault="002F04DD">
      <w:pPr>
        <w:pStyle w:val="affd"/>
        <w:ind w:right="-142"/>
        <w:jc w:val="center"/>
        <w:rPr>
          <w:b/>
          <w:sz w:val="28"/>
          <w:szCs w:val="28"/>
        </w:rPr>
      </w:pPr>
      <w:r>
        <w:rPr>
          <w:b/>
          <w:sz w:val="28"/>
          <w:szCs w:val="28"/>
        </w:rPr>
        <w:t>5. Наименование органа, предоставляющего муниципальную услугу</w:t>
      </w:r>
    </w:p>
    <w:p w14:paraId="06F59FD9" w14:textId="77777777" w:rsidR="000602C8" w:rsidRDefault="000602C8">
      <w:pPr>
        <w:pStyle w:val="affd"/>
        <w:ind w:right="-142"/>
        <w:jc w:val="center"/>
        <w:rPr>
          <w:sz w:val="28"/>
          <w:szCs w:val="28"/>
        </w:rPr>
      </w:pPr>
    </w:p>
    <w:p w14:paraId="2E7E6518" w14:textId="5832CAB1" w:rsidR="000602C8" w:rsidRDefault="002F04DD">
      <w:pPr>
        <w:pStyle w:val="affd"/>
        <w:ind w:right="-142" w:firstLine="709"/>
        <w:jc w:val="both"/>
        <w:rPr>
          <w:sz w:val="28"/>
          <w:szCs w:val="28"/>
        </w:rPr>
      </w:pPr>
      <w:r>
        <w:rPr>
          <w:sz w:val="28"/>
          <w:szCs w:val="28"/>
        </w:rPr>
        <w:t>5.1. Услуга предоставляется администрацией</w:t>
      </w:r>
      <w:r>
        <w:rPr>
          <w:sz w:val="28"/>
          <w:szCs w:val="28"/>
          <w:lang w:bidi="ru-RU"/>
        </w:rPr>
        <w:t xml:space="preserve"> </w:t>
      </w:r>
      <w:proofErr w:type="spellStart"/>
      <w:r w:rsidR="005F25A3">
        <w:rPr>
          <w:sz w:val="28"/>
          <w:szCs w:val="28"/>
          <w:lang w:bidi="ru-RU"/>
        </w:rPr>
        <w:t>Верхореченского</w:t>
      </w:r>
      <w:proofErr w:type="spellEnd"/>
      <w:r>
        <w:rPr>
          <w:sz w:val="28"/>
          <w:szCs w:val="28"/>
          <w:lang w:bidi="ru-RU"/>
        </w:rPr>
        <w:t xml:space="preserve"> сельского поселения</w:t>
      </w:r>
      <w:r>
        <w:rPr>
          <w:bCs/>
          <w:sz w:val="28"/>
          <w:szCs w:val="28"/>
        </w:rPr>
        <w:t xml:space="preserve"> </w:t>
      </w:r>
      <w:r w:rsidR="005F25A3">
        <w:rPr>
          <w:bCs/>
          <w:iCs/>
          <w:sz w:val="28"/>
          <w:szCs w:val="28"/>
        </w:rPr>
        <w:t>Бахчисарайского</w:t>
      </w:r>
      <w:r w:rsidR="0023059B">
        <w:rPr>
          <w:bCs/>
          <w:iCs/>
          <w:sz w:val="28"/>
          <w:szCs w:val="28"/>
        </w:rPr>
        <w:t xml:space="preserve"> района</w:t>
      </w:r>
      <w:r>
        <w:rPr>
          <w:bCs/>
          <w:iCs/>
          <w:sz w:val="28"/>
          <w:szCs w:val="28"/>
        </w:rPr>
        <w:t xml:space="preserve"> Республики Крым </w:t>
      </w:r>
      <w:r>
        <w:rPr>
          <w:sz w:val="28"/>
          <w:szCs w:val="28"/>
        </w:rPr>
        <w:t>(далее – Уполномоченный орган).</w:t>
      </w:r>
    </w:p>
    <w:p w14:paraId="6352DEAD" w14:textId="77777777" w:rsidR="000602C8" w:rsidRDefault="002F04DD">
      <w:pPr>
        <w:pStyle w:val="affd"/>
        <w:ind w:right="-142" w:firstLine="709"/>
        <w:jc w:val="both"/>
        <w:rPr>
          <w:sz w:val="28"/>
          <w:szCs w:val="28"/>
        </w:rPr>
      </w:pPr>
      <w:r>
        <w:rPr>
          <w:sz w:val="28"/>
          <w:szCs w:val="28"/>
        </w:rPr>
        <w:t>5.2. Услуга может предоставляться в многофункциональных центрах предоставления государственных и муниципальных услуг Республики Крым (далее – МФЦ) в части:</w:t>
      </w:r>
    </w:p>
    <w:p w14:paraId="769B7488" w14:textId="77777777" w:rsidR="000602C8" w:rsidRDefault="002F04DD">
      <w:pPr>
        <w:pStyle w:val="affd"/>
        <w:ind w:right="-142" w:firstLine="709"/>
        <w:jc w:val="both"/>
        <w:rPr>
          <w:sz w:val="28"/>
          <w:szCs w:val="28"/>
        </w:rPr>
      </w:pPr>
      <w:r>
        <w:rPr>
          <w:sz w:val="28"/>
          <w:szCs w:val="28"/>
        </w:rPr>
        <w:t>- приема, регистрации и передачи в Уполномоченный орган заявления и документов, необходимых для предоставления муниципальной услуги;</w:t>
      </w:r>
    </w:p>
    <w:p w14:paraId="2B772BD2" w14:textId="77777777" w:rsidR="000602C8" w:rsidRDefault="002F04DD">
      <w:pPr>
        <w:pStyle w:val="affd"/>
        <w:ind w:right="-142" w:firstLine="709"/>
        <w:jc w:val="both"/>
        <w:rPr>
          <w:sz w:val="28"/>
          <w:szCs w:val="28"/>
        </w:rPr>
      </w:pPr>
      <w:r>
        <w:rPr>
          <w:sz w:val="28"/>
          <w:szCs w:val="28"/>
        </w:rPr>
        <w:t>- информирования о порядке предоставления муниципальной услуги, о ходе выполнения запроса о предоставлении муниципальной услуги;</w:t>
      </w:r>
    </w:p>
    <w:p w14:paraId="2B81D11E" w14:textId="77777777" w:rsidR="000602C8" w:rsidRDefault="002F04DD">
      <w:pPr>
        <w:pStyle w:val="affd"/>
        <w:ind w:right="-142" w:firstLine="709"/>
        <w:jc w:val="both"/>
        <w:rPr>
          <w:sz w:val="28"/>
          <w:szCs w:val="28"/>
        </w:rPr>
      </w:pPr>
      <w:r>
        <w:rPr>
          <w:sz w:val="28"/>
          <w:szCs w:val="28"/>
        </w:rPr>
        <w:t>- выдачи результата предоставления муниципальной услуги.</w:t>
      </w:r>
    </w:p>
    <w:p w14:paraId="1EBCC53C" w14:textId="77777777" w:rsidR="000602C8" w:rsidRDefault="000602C8">
      <w:pPr>
        <w:pStyle w:val="affd"/>
        <w:ind w:right="-142" w:firstLine="709"/>
        <w:jc w:val="both"/>
        <w:rPr>
          <w:sz w:val="28"/>
          <w:szCs w:val="28"/>
        </w:rPr>
      </w:pPr>
    </w:p>
    <w:p w14:paraId="73C97FA9" w14:textId="77777777" w:rsidR="000602C8" w:rsidRDefault="002F04DD">
      <w:pPr>
        <w:ind w:right="-142" w:firstLine="709"/>
        <w:jc w:val="center"/>
        <w:rPr>
          <w:rFonts w:eastAsia="Times New Roman"/>
          <w:b/>
        </w:rPr>
      </w:pPr>
      <w:r>
        <w:rPr>
          <w:rFonts w:eastAsia="Times New Roman"/>
          <w:b/>
        </w:rPr>
        <w:t>6. Результат предоставления муниципальной услуги</w:t>
      </w:r>
    </w:p>
    <w:p w14:paraId="6D716A40" w14:textId="77777777" w:rsidR="000602C8" w:rsidRDefault="000602C8">
      <w:pPr>
        <w:ind w:right="-142" w:firstLine="709"/>
        <w:jc w:val="center"/>
        <w:rPr>
          <w:rFonts w:eastAsia="Times New Roman"/>
          <w:b/>
        </w:rPr>
      </w:pPr>
    </w:p>
    <w:p w14:paraId="7D6A3836" w14:textId="77777777" w:rsidR="000602C8" w:rsidRDefault="002F04DD" w:rsidP="00B35CCA">
      <w:pPr>
        <w:ind w:right="-142" w:firstLine="709"/>
        <w:jc w:val="both"/>
        <w:outlineLvl w:val="0"/>
        <w:rPr>
          <w:rFonts w:eastAsia="Times New Roman"/>
        </w:rPr>
      </w:pPr>
      <w:r>
        <w:rPr>
          <w:rFonts w:eastAsia="Times New Roman"/>
        </w:rPr>
        <w:t>6.1. Результатом предоставления муниципальной услуги является:</w:t>
      </w:r>
    </w:p>
    <w:p w14:paraId="74556281" w14:textId="30C25AD9" w:rsidR="000602C8" w:rsidRDefault="002F04DD" w:rsidP="00B35CCA">
      <w:pPr>
        <w:ind w:right="-142" w:firstLine="709"/>
        <w:jc w:val="both"/>
        <w:outlineLvl w:val="0"/>
        <w:rPr>
          <w:rFonts w:eastAsia="Times New Roman"/>
        </w:rPr>
      </w:pPr>
      <w:r>
        <w:rPr>
          <w:rFonts w:eastAsia="Times New Roman"/>
        </w:rPr>
        <w:t xml:space="preserve">- решение Уполномоченного органа о предоставлении муниципальной услуги по форме, согласно Приложению </w:t>
      </w:r>
      <w:r w:rsidR="00D373ED">
        <w:rPr>
          <w:rFonts w:eastAsia="Times New Roman"/>
        </w:rPr>
        <w:t>№</w:t>
      </w:r>
      <w:r>
        <w:rPr>
          <w:rFonts w:eastAsia="Times New Roman"/>
        </w:rPr>
        <w:t xml:space="preserve"> </w:t>
      </w:r>
      <w:r w:rsidR="00990B54">
        <w:rPr>
          <w:rFonts w:eastAsia="Times New Roman"/>
        </w:rPr>
        <w:t>6</w:t>
      </w:r>
      <w:r>
        <w:rPr>
          <w:rFonts w:eastAsia="Times New Roman"/>
        </w:rPr>
        <w:t xml:space="preserve"> к настоящему Административному регламенту с проектом договора социального найма жилого помещения муниципального жилищного фонда по форме, согласно Приложению </w:t>
      </w:r>
      <w:r w:rsidR="00B35CCA">
        <w:rPr>
          <w:rFonts w:eastAsia="Times New Roman"/>
        </w:rPr>
        <w:t>№</w:t>
      </w:r>
      <w:r>
        <w:rPr>
          <w:rFonts w:eastAsia="Times New Roman"/>
        </w:rPr>
        <w:t xml:space="preserve"> </w:t>
      </w:r>
      <w:r w:rsidR="00990B54">
        <w:rPr>
          <w:rFonts w:eastAsia="Times New Roman"/>
        </w:rPr>
        <w:t>7</w:t>
      </w:r>
      <w:r>
        <w:rPr>
          <w:rFonts w:eastAsia="Times New Roman"/>
        </w:rPr>
        <w:t xml:space="preserve"> к настоящему Административному регламенту;</w:t>
      </w:r>
    </w:p>
    <w:p w14:paraId="6B1048CB" w14:textId="77777777" w:rsidR="000602C8" w:rsidRDefault="002F04DD" w:rsidP="00B35CCA">
      <w:pPr>
        <w:ind w:right="-142" w:firstLine="709"/>
        <w:jc w:val="both"/>
        <w:outlineLvl w:val="0"/>
        <w:rPr>
          <w:rFonts w:eastAsia="Times New Roman"/>
        </w:rPr>
      </w:pPr>
      <w:r>
        <w:rPr>
          <w:rFonts w:eastAsia="Times New Roman"/>
        </w:rPr>
        <w:lastRenderedPageBreak/>
        <w:t>- изменение договора социального найма жилого помещения муниципального жилищного фонда;</w:t>
      </w:r>
    </w:p>
    <w:p w14:paraId="538C35F9" w14:textId="77777777" w:rsidR="000602C8" w:rsidRDefault="002F04DD" w:rsidP="00B35CCA">
      <w:pPr>
        <w:ind w:right="-142" w:firstLine="709"/>
        <w:jc w:val="both"/>
        <w:outlineLvl w:val="0"/>
        <w:rPr>
          <w:rFonts w:eastAsia="Times New Roman"/>
        </w:rPr>
      </w:pPr>
      <w:r>
        <w:rPr>
          <w:rFonts w:eastAsia="Times New Roman"/>
        </w:rPr>
        <w:t>- расторжение договора социального найма жилого помещения муниципального жилищного фонда;</w:t>
      </w:r>
    </w:p>
    <w:p w14:paraId="673F09F8" w14:textId="4C0FC089" w:rsidR="000602C8" w:rsidRDefault="002F04DD" w:rsidP="00B35CCA">
      <w:pPr>
        <w:ind w:right="-142" w:firstLine="709"/>
        <w:jc w:val="both"/>
        <w:outlineLvl w:val="0"/>
        <w:rPr>
          <w:rFonts w:eastAsia="Times New Roman"/>
        </w:rPr>
      </w:pPr>
      <w:r>
        <w:rPr>
          <w:rFonts w:eastAsia="Times New Roman"/>
        </w:rPr>
        <w:t xml:space="preserve">- решение Уполномоченного органа об отказе в предоставлении муниципальной услуги по форме, согласно Приложению </w:t>
      </w:r>
      <w:r w:rsidR="00830DF2">
        <w:rPr>
          <w:rFonts w:eastAsia="Times New Roman"/>
        </w:rPr>
        <w:t>№</w:t>
      </w:r>
      <w:r>
        <w:rPr>
          <w:rFonts w:eastAsia="Times New Roman"/>
        </w:rPr>
        <w:t xml:space="preserve"> </w:t>
      </w:r>
      <w:r w:rsidR="00830DF2">
        <w:rPr>
          <w:rFonts w:eastAsia="Times New Roman"/>
        </w:rPr>
        <w:t>8</w:t>
      </w:r>
      <w:r>
        <w:rPr>
          <w:rFonts w:eastAsia="Times New Roman"/>
        </w:rPr>
        <w:t xml:space="preserve"> к настоящему Административному регламенту.</w:t>
      </w:r>
    </w:p>
    <w:p w14:paraId="041A1A58" w14:textId="77777777" w:rsidR="000602C8" w:rsidRDefault="002F04DD" w:rsidP="00B35CCA">
      <w:pPr>
        <w:ind w:right="-142" w:firstLine="709"/>
        <w:jc w:val="both"/>
        <w:outlineLvl w:val="0"/>
        <w:rPr>
          <w:rFonts w:eastAsia="Times New Roman"/>
        </w:rPr>
      </w:pPr>
      <w:r>
        <w:rPr>
          <w:rFonts w:eastAsia="Times New Roman"/>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5E1EDFD5" w14:textId="77777777" w:rsidR="000602C8" w:rsidRDefault="000602C8">
      <w:pPr>
        <w:ind w:right="-142" w:firstLine="709"/>
      </w:pPr>
    </w:p>
    <w:p w14:paraId="7D6C28F9" w14:textId="77777777" w:rsidR="000602C8" w:rsidRDefault="002F04DD">
      <w:pPr>
        <w:suppressLineNumbers/>
        <w:ind w:right="-142"/>
        <w:jc w:val="center"/>
        <w:rPr>
          <w:b/>
        </w:rPr>
      </w:pPr>
      <w:r>
        <w:rPr>
          <w:b/>
        </w:rPr>
        <w:t>7. Срок предоставления муниципальной услуги</w:t>
      </w:r>
    </w:p>
    <w:p w14:paraId="191B4843" w14:textId="77777777" w:rsidR="000602C8" w:rsidRDefault="000602C8">
      <w:pPr>
        <w:suppressLineNumbers/>
        <w:ind w:right="-142"/>
        <w:jc w:val="center"/>
      </w:pPr>
    </w:p>
    <w:p w14:paraId="2318178B" w14:textId="77777777" w:rsidR="000602C8" w:rsidRDefault="002F04DD">
      <w:pPr>
        <w:suppressLineNumbers/>
        <w:ind w:right="-142" w:firstLine="709"/>
        <w:jc w:val="both"/>
      </w:pPr>
      <w:r>
        <w:t>7.1. Максимальный срок предоставления услуги составляет:</w:t>
      </w:r>
    </w:p>
    <w:p w14:paraId="0326506B" w14:textId="77777777" w:rsidR="000602C8" w:rsidRDefault="002F04DD">
      <w:pPr>
        <w:suppressLineNumbers/>
        <w:ind w:right="-142" w:firstLine="709"/>
        <w:jc w:val="both"/>
      </w:pPr>
      <w:r>
        <w:t>а) 25 рабочих дней независимо от категории (признаков) заявителя – при обращении заявителя лично в Уполномоченный орган.</w:t>
      </w:r>
    </w:p>
    <w:p w14:paraId="504635A7" w14:textId="77777777" w:rsidR="000602C8" w:rsidRDefault="002F04DD">
      <w:pPr>
        <w:suppressLineNumbers/>
        <w:ind w:right="-142" w:firstLine="709"/>
        <w:jc w:val="both"/>
      </w:pPr>
      <w:r>
        <w:t>Срок выдачи результата предоставления услуги заявителю составляет не более 2 рабочих дней со дня окончания установленного административным регламентом срока предоставления услуги (в общий срок предоставления услуги не включается).</w:t>
      </w:r>
    </w:p>
    <w:p w14:paraId="74738665" w14:textId="77777777" w:rsidR="000602C8" w:rsidRDefault="002F04DD">
      <w:pPr>
        <w:suppressLineNumbers/>
        <w:ind w:right="-142" w:firstLine="709"/>
        <w:jc w:val="both"/>
      </w:pPr>
      <w:r>
        <w:t>б) 25 рабочих дней независимо от категории (признаков) заявителя – при обращении заявителя посредством ЕПГУ.</w:t>
      </w:r>
    </w:p>
    <w:p w14:paraId="2B2BBD44" w14:textId="77777777" w:rsidR="000602C8" w:rsidRDefault="002F04DD">
      <w:pPr>
        <w:suppressLineNumbers/>
        <w:ind w:right="-142" w:firstLine="709"/>
        <w:jc w:val="both"/>
        <w:rPr>
          <w:iCs/>
        </w:rPr>
      </w:pPr>
      <w:r>
        <w:rPr>
          <w:iCs/>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14:paraId="501B77B3" w14:textId="77777777" w:rsidR="000602C8" w:rsidRDefault="002F04DD">
      <w:pPr>
        <w:suppressLineNumbers/>
        <w:ind w:right="-142" w:firstLine="709"/>
        <w:jc w:val="both"/>
      </w:pPr>
      <w:r>
        <w:t>в) 25 рабочих дней независимо от категории (признаков) заявителя – при обращении заявителя посредством РПГУ.</w:t>
      </w:r>
    </w:p>
    <w:p w14:paraId="70A7AFC4" w14:textId="77777777" w:rsidR="000602C8" w:rsidRDefault="002F04DD">
      <w:pPr>
        <w:suppressLineNumbers/>
        <w:ind w:right="-142" w:firstLine="709"/>
        <w:jc w:val="both"/>
        <w:rPr>
          <w:iCs/>
        </w:rPr>
      </w:pPr>
      <w:r>
        <w:rPr>
          <w:iCs/>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14:paraId="3F036289" w14:textId="77777777" w:rsidR="000602C8" w:rsidRDefault="002F04DD">
      <w:pPr>
        <w:suppressLineNumbers/>
        <w:ind w:right="-142" w:firstLine="709"/>
        <w:jc w:val="both"/>
      </w:pPr>
      <w:r>
        <w:t>г) 25 рабочих дней независимо от категории (признаков) заявителя – при обращении заявителя посредством МФЦ.</w:t>
      </w:r>
    </w:p>
    <w:p w14:paraId="5E6C42FB" w14:textId="77777777" w:rsidR="000602C8" w:rsidRDefault="002F04DD">
      <w:pPr>
        <w:suppressLineNumbers/>
        <w:ind w:right="-142" w:firstLine="709"/>
        <w:jc w:val="both"/>
      </w:pPr>
      <w:r>
        <w:t>МФЦ обеспечивает передачу заявления и документов в Уполномоченный орган не позднее 2 рабочих дней, следующих за днем приема заявления и документов о предоставлении услуги (в общий срок предоставления услуги не включается). Передача в МФЦ результата предоставления услуги по заявлениям, поступившим через МФЦ, осуществляется в срок, не превышающих 2 рабочих дней после окончания, установленного административным регламентом срока предоставления услуги (в общий срок предоставления услуги не включается). После обеспечения технической возможности, информационный обмен будет осуществляться в электронном виде</w:t>
      </w:r>
      <w:r>
        <w:rPr>
          <w:i/>
          <w:iCs/>
        </w:rPr>
        <w:t>.</w:t>
      </w:r>
    </w:p>
    <w:p w14:paraId="480D696B" w14:textId="77777777" w:rsidR="000602C8" w:rsidRDefault="002F04DD">
      <w:pPr>
        <w:suppressLineNumbers/>
        <w:ind w:right="-142" w:firstLine="709"/>
        <w:jc w:val="both"/>
      </w:pPr>
      <w:r>
        <w:t xml:space="preserve">МФЦ осуществляет выдачу заявителю результата предоставления услуги в течении срока хранения готового результата, предусмотренного соглашением о взаимодействии между ГБУ РК «МФЦ» и Уполномоченным органом. </w:t>
      </w:r>
    </w:p>
    <w:p w14:paraId="01DD8DEB" w14:textId="77777777" w:rsidR="000602C8" w:rsidRDefault="002F04DD">
      <w:pPr>
        <w:suppressLineNumbers/>
        <w:ind w:right="-142" w:firstLine="709"/>
        <w:jc w:val="both"/>
      </w:pPr>
      <w:r>
        <w:t xml:space="preserve">д) 25 рабочих дней независимо от категории (признаков) заявителя – при обращении заявителя посредством почтовой связи. </w:t>
      </w:r>
    </w:p>
    <w:p w14:paraId="2919C86F" w14:textId="77777777" w:rsidR="000602C8" w:rsidRDefault="002F04DD">
      <w:pPr>
        <w:suppressLineNumbers/>
        <w:ind w:right="-142" w:firstLine="709"/>
        <w:jc w:val="both"/>
      </w:pPr>
      <w:r>
        <w:lastRenderedPageBreak/>
        <w:t>Направление результата предоставления услуги заявителю на бумажном носителе посредством почтовой связи производится в течение 2 рабочих дней после окончания установленного административным регламентом срока предоставления услуги (в общий срок предоставления услуги не включается).</w:t>
      </w:r>
    </w:p>
    <w:p w14:paraId="0BA7FDF1" w14:textId="77777777" w:rsidR="000602C8" w:rsidRDefault="000602C8">
      <w:pPr>
        <w:ind w:right="-142"/>
        <w:rPr>
          <w:i/>
          <w:iCs/>
          <w:color w:val="000000"/>
        </w:rPr>
      </w:pPr>
    </w:p>
    <w:p w14:paraId="7BC87057" w14:textId="77777777" w:rsidR="000602C8" w:rsidRDefault="002F04DD">
      <w:pPr>
        <w:ind w:right="-142"/>
        <w:jc w:val="center"/>
        <w:rPr>
          <w:b/>
          <w:bCs/>
        </w:rPr>
      </w:pPr>
      <w:r>
        <w:rPr>
          <w:b/>
          <w:bCs/>
        </w:rPr>
        <w:t xml:space="preserve">8. Размер платы, взимаемой с заявителя при </w:t>
      </w:r>
    </w:p>
    <w:p w14:paraId="49B2E9C7" w14:textId="77777777" w:rsidR="000602C8" w:rsidRDefault="002F04DD">
      <w:pPr>
        <w:ind w:right="-142"/>
        <w:jc w:val="center"/>
        <w:rPr>
          <w:b/>
          <w:bCs/>
        </w:rPr>
      </w:pPr>
      <w:r>
        <w:rPr>
          <w:b/>
          <w:bCs/>
        </w:rPr>
        <w:t>предоставлении услуги, и способы ее взимания</w:t>
      </w:r>
    </w:p>
    <w:p w14:paraId="0970778F" w14:textId="77777777" w:rsidR="000602C8" w:rsidRDefault="000602C8">
      <w:pPr>
        <w:ind w:right="-142"/>
        <w:jc w:val="center"/>
      </w:pPr>
    </w:p>
    <w:p w14:paraId="4EAEC775" w14:textId="77777777" w:rsidR="000602C8" w:rsidRDefault="002F04DD">
      <w:pPr>
        <w:ind w:right="-142" w:firstLine="709"/>
        <w:jc w:val="both"/>
      </w:pPr>
      <w:r>
        <w:rPr>
          <w:bCs/>
        </w:rPr>
        <w:t>8.1. Плата за предоставление услуги не взимается.</w:t>
      </w:r>
    </w:p>
    <w:p w14:paraId="52807A80" w14:textId="77777777" w:rsidR="000602C8" w:rsidRDefault="000602C8">
      <w:pPr>
        <w:ind w:right="-142" w:firstLine="709"/>
        <w:jc w:val="both"/>
        <w:rPr>
          <w:bCs/>
        </w:rPr>
      </w:pPr>
    </w:p>
    <w:p w14:paraId="1DDD1802" w14:textId="77777777" w:rsidR="000602C8" w:rsidRDefault="002F04DD">
      <w:pPr>
        <w:ind w:right="-142"/>
        <w:jc w:val="center"/>
        <w:rPr>
          <w:rFonts w:eastAsia="Times New Roman"/>
          <w:b/>
        </w:rPr>
      </w:pPr>
      <w:r>
        <w:rPr>
          <w:rFonts w:eastAsia="Times New Roman"/>
          <w:b/>
        </w:rPr>
        <w:t>9. Максимальный срок ожидания в очереди при подаче заявителем запроса о предоставлении услуги и при получении результата</w:t>
      </w:r>
      <w:r>
        <w:t xml:space="preserve"> </w:t>
      </w:r>
      <w:r>
        <w:rPr>
          <w:rFonts w:eastAsia="Times New Roman"/>
          <w:b/>
        </w:rPr>
        <w:t>предоставления услуги</w:t>
      </w:r>
    </w:p>
    <w:p w14:paraId="199B167B" w14:textId="77777777" w:rsidR="000602C8" w:rsidRDefault="000602C8">
      <w:pPr>
        <w:ind w:right="-142"/>
        <w:jc w:val="center"/>
      </w:pPr>
    </w:p>
    <w:p w14:paraId="26975AA9" w14:textId="77777777" w:rsidR="000602C8" w:rsidRDefault="002F04DD">
      <w:pPr>
        <w:ind w:right="-142" w:firstLine="709"/>
        <w:jc w:val="both"/>
      </w:pPr>
      <w:r>
        <w:rPr>
          <w:rFonts w:eastAsia="Times New Roman"/>
          <w:bCs/>
        </w:rPr>
        <w:t>9.1. Время ожидания заявителя в очереди при подаче запроса о предоставлении услуги и при получении результата предоставления услуги непосредственно в Уполномоченном органе или МФЦ не должно превышать 15 минут.</w:t>
      </w:r>
    </w:p>
    <w:p w14:paraId="42FEF72F" w14:textId="77777777" w:rsidR="000602C8" w:rsidRDefault="000602C8">
      <w:pPr>
        <w:ind w:right="-142" w:firstLine="709"/>
        <w:jc w:val="both"/>
        <w:rPr>
          <w:bCs/>
          <w:shd w:val="clear" w:color="auto" w:fill="FFFF00"/>
        </w:rPr>
      </w:pPr>
    </w:p>
    <w:p w14:paraId="27C9EB6C" w14:textId="77777777" w:rsidR="000602C8" w:rsidRDefault="002F04DD">
      <w:pPr>
        <w:suppressLineNumbers/>
        <w:ind w:right="-142" w:firstLine="709"/>
        <w:jc w:val="center"/>
        <w:rPr>
          <w:rFonts w:eastAsia="Times New Roman"/>
          <w:b/>
          <w:lang w:eastAsia="ar-SA"/>
        </w:rPr>
      </w:pPr>
      <w:r>
        <w:rPr>
          <w:rFonts w:eastAsia="Times New Roman"/>
          <w:b/>
          <w:lang w:eastAsia="ar-SA"/>
        </w:rPr>
        <w:t>10. Срок регистрации запроса заявителя о предоставлении муниципальной услуги</w:t>
      </w:r>
    </w:p>
    <w:p w14:paraId="7760CC95" w14:textId="77777777" w:rsidR="000602C8" w:rsidRDefault="000602C8">
      <w:pPr>
        <w:suppressLineNumbers/>
        <w:ind w:right="-142" w:firstLine="709"/>
        <w:jc w:val="center"/>
      </w:pPr>
    </w:p>
    <w:p w14:paraId="763473BF" w14:textId="77777777" w:rsidR="000602C8" w:rsidRDefault="002F04DD">
      <w:pPr>
        <w:suppressLineNumbers/>
        <w:ind w:right="-142" w:firstLine="709"/>
        <w:jc w:val="both"/>
        <w:rPr>
          <w:rFonts w:eastAsia="Times New Roman"/>
          <w:lang w:eastAsia="ar-SA"/>
        </w:rPr>
      </w:pPr>
      <w:r>
        <w:rPr>
          <w:rFonts w:eastAsia="Times New Roman"/>
          <w:lang w:eastAsia="ar-SA"/>
        </w:rPr>
        <w:t>10.1. Запрос и документы, необходимые для предоставления услуги, представленные заявителем лично в Уполномоченный орган, регистрируются в день обращения (в общий срок предоставления услуги не включается).</w:t>
      </w:r>
    </w:p>
    <w:p w14:paraId="0FEB983A" w14:textId="77777777" w:rsidR="000602C8" w:rsidRDefault="002F04DD">
      <w:pPr>
        <w:suppressLineNumbers/>
        <w:ind w:right="-142" w:firstLine="709"/>
        <w:jc w:val="both"/>
        <w:rPr>
          <w:rFonts w:eastAsia="Times New Roman"/>
          <w:lang w:eastAsia="ar-SA"/>
        </w:rPr>
      </w:pPr>
      <w:r>
        <w:rPr>
          <w:rFonts w:eastAsia="Times New Roman"/>
          <w:lang w:eastAsia="ar-SA"/>
        </w:rPr>
        <w:t>Регистрация запроса и документов, необходимых для предоставления услуги, представленных заявителем в электронном виде посредством ЕПГУ или РПГУ происходит в режиме реального времени. В случае направления заявления в электронной форме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направления заявления.</w:t>
      </w:r>
    </w:p>
    <w:p w14:paraId="508E6B1A" w14:textId="77777777" w:rsidR="000602C8" w:rsidRDefault="002F04DD">
      <w:pPr>
        <w:suppressLineNumbers/>
        <w:ind w:right="-142" w:firstLine="709"/>
        <w:jc w:val="both"/>
        <w:rPr>
          <w:rFonts w:eastAsia="Times New Roman"/>
          <w:lang w:eastAsia="ar-SA"/>
        </w:rPr>
      </w:pPr>
      <w:r>
        <w:rPr>
          <w:rFonts w:eastAsia="Times New Roman"/>
          <w:lang w:eastAsia="ar-SA"/>
        </w:rPr>
        <w:t>Запрос и документы, необходимые для предоставления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услуги не включается).</w:t>
      </w:r>
    </w:p>
    <w:p w14:paraId="7F2B7612" w14:textId="53095B92" w:rsidR="000602C8" w:rsidRDefault="002F04DD">
      <w:pPr>
        <w:suppressLineNumbers/>
        <w:ind w:right="-142" w:firstLine="709"/>
        <w:jc w:val="both"/>
        <w:rPr>
          <w:rFonts w:eastAsia="Times New Roman"/>
          <w:lang w:eastAsia="ar-SA"/>
        </w:rPr>
      </w:pPr>
      <w:r>
        <w:rPr>
          <w:rFonts w:eastAsia="Times New Roman"/>
          <w:lang w:eastAsia="ar-SA"/>
        </w:rPr>
        <w:t>Регистрация запроса и документов, необходимых для предоставления услуги,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14:paraId="485775C5" w14:textId="77777777" w:rsidR="0023059B" w:rsidRPr="0023059B" w:rsidRDefault="0023059B" w:rsidP="0023059B">
      <w:pPr>
        <w:suppressLineNumbers/>
        <w:ind w:right="-142" w:firstLine="709"/>
        <w:jc w:val="both"/>
        <w:rPr>
          <w:rFonts w:eastAsia="Times New Roman"/>
          <w:lang w:eastAsia="ar-SA"/>
        </w:rPr>
      </w:pPr>
      <w:r w:rsidRPr="0023059B">
        <w:rPr>
          <w:rFonts w:eastAsia="Times New Roman"/>
          <w:lang w:eastAsia="ar-SA"/>
        </w:rPr>
        <w:t>10.2. В случае представления запроса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w:t>
      </w:r>
      <w:r w:rsidRPr="0023059B">
        <w:rPr>
          <w:rFonts w:eastAsia="Times New Roman"/>
          <w:lang w:eastAsia="ar-SA"/>
        </w:rPr>
        <w:lastRenderedPageBreak/>
        <w:t>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5E4DD504" w14:textId="77777777" w:rsidR="0023059B" w:rsidRPr="0023059B" w:rsidRDefault="0023059B" w:rsidP="0023059B">
      <w:pPr>
        <w:suppressLineNumbers/>
        <w:ind w:right="-142" w:firstLine="709"/>
        <w:jc w:val="both"/>
        <w:rPr>
          <w:rFonts w:eastAsia="Times New Roman"/>
          <w:lang w:eastAsia="ar-SA"/>
        </w:rPr>
      </w:pPr>
      <w:r w:rsidRPr="0023059B">
        <w:rPr>
          <w:rFonts w:eastAsia="Times New Roman"/>
          <w:lang w:eastAsia="ar-SA"/>
        </w:rPr>
        <w:t>При предоставлении услуги в электронном виде посредством ЕПГУ или РПГУ идентификация и аутентификация могут осуществляться посредством:</w:t>
      </w:r>
    </w:p>
    <w:p w14:paraId="6AF1DB1C" w14:textId="77777777" w:rsidR="0023059B" w:rsidRPr="0023059B" w:rsidRDefault="0023059B" w:rsidP="0023059B">
      <w:pPr>
        <w:suppressLineNumbers/>
        <w:ind w:right="-142" w:firstLine="709"/>
        <w:jc w:val="both"/>
        <w:rPr>
          <w:rFonts w:eastAsia="Times New Roman"/>
          <w:lang w:eastAsia="ar-SA"/>
        </w:rPr>
      </w:pPr>
      <w:r w:rsidRPr="0023059B">
        <w:rPr>
          <w:rFonts w:eastAsia="Times New Roman"/>
          <w:lang w:eastAsia="ar-SA"/>
        </w:rPr>
        <w:t>-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14:paraId="290AE48E" w14:textId="5B6FA726" w:rsidR="0023059B" w:rsidRDefault="0023059B" w:rsidP="0023059B">
      <w:pPr>
        <w:suppressLineNumbers/>
        <w:ind w:right="-142" w:firstLine="709"/>
        <w:jc w:val="both"/>
        <w:rPr>
          <w:rFonts w:eastAsia="Times New Roman"/>
          <w:lang w:eastAsia="ar-SA"/>
        </w:rPr>
      </w:pPr>
      <w:r w:rsidRPr="0023059B">
        <w:rPr>
          <w:rFonts w:eastAsia="Times New Roman"/>
          <w:lang w:eastAsia="ar-SA"/>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6F85590F" w14:textId="77777777" w:rsidR="000602C8" w:rsidRDefault="000602C8">
      <w:pPr>
        <w:suppressLineNumbers/>
        <w:ind w:right="-142" w:firstLine="709"/>
        <w:jc w:val="both"/>
        <w:rPr>
          <w:rFonts w:eastAsia="Times New Roman"/>
          <w:lang w:eastAsia="ar-SA"/>
        </w:rPr>
      </w:pPr>
    </w:p>
    <w:p w14:paraId="64D9DDFA" w14:textId="77777777" w:rsidR="000602C8" w:rsidRDefault="002F04DD">
      <w:pPr>
        <w:ind w:right="-142" w:firstLine="709"/>
        <w:jc w:val="center"/>
        <w:rPr>
          <w:rFonts w:eastAsia="Times New Roman"/>
          <w:b/>
          <w:bCs/>
        </w:rPr>
      </w:pPr>
      <w:r>
        <w:rPr>
          <w:rFonts w:eastAsia="Times New Roman"/>
          <w:b/>
        </w:rPr>
        <w:t xml:space="preserve">11. </w:t>
      </w:r>
      <w:r>
        <w:rPr>
          <w:rFonts w:eastAsia="Times New Roman"/>
          <w:b/>
          <w:bCs/>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392E941D" w14:textId="77777777" w:rsidR="000602C8" w:rsidRDefault="000602C8">
      <w:pPr>
        <w:ind w:right="-142" w:firstLine="709"/>
        <w:jc w:val="center"/>
        <w:rPr>
          <w:rFonts w:eastAsia="Times New Roman"/>
          <w:b/>
        </w:rPr>
      </w:pPr>
    </w:p>
    <w:p w14:paraId="58A0062D" w14:textId="77777777" w:rsidR="000602C8" w:rsidRDefault="002F04DD">
      <w:pPr>
        <w:ind w:right="-142" w:firstLine="709"/>
        <w:jc w:val="both"/>
      </w:pPr>
      <w:r>
        <w:rPr>
          <w:rFonts w:eastAsia="Times New Roman"/>
          <w:bCs/>
        </w:rPr>
        <w:t>11.1. Требования к помещениям, в которых предоставляется услуга, размещены на официальном сайте Уполномоченного органа в сети "Интернет", а также на ЕПГУ, РПГУ.</w:t>
      </w:r>
    </w:p>
    <w:p w14:paraId="7E3896E8" w14:textId="77777777" w:rsidR="000602C8" w:rsidRDefault="000602C8">
      <w:pPr>
        <w:suppressLineNumbers/>
        <w:ind w:right="-142" w:firstLine="709"/>
        <w:jc w:val="center"/>
        <w:rPr>
          <w:rFonts w:eastAsia="Times New Roman"/>
          <w:b/>
          <w:lang w:eastAsia="ar-SA"/>
        </w:rPr>
      </w:pPr>
    </w:p>
    <w:p w14:paraId="6851ACFD" w14:textId="77777777" w:rsidR="000602C8" w:rsidRDefault="002F04DD">
      <w:pPr>
        <w:suppressLineNumbers/>
        <w:ind w:right="-142" w:firstLine="709"/>
        <w:jc w:val="center"/>
        <w:rPr>
          <w:rFonts w:eastAsia="Times New Roman"/>
          <w:b/>
          <w:lang w:eastAsia="ar-SA"/>
        </w:rPr>
      </w:pPr>
      <w:r>
        <w:rPr>
          <w:rFonts w:eastAsia="Times New Roman"/>
          <w:b/>
          <w:lang w:eastAsia="ar-SA"/>
        </w:rPr>
        <w:t>12. Показатели качества и доступности муниципальной услуги</w:t>
      </w:r>
    </w:p>
    <w:p w14:paraId="0CEAE601" w14:textId="77777777" w:rsidR="000602C8" w:rsidRDefault="000602C8">
      <w:pPr>
        <w:suppressLineNumbers/>
        <w:ind w:right="-142" w:firstLine="709"/>
        <w:jc w:val="center"/>
      </w:pPr>
    </w:p>
    <w:p w14:paraId="27F6BAEA" w14:textId="77777777" w:rsidR="000602C8" w:rsidRDefault="002F04DD">
      <w:pPr>
        <w:suppressLineNumbers/>
        <w:ind w:right="-142" w:firstLine="709"/>
        <w:jc w:val="both"/>
      </w:pPr>
      <w:r>
        <w:rPr>
          <w:rFonts w:eastAsia="Times New Roman"/>
          <w:lang w:eastAsia="ar-SA"/>
        </w:rPr>
        <w:t>12.1. Показатели доступности и качества услуги размещены на официальном сайте Уполномоченного органа в сети "Интернет", а также на ЕПГУ, РПГУ.</w:t>
      </w:r>
    </w:p>
    <w:p w14:paraId="4BE00E25" w14:textId="77777777" w:rsidR="000602C8" w:rsidRDefault="000602C8">
      <w:pPr>
        <w:suppressLineNumbers/>
        <w:ind w:right="-142" w:firstLine="709"/>
        <w:jc w:val="both"/>
      </w:pPr>
    </w:p>
    <w:p w14:paraId="7538CC5E" w14:textId="77777777" w:rsidR="000602C8" w:rsidRDefault="002F04DD">
      <w:pPr>
        <w:suppressLineNumbers/>
        <w:ind w:right="-142" w:firstLine="709"/>
        <w:jc w:val="center"/>
        <w:rPr>
          <w:rFonts w:eastAsia="Times New Roman"/>
          <w:b/>
          <w:lang w:eastAsia="ar-SA"/>
        </w:rPr>
      </w:pPr>
      <w:r>
        <w:rPr>
          <w:rFonts w:eastAsia="Times New Roman"/>
          <w:b/>
          <w:lang w:eastAsia="ar-SA"/>
        </w:rPr>
        <w:t>13. Иные требования к предоставлению муниципальной услуги</w:t>
      </w:r>
    </w:p>
    <w:p w14:paraId="1603F564" w14:textId="77777777" w:rsidR="000602C8" w:rsidRDefault="000602C8">
      <w:pPr>
        <w:suppressLineNumbers/>
        <w:ind w:right="-142" w:firstLine="709"/>
        <w:jc w:val="center"/>
      </w:pPr>
    </w:p>
    <w:p w14:paraId="7E634810" w14:textId="77777777" w:rsidR="000602C8" w:rsidRDefault="002F04DD">
      <w:pPr>
        <w:suppressLineNumbers/>
        <w:ind w:right="-142" w:firstLine="709"/>
        <w:jc w:val="both"/>
      </w:pPr>
      <w:r>
        <w:rPr>
          <w:rFonts w:eastAsia="Times New Roman"/>
          <w:lang w:eastAsia="ar-SA"/>
        </w:rPr>
        <w:t>13.1.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64C02212" w14:textId="77777777" w:rsidR="000602C8" w:rsidRDefault="002F04DD">
      <w:pPr>
        <w:suppressLineNumbers/>
        <w:ind w:right="-142" w:firstLine="709"/>
        <w:jc w:val="both"/>
      </w:pPr>
      <w:r>
        <w:rPr>
          <w:rFonts w:eastAsia="Times New Roman"/>
          <w:lang w:eastAsia="ar-SA"/>
        </w:rPr>
        <w:t xml:space="preserve">13.2. Информационные системы, используемые для предоставления услуги: </w:t>
      </w:r>
    </w:p>
    <w:p w14:paraId="41A831F4" w14:textId="77777777" w:rsidR="000602C8" w:rsidRDefault="002F04DD">
      <w:pPr>
        <w:suppressLineNumbers/>
        <w:ind w:right="-142" w:firstLine="709"/>
        <w:jc w:val="both"/>
        <w:rPr>
          <w:rFonts w:eastAsia="Times New Roman"/>
          <w:lang w:eastAsia="ar-SA"/>
        </w:rPr>
      </w:pPr>
      <w:r>
        <w:rPr>
          <w:rFonts w:eastAsia="Times New Roman"/>
          <w:lang w:eastAsia="ar-SA"/>
        </w:rPr>
        <w:t xml:space="preserve">а) Единая система межведомственного электронного взаимодействия; </w:t>
      </w:r>
    </w:p>
    <w:p w14:paraId="037028E2" w14:textId="77777777" w:rsidR="000602C8" w:rsidRDefault="002F04DD">
      <w:pPr>
        <w:suppressLineNumbers/>
        <w:ind w:right="-142" w:firstLine="709"/>
        <w:jc w:val="both"/>
        <w:rPr>
          <w:rFonts w:eastAsia="Times New Roman"/>
          <w:lang w:eastAsia="ar-SA"/>
        </w:rPr>
      </w:pPr>
      <w:r>
        <w:rPr>
          <w:rFonts w:eastAsia="Times New Roman"/>
          <w:lang w:eastAsia="ar-SA"/>
        </w:rPr>
        <w:t>б) Федеральная государственная информационная система "Единый государственный реестр недвижимости";</w:t>
      </w:r>
    </w:p>
    <w:p w14:paraId="549FABFF" w14:textId="77777777" w:rsidR="000602C8" w:rsidRDefault="002F04DD">
      <w:pPr>
        <w:suppressLineNumbers/>
        <w:ind w:right="-142" w:firstLine="709"/>
        <w:jc w:val="both"/>
        <w:rPr>
          <w:rFonts w:eastAsia="Times New Roman"/>
          <w:lang w:eastAsia="ar-SA"/>
        </w:rPr>
      </w:pPr>
      <w:r>
        <w:rPr>
          <w:rFonts w:eastAsia="Times New Roman"/>
          <w:lang w:eastAsia="ar-SA"/>
        </w:rPr>
        <w:t>в) Единая информационная система нотариата;</w:t>
      </w:r>
    </w:p>
    <w:p w14:paraId="4A3198F3" w14:textId="77777777" w:rsidR="000602C8" w:rsidRDefault="002F04DD">
      <w:pPr>
        <w:suppressLineNumbers/>
        <w:ind w:right="-142" w:firstLine="709"/>
        <w:jc w:val="both"/>
        <w:rPr>
          <w:rFonts w:eastAsia="Times New Roman"/>
          <w:lang w:eastAsia="ar-SA"/>
        </w:rPr>
      </w:pPr>
      <w:r>
        <w:rPr>
          <w:rFonts w:eastAsia="Times New Roman"/>
          <w:lang w:eastAsia="ar-SA"/>
        </w:rPr>
        <w:t>г) 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p>
    <w:p w14:paraId="17FCE4A1" w14:textId="77777777" w:rsidR="000602C8" w:rsidRDefault="002F04DD">
      <w:pPr>
        <w:suppressLineNumbers/>
        <w:ind w:right="-142" w:firstLine="709"/>
        <w:jc w:val="both"/>
        <w:rPr>
          <w:rFonts w:eastAsia="Times New Roman"/>
          <w:lang w:eastAsia="ar-SA"/>
        </w:rPr>
      </w:pPr>
      <w:r>
        <w:rPr>
          <w:rFonts w:eastAsia="Times New Roman"/>
          <w:lang w:eastAsia="ar-SA"/>
        </w:rPr>
        <w:lastRenderedPageBreak/>
        <w:t>д) Федеральная государственная информационная система "Единый государственный реестр записей актов гражданского состояния";</w:t>
      </w:r>
    </w:p>
    <w:p w14:paraId="64358C3E" w14:textId="77777777" w:rsidR="000602C8" w:rsidRDefault="002F04DD">
      <w:pPr>
        <w:suppressLineNumbers/>
        <w:ind w:right="-142" w:firstLine="709"/>
        <w:jc w:val="both"/>
        <w:rPr>
          <w:rFonts w:eastAsia="Times New Roman"/>
          <w:lang w:eastAsia="ar-SA"/>
        </w:rPr>
      </w:pPr>
      <w:r>
        <w:rPr>
          <w:rFonts w:eastAsia="Times New Roman"/>
          <w:lang w:eastAsia="ar-SA"/>
        </w:rPr>
        <w:t xml:space="preserve">е) </w:t>
      </w:r>
      <w:r>
        <w:rPr>
          <w:rFonts w:eastAsia="Times New Roman"/>
          <w:lang w:val="ru" w:eastAsia="ar-SA"/>
        </w:rPr>
        <w:t>Единая государственная информационная система социального обеспечения.</w:t>
      </w:r>
    </w:p>
    <w:p w14:paraId="36901C73" w14:textId="77777777" w:rsidR="000602C8" w:rsidRDefault="002F04DD">
      <w:pPr>
        <w:suppressLineNumbers/>
        <w:ind w:right="-142" w:firstLine="709"/>
        <w:jc w:val="both"/>
      </w:pPr>
      <w:r>
        <w:rPr>
          <w:rFonts w:eastAsia="Times New Roman"/>
          <w:lang w:eastAsia="ar-SA"/>
        </w:rPr>
        <w:t>13.3.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06911165" w14:textId="77777777" w:rsidR="000602C8" w:rsidRDefault="002F04DD">
      <w:pPr>
        <w:suppressLineNumbers/>
        <w:ind w:right="-142" w:firstLine="709"/>
        <w:jc w:val="both"/>
      </w:pPr>
      <w:r>
        <w:rPr>
          <w:rFonts w:eastAsia="Times New Roman"/>
          <w:lang w:eastAsia="ar-SA"/>
        </w:rPr>
        <w:t>13.4.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w:t>
      </w:r>
    </w:p>
    <w:p w14:paraId="08580ED6" w14:textId="77777777" w:rsidR="000602C8" w:rsidRDefault="002F04DD">
      <w:pPr>
        <w:suppressLineNumbers/>
        <w:ind w:right="-142" w:firstLine="709"/>
        <w:jc w:val="both"/>
        <w:rPr>
          <w:rFonts w:eastAsia="Times New Roman"/>
          <w:lang w:eastAsia="ar-SA"/>
        </w:rPr>
      </w:pPr>
      <w:r>
        <w:rPr>
          <w:rFonts w:eastAsia="Times New Roman"/>
          <w:lang w:eastAsia="ar-SA"/>
        </w:rPr>
        <w:t>13.5. Услуга предоставляется через МФЦ в соответствии с соглашением о взаимодействии между Уполномоченным органом и ГБУ РК «МФЦ».</w:t>
      </w:r>
    </w:p>
    <w:p w14:paraId="5DE0CC56" w14:textId="77777777" w:rsidR="000602C8" w:rsidRDefault="002F04DD">
      <w:pPr>
        <w:suppressLineNumbers/>
        <w:ind w:right="-142" w:firstLine="709"/>
        <w:jc w:val="both"/>
        <w:rPr>
          <w:rFonts w:eastAsia="Times New Roman"/>
          <w:lang w:eastAsia="ar-SA"/>
        </w:rPr>
      </w:pPr>
      <w:r>
        <w:rPr>
          <w:rFonts w:eastAsia="Times New Roman"/>
          <w:lang w:eastAsia="ar-SA"/>
        </w:rPr>
        <w:t>Работник МФЦ вправе принять решение об отказе в приеме запроса и документов и (или) информации, необходимых для предоставления муниципальной услуги по основаниям, установленным приложением № 4 к административному регламенту.</w:t>
      </w:r>
    </w:p>
    <w:p w14:paraId="1E6D5F9B" w14:textId="77777777" w:rsidR="000602C8" w:rsidRDefault="002F04DD">
      <w:pPr>
        <w:suppressLineNumbers/>
        <w:ind w:right="-142" w:firstLine="709"/>
        <w:jc w:val="both"/>
        <w:rPr>
          <w:rFonts w:eastAsia="Times New Roman"/>
          <w:lang w:eastAsia="ar-SA"/>
        </w:rPr>
      </w:pPr>
      <w:r>
        <w:rPr>
          <w:rFonts w:eastAsia="Times New Roman"/>
          <w:lang w:eastAsia="ar-SA"/>
        </w:rPr>
        <w:t>Результат предоставления услуги возможно получить в МФЦ на бумажном носителе, посредством СПС в виде электронного или распечатанного экземпляра электронного документа (в случае обращения посредством ЕПГУ или РПГУ)</w:t>
      </w:r>
      <w:r>
        <w:rPr>
          <w:rFonts w:eastAsia="Times New Roman"/>
          <w:i/>
          <w:iCs/>
          <w:lang w:eastAsia="ar-SA"/>
        </w:rPr>
        <w:t>.</w:t>
      </w:r>
    </w:p>
    <w:p w14:paraId="24807A84" w14:textId="77777777" w:rsidR="000602C8" w:rsidRDefault="000602C8">
      <w:pPr>
        <w:suppressLineNumbers/>
        <w:ind w:right="-142" w:firstLine="709"/>
        <w:jc w:val="both"/>
        <w:rPr>
          <w:rFonts w:eastAsia="Times New Roman"/>
          <w:lang w:eastAsia="ar-SA"/>
        </w:rPr>
      </w:pPr>
    </w:p>
    <w:p w14:paraId="232F1039" w14:textId="77777777" w:rsidR="000602C8" w:rsidRDefault="002F04DD">
      <w:pPr>
        <w:ind w:right="-142"/>
        <w:jc w:val="center"/>
        <w:rPr>
          <w:rFonts w:eastAsia="Times New Roman"/>
          <w:b/>
        </w:rPr>
      </w:pPr>
      <w:r>
        <w:rPr>
          <w:rFonts w:eastAsia="Times New Roman"/>
          <w:b/>
        </w:rPr>
        <w:t>14. Исчерпывающий перечень документов, необходимых для предоставления услуги</w:t>
      </w:r>
    </w:p>
    <w:p w14:paraId="5A9BC172" w14:textId="77777777" w:rsidR="000602C8" w:rsidRDefault="000602C8">
      <w:pPr>
        <w:ind w:right="-142"/>
        <w:jc w:val="center"/>
      </w:pPr>
    </w:p>
    <w:p w14:paraId="706A436B" w14:textId="77777777" w:rsidR="000602C8" w:rsidRDefault="002F04DD">
      <w:pPr>
        <w:ind w:right="-142" w:firstLine="709"/>
        <w:jc w:val="both"/>
      </w:pPr>
      <w:r>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способы подачи таких документов и (или) информации, приведен в приложении № 3 к административному регламенту. </w:t>
      </w:r>
    </w:p>
    <w:p w14:paraId="01C2A3AE" w14:textId="77777777" w:rsidR="000602C8" w:rsidRDefault="002F04DD">
      <w:pPr>
        <w:ind w:right="-142" w:firstLine="709"/>
        <w:jc w:val="both"/>
      </w:pPr>
      <w:r>
        <w:t>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48DE4DA8" w14:textId="0961BB8C" w:rsidR="000602C8" w:rsidRDefault="002F04DD">
      <w:pPr>
        <w:ind w:right="-142" w:firstLine="709"/>
        <w:jc w:val="both"/>
      </w:pPr>
      <w:r>
        <w:t>Форма запроса о предоставлении муниципальной услуги установлена приложени</w:t>
      </w:r>
      <w:r w:rsidR="009F3ED4">
        <w:t>я</w:t>
      </w:r>
      <w:r>
        <w:t>м</w:t>
      </w:r>
      <w:r w:rsidR="009F3ED4">
        <w:t>и</w:t>
      </w:r>
      <w:r>
        <w:t xml:space="preserve"> № 5</w:t>
      </w:r>
      <w:r w:rsidR="009F3ED4">
        <w:t>, №5.1 и №5.2</w:t>
      </w:r>
      <w:r>
        <w:t xml:space="preserve"> к административному регламенту. </w:t>
      </w:r>
    </w:p>
    <w:p w14:paraId="79D4289A" w14:textId="77777777" w:rsidR="000602C8" w:rsidRDefault="000602C8">
      <w:pPr>
        <w:ind w:right="-142" w:firstLine="709"/>
        <w:jc w:val="both"/>
      </w:pPr>
    </w:p>
    <w:p w14:paraId="00041878" w14:textId="77777777" w:rsidR="000602C8" w:rsidRDefault="002F04DD">
      <w:pPr>
        <w:ind w:right="-142" w:firstLine="709"/>
        <w:jc w:val="center"/>
        <w:rPr>
          <w:rFonts w:eastAsia="Times New Roman"/>
          <w:b/>
        </w:rPr>
      </w:pPr>
      <w:r>
        <w:rPr>
          <w:rFonts w:eastAsia="Times New Roman"/>
          <w:b/>
        </w:rPr>
        <w:t xml:space="preserve">15. Исчерпывающий перечень оснований для отказа в приеме запроса о предоставлении услуги и документов, необходимых для предоставления услуги, и </w:t>
      </w:r>
      <w:r>
        <w:rPr>
          <w:rFonts w:eastAsia="Times New Roman"/>
          <w:b/>
        </w:rPr>
        <w:lastRenderedPageBreak/>
        <w:t>исчерпывающий перечень оснований для приостановления предоставления услуги или для отказа в предоставлении услуги</w:t>
      </w:r>
    </w:p>
    <w:p w14:paraId="204A974B" w14:textId="77777777" w:rsidR="000602C8" w:rsidRDefault="000602C8">
      <w:pPr>
        <w:ind w:right="-142" w:firstLine="709"/>
        <w:jc w:val="center"/>
      </w:pPr>
    </w:p>
    <w:p w14:paraId="0DCABA9B" w14:textId="77777777" w:rsidR="000602C8" w:rsidRDefault="002F04DD">
      <w:pPr>
        <w:ind w:right="-142" w:firstLine="709"/>
        <w:jc w:val="both"/>
        <w:rPr>
          <w:rFonts w:eastAsia="Times New Roman"/>
          <w:bCs/>
        </w:rPr>
      </w:pPr>
      <w:r>
        <w:rPr>
          <w:rFonts w:eastAsia="Times New Roman"/>
          <w:bCs/>
        </w:rPr>
        <w:t xml:space="preserve">15.1. Перечень оснований для отказа в приеме запроса о предоставлении услуги и документов, необходимых для предоставления услуги, с учетом категории (признаков) заявителя, установлен приложением № 4 к административному регламенту. </w:t>
      </w:r>
    </w:p>
    <w:p w14:paraId="79AADC2B" w14:textId="77777777" w:rsidR="000602C8" w:rsidRDefault="002F04DD">
      <w:pPr>
        <w:ind w:right="-142" w:firstLine="709"/>
        <w:jc w:val="both"/>
        <w:rPr>
          <w:rFonts w:eastAsia="Times New Roman"/>
          <w:bCs/>
        </w:rPr>
      </w:pPr>
      <w:r>
        <w:rPr>
          <w:rFonts w:eastAsia="Times New Roman"/>
          <w:bCs/>
        </w:rPr>
        <w:t>Форма уведомления об отказе в приеме документов приведена в качестве приложения № 9 к административному регламенту.</w:t>
      </w:r>
    </w:p>
    <w:p w14:paraId="16E1D784" w14:textId="77777777" w:rsidR="000602C8" w:rsidRDefault="002F04DD">
      <w:pPr>
        <w:ind w:right="-142" w:firstLine="709"/>
        <w:jc w:val="both"/>
      </w:pPr>
      <w:r>
        <w:t>15.2. Основания для приостановления предоставления услуги отсутствуют.</w:t>
      </w:r>
    </w:p>
    <w:p w14:paraId="20910411" w14:textId="3C7FC566" w:rsidR="000602C8" w:rsidRDefault="002F04DD">
      <w:pPr>
        <w:ind w:right="-142" w:firstLine="709"/>
        <w:jc w:val="both"/>
      </w:pPr>
      <w:r>
        <w:t xml:space="preserve">15.3. Перечень оснований для отказа в предоставлении услуги, с учетом категории (признаков) заявителя, установлен приложением № 4 к административному регламенту. </w:t>
      </w:r>
    </w:p>
    <w:p w14:paraId="620B856F" w14:textId="77777777" w:rsidR="0023059B" w:rsidRDefault="0023059B" w:rsidP="0023059B">
      <w:pPr>
        <w:ind w:right="-142" w:firstLine="709"/>
        <w:jc w:val="both"/>
      </w:pPr>
      <w: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а также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0CC4AB21" w14:textId="63D14744" w:rsidR="0023059B" w:rsidRDefault="0023059B" w:rsidP="0023059B">
      <w:pPr>
        <w:ind w:right="-142" w:firstLine="709"/>
        <w:jc w:val="both"/>
      </w:pPr>
      <w:r>
        <w:t>Форма уведомления об отказе в предоставлении услуги приведена в приложении №11 к административному регламенту.</w:t>
      </w:r>
    </w:p>
    <w:p w14:paraId="164A2FC0" w14:textId="77777777" w:rsidR="000602C8" w:rsidRDefault="000602C8">
      <w:pPr>
        <w:ind w:right="-142" w:firstLine="709"/>
        <w:jc w:val="both"/>
      </w:pPr>
    </w:p>
    <w:p w14:paraId="163BC597" w14:textId="77777777" w:rsidR="000602C8" w:rsidRDefault="002F04DD">
      <w:pPr>
        <w:ind w:right="-142"/>
        <w:jc w:val="center"/>
        <w:rPr>
          <w:b/>
        </w:rPr>
      </w:pPr>
      <w:r>
        <w:rPr>
          <w:b/>
          <w:lang w:val="en-US"/>
        </w:rPr>
        <w:t>III</w:t>
      </w:r>
      <w:r>
        <w:rPr>
          <w:b/>
        </w:rPr>
        <w:t>. Состав, последовательность и сроки выполнения административных процедур</w:t>
      </w:r>
    </w:p>
    <w:p w14:paraId="3307A06E" w14:textId="77777777" w:rsidR="000602C8" w:rsidRDefault="000602C8">
      <w:pPr>
        <w:suppressLineNumbers/>
        <w:ind w:right="-142"/>
        <w:rPr>
          <w:b/>
          <w:bCs/>
        </w:rPr>
      </w:pPr>
    </w:p>
    <w:p w14:paraId="0BBBD0FE" w14:textId="77777777" w:rsidR="000602C8" w:rsidRDefault="002F04DD">
      <w:pPr>
        <w:suppressLineNumbers/>
        <w:ind w:right="-142"/>
        <w:jc w:val="center"/>
        <w:rPr>
          <w:rFonts w:eastAsia="Times New Roman"/>
          <w:b/>
          <w:bCs/>
          <w:lang w:eastAsia="ar-SA"/>
        </w:rPr>
      </w:pPr>
      <w:r>
        <w:rPr>
          <w:rFonts w:eastAsia="Times New Roman"/>
          <w:b/>
          <w:bCs/>
          <w:lang w:eastAsia="ar-SA"/>
        </w:rPr>
        <w:t xml:space="preserve">16. Перечень осуществляемых при предоставлении </w:t>
      </w:r>
    </w:p>
    <w:p w14:paraId="7BCF0339" w14:textId="77777777" w:rsidR="000602C8" w:rsidRDefault="002F04DD">
      <w:pPr>
        <w:suppressLineNumbers/>
        <w:ind w:right="-142"/>
        <w:jc w:val="center"/>
        <w:rPr>
          <w:rFonts w:eastAsia="Times New Roman"/>
          <w:b/>
          <w:bCs/>
          <w:lang w:eastAsia="ar-SA"/>
        </w:rPr>
      </w:pPr>
      <w:r>
        <w:rPr>
          <w:rFonts w:eastAsia="Times New Roman"/>
          <w:b/>
          <w:bCs/>
          <w:lang w:eastAsia="ar-SA"/>
        </w:rPr>
        <w:t>муниципальной услуги административных процедур</w:t>
      </w:r>
    </w:p>
    <w:p w14:paraId="46E2C179" w14:textId="77777777" w:rsidR="000602C8" w:rsidRDefault="000602C8">
      <w:pPr>
        <w:suppressLineNumbers/>
        <w:ind w:right="-142"/>
        <w:jc w:val="center"/>
        <w:rPr>
          <w:rFonts w:eastAsia="Times New Roman"/>
          <w:lang w:eastAsia="ar-SA"/>
        </w:rPr>
      </w:pPr>
    </w:p>
    <w:p w14:paraId="2BAD8EE1" w14:textId="77777777" w:rsidR="000602C8" w:rsidRDefault="002F04DD">
      <w:pPr>
        <w:suppressLineNumbers/>
        <w:ind w:right="-142" w:firstLine="709"/>
        <w:jc w:val="both"/>
        <w:rPr>
          <w:rFonts w:eastAsia="Times New Roman"/>
          <w:lang w:eastAsia="ar-SA"/>
        </w:rPr>
      </w:pPr>
      <w:r>
        <w:rPr>
          <w:rFonts w:eastAsia="Times New Roman"/>
          <w:lang w:eastAsia="ar-SA"/>
        </w:rPr>
        <w:t>1) Профилирование заявителя.</w:t>
      </w:r>
    </w:p>
    <w:p w14:paraId="37537E5D" w14:textId="77777777" w:rsidR="000602C8" w:rsidRDefault="002F04DD">
      <w:pPr>
        <w:suppressLineNumbers/>
        <w:ind w:right="-142" w:firstLine="709"/>
        <w:jc w:val="both"/>
        <w:rPr>
          <w:rFonts w:eastAsia="Times New Roman"/>
          <w:lang w:eastAsia="ar-SA"/>
        </w:rPr>
      </w:pPr>
      <w:r>
        <w:rPr>
          <w:rFonts w:eastAsia="Times New Roman"/>
          <w:lang w:eastAsia="ar-SA"/>
        </w:rPr>
        <w:t xml:space="preserve">2) Прием и регистрация запроса и документов, необходимых для предоставления муниципальной услуги – 1 рабочий день </w:t>
      </w:r>
      <w:r>
        <w:rPr>
          <w:rFonts w:eastAsia="Times New Roman"/>
          <w:bCs/>
          <w:lang w:eastAsia="ar-SA"/>
        </w:rPr>
        <w:t>(в общий срок предоставления услуги не включается)</w:t>
      </w:r>
      <w:r>
        <w:rPr>
          <w:rFonts w:eastAsia="Times New Roman"/>
          <w:lang w:eastAsia="ar-SA"/>
        </w:rPr>
        <w:t>.</w:t>
      </w:r>
    </w:p>
    <w:p w14:paraId="63CFAE73" w14:textId="77777777" w:rsidR="000602C8" w:rsidRDefault="002F04DD">
      <w:pPr>
        <w:suppressLineNumbers/>
        <w:ind w:right="-142" w:firstLine="709"/>
        <w:jc w:val="both"/>
        <w:rPr>
          <w:rFonts w:eastAsia="Times New Roman"/>
          <w:lang w:eastAsia="ar-SA"/>
        </w:rPr>
      </w:pPr>
      <w:r>
        <w:rPr>
          <w:rFonts w:eastAsia="Times New Roman"/>
          <w:lang w:eastAsia="ar-SA"/>
        </w:rPr>
        <w:t>3) Межведомственное информационное взаимодействие – 5 рабочих дней.</w:t>
      </w:r>
    </w:p>
    <w:p w14:paraId="1051CF87" w14:textId="06CCCD38" w:rsidR="000602C8" w:rsidRDefault="002F04DD">
      <w:pPr>
        <w:suppressLineNumbers/>
        <w:ind w:right="-142" w:firstLine="709"/>
        <w:jc w:val="both"/>
        <w:rPr>
          <w:rFonts w:eastAsia="Times New Roman"/>
          <w:lang w:eastAsia="ar-SA"/>
        </w:rPr>
      </w:pPr>
      <w:r>
        <w:rPr>
          <w:rFonts w:eastAsia="Times New Roman"/>
          <w:lang w:eastAsia="ar-SA"/>
        </w:rPr>
        <w:t xml:space="preserve">4) Принятие решение о предоставлении (об отказе в предоставлении) муниципальной услуги – </w:t>
      </w:r>
      <w:r w:rsidR="0006706A">
        <w:rPr>
          <w:rFonts w:eastAsia="Times New Roman"/>
          <w:lang w:eastAsia="ar-SA"/>
        </w:rPr>
        <w:t>15</w:t>
      </w:r>
      <w:r>
        <w:rPr>
          <w:rFonts w:eastAsia="Times New Roman"/>
          <w:lang w:eastAsia="ar-SA"/>
        </w:rPr>
        <w:t xml:space="preserve"> рабочих дней.</w:t>
      </w:r>
    </w:p>
    <w:p w14:paraId="222DA35F" w14:textId="191E1E95" w:rsidR="000602C8" w:rsidRDefault="002F04DD">
      <w:pPr>
        <w:suppressLineNumbers/>
        <w:ind w:right="-142" w:firstLine="709"/>
        <w:jc w:val="both"/>
        <w:rPr>
          <w:rFonts w:eastAsia="Times New Roman"/>
          <w:lang w:eastAsia="ar-SA"/>
        </w:rPr>
      </w:pPr>
      <w:r>
        <w:rPr>
          <w:rFonts w:eastAsia="Times New Roman"/>
          <w:lang w:eastAsia="ar-SA"/>
        </w:rPr>
        <w:t xml:space="preserve">5) Выдача или направление заявителю результата предоставления муниципальной услуги – </w:t>
      </w:r>
      <w:r w:rsidR="005C74BF">
        <w:rPr>
          <w:rFonts w:eastAsia="Times New Roman"/>
          <w:lang w:eastAsia="ar-SA"/>
        </w:rPr>
        <w:t>4</w:t>
      </w:r>
      <w:r>
        <w:rPr>
          <w:rFonts w:eastAsia="Times New Roman"/>
          <w:lang w:eastAsia="ar-SA"/>
        </w:rPr>
        <w:t xml:space="preserve"> рабочих дня </w:t>
      </w:r>
      <w:r>
        <w:rPr>
          <w:rFonts w:eastAsia="Times New Roman"/>
          <w:bCs/>
          <w:lang w:eastAsia="ar-SA"/>
        </w:rPr>
        <w:t>(в общий срок предоставления услуги не включается)</w:t>
      </w:r>
      <w:r>
        <w:rPr>
          <w:rFonts w:eastAsia="Times New Roman"/>
          <w:lang w:eastAsia="ar-SA"/>
        </w:rPr>
        <w:t>.</w:t>
      </w:r>
    </w:p>
    <w:p w14:paraId="531049F4" w14:textId="77777777" w:rsidR="000602C8" w:rsidRDefault="000602C8">
      <w:pPr>
        <w:suppressLineNumbers/>
        <w:ind w:right="-142" w:firstLine="709"/>
        <w:jc w:val="both"/>
        <w:rPr>
          <w:rFonts w:eastAsia="Times New Roman"/>
          <w:lang w:eastAsia="ar-SA"/>
        </w:rPr>
      </w:pPr>
    </w:p>
    <w:p w14:paraId="49B2715F" w14:textId="77777777" w:rsidR="0023059B" w:rsidRPr="001C2D97" w:rsidRDefault="0023059B" w:rsidP="0023059B">
      <w:pPr>
        <w:suppressLineNumbers/>
        <w:ind w:firstLine="709"/>
        <w:jc w:val="center"/>
        <w:rPr>
          <w:rFonts w:eastAsia="Times New Roman"/>
          <w:b/>
          <w:lang w:eastAsia="ar-SA"/>
        </w:rPr>
      </w:pPr>
      <w:r w:rsidRPr="001C2D97">
        <w:rPr>
          <w:rFonts w:eastAsia="Times New Roman"/>
          <w:b/>
          <w:lang w:eastAsia="ar-SA"/>
        </w:rPr>
        <w:t>17. Предоставление муниципальной услуги в упреждающем (</w:t>
      </w:r>
      <w:proofErr w:type="spellStart"/>
      <w:r w:rsidRPr="001C2D97">
        <w:rPr>
          <w:rFonts w:eastAsia="Times New Roman"/>
          <w:b/>
          <w:lang w:eastAsia="ar-SA"/>
        </w:rPr>
        <w:t>проактивном</w:t>
      </w:r>
      <w:proofErr w:type="spellEnd"/>
      <w:r w:rsidRPr="001C2D97">
        <w:rPr>
          <w:rFonts w:eastAsia="Times New Roman"/>
          <w:b/>
          <w:lang w:eastAsia="ar-SA"/>
        </w:rPr>
        <w:t>) режиме</w:t>
      </w:r>
    </w:p>
    <w:p w14:paraId="5DB4357B" w14:textId="77777777" w:rsidR="0023059B" w:rsidRPr="001C2D97" w:rsidRDefault="0023059B" w:rsidP="0023059B">
      <w:pPr>
        <w:suppressLineNumbers/>
        <w:ind w:firstLine="709"/>
        <w:jc w:val="both"/>
        <w:rPr>
          <w:rFonts w:eastAsia="Times New Roman"/>
          <w:lang w:eastAsia="ar-SA"/>
        </w:rPr>
      </w:pPr>
    </w:p>
    <w:p w14:paraId="6574A611" w14:textId="77777777" w:rsidR="0023059B" w:rsidRPr="002952A1" w:rsidRDefault="0023059B" w:rsidP="0023059B">
      <w:pPr>
        <w:suppressLineNumbers/>
        <w:ind w:firstLine="709"/>
        <w:jc w:val="both"/>
        <w:rPr>
          <w:rFonts w:eastAsia="Times New Roman"/>
          <w:lang w:eastAsia="ar-SA"/>
        </w:rPr>
      </w:pPr>
      <w:r w:rsidRPr="001C2D97">
        <w:rPr>
          <w:rFonts w:eastAsia="Times New Roman"/>
          <w:lang w:eastAsia="ar-SA"/>
        </w:rPr>
        <w:t>17.1. Административные процедуры "предоставление муниципальной услуги в упреждающем (</w:t>
      </w:r>
      <w:proofErr w:type="spellStart"/>
      <w:r w:rsidRPr="001C2D97">
        <w:rPr>
          <w:rFonts w:eastAsia="Times New Roman"/>
          <w:lang w:eastAsia="ar-SA"/>
        </w:rPr>
        <w:t>проактивном</w:t>
      </w:r>
      <w:proofErr w:type="spellEnd"/>
      <w:r w:rsidRPr="001C2D97">
        <w:rPr>
          <w:rFonts w:eastAsia="Times New Roman"/>
          <w:lang w:eastAsia="ar-SA"/>
        </w:rPr>
        <w:t>) режиме", "приостановление предоставления муниципальной услуги", "получение дополнительных сведений от заявителей",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w:t>
      </w:r>
      <w:r w:rsidRPr="001C2D97">
        <w:rPr>
          <w:rFonts w:eastAsia="Times New Roman"/>
          <w:lang w:eastAsia="ar-SA"/>
        </w:rPr>
        <w:lastRenderedPageBreak/>
        <w:t>ряются в рамках процедуры принятия решения о предоставлении (отказе в предоставлении) муниципальной услуги)", поскольку они не предусмотрены законодательством Российской Федерации и Республики Крым.</w:t>
      </w:r>
    </w:p>
    <w:p w14:paraId="4713DA14" w14:textId="77777777" w:rsidR="0023059B" w:rsidRPr="002952A1" w:rsidRDefault="0023059B" w:rsidP="0023059B">
      <w:pPr>
        <w:suppressLineNumbers/>
        <w:ind w:firstLine="709"/>
        <w:jc w:val="both"/>
        <w:rPr>
          <w:rFonts w:eastAsia="Times New Roman"/>
          <w:lang w:eastAsia="ar-SA"/>
        </w:rPr>
      </w:pPr>
    </w:p>
    <w:p w14:paraId="5FA20D6D" w14:textId="77777777" w:rsidR="0023059B" w:rsidRPr="002952A1" w:rsidRDefault="0023059B" w:rsidP="0023059B">
      <w:pPr>
        <w:suppressLineNumbers/>
        <w:jc w:val="center"/>
        <w:rPr>
          <w:rFonts w:eastAsia="Times New Roman"/>
          <w:b/>
          <w:bCs/>
          <w:lang w:eastAsia="ar-SA"/>
        </w:rPr>
      </w:pPr>
      <w:r w:rsidRPr="002952A1">
        <w:rPr>
          <w:rFonts w:eastAsia="Times New Roman"/>
          <w:b/>
          <w:bCs/>
          <w:lang w:eastAsia="ar-SA"/>
        </w:rPr>
        <w:t>1</w:t>
      </w:r>
      <w:r>
        <w:rPr>
          <w:rFonts w:eastAsia="Times New Roman"/>
          <w:b/>
          <w:bCs/>
          <w:lang w:eastAsia="ar-SA"/>
        </w:rPr>
        <w:t>8</w:t>
      </w:r>
      <w:r w:rsidRPr="002952A1">
        <w:rPr>
          <w:rFonts w:eastAsia="Times New Roman"/>
          <w:b/>
          <w:bCs/>
          <w:lang w:eastAsia="ar-SA"/>
        </w:rPr>
        <w:t xml:space="preserve">. Способы информирования заявителя об изменении статуса </w:t>
      </w:r>
    </w:p>
    <w:p w14:paraId="66E9F878" w14:textId="77777777" w:rsidR="0023059B" w:rsidRPr="002952A1" w:rsidRDefault="0023059B" w:rsidP="0023059B">
      <w:pPr>
        <w:suppressLineNumbers/>
        <w:jc w:val="center"/>
        <w:rPr>
          <w:rFonts w:eastAsia="Times New Roman"/>
          <w:b/>
          <w:bCs/>
          <w:lang w:eastAsia="ar-SA"/>
        </w:rPr>
      </w:pPr>
      <w:r w:rsidRPr="002952A1">
        <w:rPr>
          <w:rFonts w:eastAsia="Times New Roman"/>
          <w:b/>
          <w:bCs/>
          <w:lang w:eastAsia="ar-SA"/>
        </w:rPr>
        <w:t>рассмотрения запроса о предоставлении муниципальной услуги</w:t>
      </w:r>
    </w:p>
    <w:p w14:paraId="38EE06AF" w14:textId="77777777" w:rsidR="0023059B" w:rsidRPr="002952A1" w:rsidRDefault="0023059B" w:rsidP="0023059B">
      <w:pPr>
        <w:suppressLineNumbers/>
        <w:jc w:val="center"/>
        <w:rPr>
          <w:rFonts w:eastAsia="Times New Roman"/>
          <w:b/>
          <w:bCs/>
          <w:lang w:eastAsia="ar-SA"/>
        </w:rPr>
      </w:pPr>
    </w:p>
    <w:p w14:paraId="1E83416A" w14:textId="77777777" w:rsidR="0023059B" w:rsidRPr="002952A1" w:rsidRDefault="0023059B" w:rsidP="0023059B">
      <w:pPr>
        <w:suppressLineNumbers/>
        <w:ind w:firstLine="709"/>
        <w:jc w:val="both"/>
        <w:rPr>
          <w:rFonts w:eastAsia="Times New Roman"/>
          <w:lang w:eastAsia="ar-SA"/>
        </w:rPr>
      </w:pPr>
      <w:r w:rsidRPr="002952A1">
        <w:rPr>
          <w:rFonts w:eastAsia="Times New Roman"/>
          <w:lang w:eastAsia="ar-SA"/>
        </w:rPr>
        <w:t>1</w:t>
      </w:r>
      <w:r>
        <w:rPr>
          <w:rFonts w:eastAsia="Times New Roman"/>
          <w:lang w:eastAsia="ar-SA"/>
        </w:rPr>
        <w:t>8</w:t>
      </w:r>
      <w:r w:rsidRPr="002952A1">
        <w:rPr>
          <w:rFonts w:eastAsia="Times New Roman"/>
          <w:lang w:eastAsia="ar-SA"/>
        </w:rPr>
        <w:t>.1. При оказании Услуги для заявителя доступны следующие способы информирования об изменении статуса запроса о предоставлении Услуги:</w:t>
      </w:r>
    </w:p>
    <w:p w14:paraId="2C71512E" w14:textId="77777777" w:rsidR="0023059B" w:rsidRPr="002952A1" w:rsidRDefault="0023059B" w:rsidP="0023059B">
      <w:pPr>
        <w:suppressLineNumbers/>
        <w:ind w:firstLine="709"/>
        <w:jc w:val="both"/>
        <w:rPr>
          <w:rFonts w:eastAsia="Times New Roman"/>
          <w:lang w:eastAsia="ar-SA"/>
        </w:rPr>
      </w:pPr>
      <w:r w:rsidRPr="002952A1">
        <w:rPr>
          <w:rFonts w:eastAsia="Times New Roman"/>
          <w:lang w:eastAsia="ar-SA"/>
        </w:rPr>
        <w:t>а) При личном обращении в Уполномоченный орган.</w:t>
      </w:r>
    </w:p>
    <w:p w14:paraId="12442B1A" w14:textId="77777777" w:rsidR="0023059B" w:rsidRPr="002952A1" w:rsidRDefault="0023059B" w:rsidP="0023059B">
      <w:pPr>
        <w:suppressLineNumbers/>
        <w:ind w:firstLine="709"/>
        <w:jc w:val="both"/>
        <w:rPr>
          <w:rFonts w:eastAsia="Times New Roman"/>
          <w:lang w:eastAsia="ar-SA"/>
        </w:rPr>
      </w:pPr>
      <w:r w:rsidRPr="002952A1">
        <w:rPr>
          <w:rFonts w:eastAsia="Times New Roman"/>
          <w:lang w:eastAsia="ar-SA"/>
        </w:rPr>
        <w:t>б) Посредством телефонной связи Уполномоченного органа.</w:t>
      </w:r>
    </w:p>
    <w:p w14:paraId="5C3652AB" w14:textId="77777777" w:rsidR="0023059B" w:rsidRPr="002952A1" w:rsidRDefault="0023059B" w:rsidP="0023059B">
      <w:pPr>
        <w:suppressLineNumbers/>
        <w:ind w:firstLine="709"/>
        <w:jc w:val="both"/>
        <w:rPr>
          <w:rFonts w:eastAsia="Times New Roman"/>
          <w:lang w:eastAsia="ar-SA"/>
        </w:rPr>
      </w:pPr>
      <w:r w:rsidRPr="002952A1">
        <w:rPr>
          <w:rFonts w:eastAsia="Times New Roman"/>
          <w:lang w:eastAsia="ar-SA"/>
        </w:rPr>
        <w:t>в) Посредством электронной почты Уполномоченного органа.</w:t>
      </w:r>
    </w:p>
    <w:p w14:paraId="2B0E5C3D" w14:textId="77777777" w:rsidR="0023059B" w:rsidRPr="002952A1" w:rsidRDefault="0023059B" w:rsidP="0023059B">
      <w:pPr>
        <w:suppressLineNumbers/>
        <w:ind w:firstLine="709"/>
        <w:jc w:val="both"/>
        <w:rPr>
          <w:rFonts w:eastAsia="Times New Roman"/>
          <w:lang w:eastAsia="ar-SA"/>
        </w:rPr>
      </w:pPr>
      <w:r w:rsidRPr="002952A1">
        <w:rPr>
          <w:rFonts w:eastAsia="Times New Roman"/>
          <w:lang w:eastAsia="ar-SA"/>
        </w:rPr>
        <w:t>г) Посредством личного кабинета не ЕПГУ или РПГУ (в случае подачи запроса на ЕПГУ или РПГУ).</w:t>
      </w:r>
    </w:p>
    <w:p w14:paraId="326C7FAB" w14:textId="77D71F08" w:rsidR="000602C8" w:rsidRDefault="000602C8" w:rsidP="0023059B">
      <w:pPr>
        <w:suppressLineNumbers/>
        <w:ind w:right="-142"/>
        <w:jc w:val="center"/>
        <w:rPr>
          <w:rFonts w:eastAsia="Times New Roman"/>
          <w:lang w:eastAsia="ar-SA"/>
        </w:rPr>
      </w:pPr>
    </w:p>
    <w:p w14:paraId="005C33AF" w14:textId="77777777" w:rsidR="000602C8" w:rsidRDefault="002F04DD">
      <w:pPr>
        <w:suppressLineNumbers/>
        <w:ind w:right="-142" w:firstLine="709"/>
        <w:jc w:val="both"/>
        <w:rPr>
          <w:rFonts w:eastAsia="Times New Roman"/>
          <w:lang w:eastAsia="ar-SA"/>
        </w:rPr>
      </w:pPr>
      <w:r>
        <w:br w:type="page" w:clear="all"/>
      </w:r>
    </w:p>
    <w:p w14:paraId="1E8AC925" w14:textId="77777777" w:rsidR="000602C8" w:rsidRDefault="000602C8">
      <w:pPr>
        <w:suppressLineNumbers/>
        <w:ind w:right="-142" w:firstLine="709"/>
        <w:jc w:val="both"/>
        <w:rPr>
          <w:rFonts w:eastAsia="Times New Roman"/>
          <w:sz w:val="24"/>
          <w:szCs w:val="24"/>
          <w:lang w:eastAsia="ar-SA"/>
        </w:rPr>
      </w:pPr>
    </w:p>
    <w:p w14:paraId="15AC89D7" w14:textId="77777777" w:rsidR="000602C8" w:rsidRDefault="002F04DD">
      <w:pPr>
        <w:ind w:left="5670" w:right="-142"/>
      </w:pPr>
      <w:r>
        <w:rPr>
          <w:rFonts w:eastAsia="Times New Roman"/>
          <w:lang w:eastAsia="ar-SA"/>
        </w:rPr>
        <w:t>Приложение № 1</w:t>
      </w:r>
    </w:p>
    <w:p w14:paraId="31E5CFF5" w14:textId="77777777" w:rsidR="000602C8" w:rsidRDefault="002F04DD">
      <w:pPr>
        <w:ind w:left="5670" w:right="-142"/>
        <w:jc w:val="both"/>
      </w:pPr>
      <w:r>
        <w:rPr>
          <w:rFonts w:eastAsia="Times New Roman"/>
        </w:rPr>
        <w:t>к административному регламенту предоставления муниципальной услуги "</w:t>
      </w:r>
      <w:r>
        <w:rPr>
          <w:rFonts w:eastAsia="Times New Roman"/>
          <w:lang w:bidi="ru-RU"/>
        </w:rPr>
        <w:t>Заключение, расторжение, изменение договоров социального найма жилого помещения</w:t>
      </w:r>
      <w:r>
        <w:rPr>
          <w:rFonts w:eastAsia="Times New Roman"/>
        </w:rPr>
        <w:t xml:space="preserve">"   </w:t>
      </w:r>
    </w:p>
    <w:p w14:paraId="677302E2" w14:textId="77777777" w:rsidR="000602C8" w:rsidRDefault="000602C8">
      <w:pPr>
        <w:ind w:right="-142"/>
        <w:jc w:val="both"/>
      </w:pPr>
    </w:p>
    <w:p w14:paraId="3F731F16" w14:textId="77777777" w:rsidR="000602C8" w:rsidRDefault="002F04DD">
      <w:pPr>
        <w:widowControl w:val="0"/>
        <w:ind w:right="-142"/>
        <w:jc w:val="center"/>
      </w:pPr>
      <w:r>
        <w:rPr>
          <w:b/>
          <w:bCs/>
        </w:rPr>
        <w:t>Перечень условных обозначений и сокращений</w:t>
      </w:r>
    </w:p>
    <w:p w14:paraId="37CF0874" w14:textId="77777777" w:rsidR="000602C8" w:rsidRDefault="000602C8">
      <w:pPr>
        <w:pStyle w:val="afff2"/>
        <w:ind w:right="-142"/>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4"/>
        <w:gridCol w:w="8254"/>
      </w:tblGrid>
      <w:tr w:rsidR="000602C8" w14:paraId="3F366826" w14:textId="77777777">
        <w:tc>
          <w:tcPr>
            <w:tcW w:w="2344" w:type="dxa"/>
          </w:tcPr>
          <w:p w14:paraId="1FFA9352" w14:textId="77777777" w:rsidR="000602C8" w:rsidRDefault="002F04DD">
            <w:pPr>
              <w:pStyle w:val="afff2"/>
              <w:widowControl w:val="0"/>
              <w:ind w:right="-142" w:firstLine="0"/>
            </w:pPr>
            <w:r>
              <w:t>Услуга</w:t>
            </w:r>
          </w:p>
        </w:tc>
        <w:tc>
          <w:tcPr>
            <w:tcW w:w="8254" w:type="dxa"/>
          </w:tcPr>
          <w:p w14:paraId="43B0714E" w14:textId="77777777" w:rsidR="000602C8" w:rsidRDefault="002F04DD">
            <w:pPr>
              <w:pStyle w:val="afff2"/>
              <w:widowControl w:val="0"/>
              <w:ind w:right="-142" w:firstLine="0"/>
              <w:rPr>
                <w:bCs/>
              </w:rPr>
            </w:pPr>
            <w:r>
              <w:rPr>
                <w:bCs/>
                <w:lang w:bidi="ru-RU"/>
              </w:rPr>
              <w:t>Заключение, расторжение, изменение договоров социального найма жилого помещения</w:t>
            </w:r>
            <w:r>
              <w:rPr>
                <w:bCs/>
              </w:rPr>
              <w:t>;</w:t>
            </w:r>
          </w:p>
        </w:tc>
      </w:tr>
      <w:tr w:rsidR="000602C8" w14:paraId="16A7827A" w14:textId="77777777">
        <w:tc>
          <w:tcPr>
            <w:tcW w:w="2344" w:type="dxa"/>
          </w:tcPr>
          <w:p w14:paraId="677C8649" w14:textId="77777777" w:rsidR="000602C8" w:rsidRDefault="002F04DD">
            <w:pPr>
              <w:pStyle w:val="afff2"/>
              <w:widowControl w:val="0"/>
              <w:ind w:right="-142" w:firstLine="0"/>
            </w:pPr>
            <w:r>
              <w:t>Административный регламент</w:t>
            </w:r>
          </w:p>
        </w:tc>
        <w:tc>
          <w:tcPr>
            <w:tcW w:w="8254" w:type="dxa"/>
          </w:tcPr>
          <w:p w14:paraId="2AF0C465" w14:textId="77777777" w:rsidR="000602C8" w:rsidRDefault="002F04DD">
            <w:pPr>
              <w:pStyle w:val="afff2"/>
              <w:widowControl w:val="0"/>
              <w:ind w:firstLine="0"/>
            </w:pPr>
            <w:r>
              <w:t>административный регламент</w:t>
            </w:r>
            <w:r>
              <w:rPr>
                <w:lang w:eastAsia="ru-RU"/>
              </w:rPr>
              <w:t xml:space="preserve"> </w:t>
            </w:r>
            <w:r>
              <w:t>предоставления муниципальной услуги "</w:t>
            </w:r>
            <w:r>
              <w:rPr>
                <w:lang w:bidi="ru-RU"/>
              </w:rPr>
              <w:t>Заключение, расторжение, изменение договоров социального найма жилого помещения</w:t>
            </w:r>
            <w:r>
              <w:t xml:space="preserve">";  </w:t>
            </w:r>
          </w:p>
        </w:tc>
      </w:tr>
      <w:tr w:rsidR="000602C8" w14:paraId="1548D9B4" w14:textId="77777777">
        <w:tc>
          <w:tcPr>
            <w:tcW w:w="2344" w:type="dxa"/>
          </w:tcPr>
          <w:p w14:paraId="4666EC3E" w14:textId="77777777" w:rsidR="000602C8" w:rsidRDefault="002F04DD">
            <w:pPr>
              <w:pStyle w:val="afff2"/>
              <w:widowControl w:val="0"/>
              <w:ind w:right="-142" w:firstLine="0"/>
            </w:pPr>
            <w:r>
              <w:t>Заявитель</w:t>
            </w:r>
          </w:p>
        </w:tc>
        <w:tc>
          <w:tcPr>
            <w:tcW w:w="8254" w:type="dxa"/>
          </w:tcPr>
          <w:p w14:paraId="3C2C8FA5" w14:textId="77777777" w:rsidR="000602C8" w:rsidRDefault="002F04DD">
            <w:pPr>
              <w:pStyle w:val="afff2"/>
              <w:widowControl w:val="0"/>
              <w:ind w:firstLine="0"/>
            </w:pPr>
            <w:r>
              <w:t>- граждане, признанные малоимущими по основаниям, установленным главой 3 Закона Республики Крым от 06.07.2015 № 130-ЗРК/2015 "О регулировании некоторых вопросов в области жилищных отношений в Республике Крым";</w:t>
            </w:r>
          </w:p>
          <w:p w14:paraId="4B7ED504" w14:textId="77777777" w:rsidR="000602C8" w:rsidRDefault="002F04DD">
            <w:pPr>
              <w:pStyle w:val="afff2"/>
              <w:widowControl w:val="0"/>
              <w:ind w:firstLine="0"/>
            </w:pPr>
            <w:r>
              <w:t xml:space="preserve">- иные определенные федеральным законом, указом Президента Российской Федерации или законом Республики Крым категории граждан, поставленные на учет в качестве нуждающихся в жилых помещениях; </w:t>
            </w:r>
          </w:p>
          <w:p w14:paraId="67395D2F" w14:textId="77777777" w:rsidR="000602C8" w:rsidRDefault="002F04DD">
            <w:pPr>
              <w:pStyle w:val="afff2"/>
              <w:widowControl w:val="0"/>
              <w:ind w:firstLine="0"/>
            </w:pPr>
            <w:r>
              <w:t>- уполномоченный представитель заявителя, действующий в соответствии с полномочиями, подтверждаемыми в установленном законом порядке;</w:t>
            </w:r>
          </w:p>
        </w:tc>
      </w:tr>
      <w:tr w:rsidR="000602C8" w14:paraId="23BFBA65" w14:textId="77777777">
        <w:tc>
          <w:tcPr>
            <w:tcW w:w="2344" w:type="dxa"/>
          </w:tcPr>
          <w:p w14:paraId="7188DC27" w14:textId="77777777" w:rsidR="000602C8" w:rsidRDefault="002F04DD">
            <w:pPr>
              <w:pStyle w:val="afff2"/>
              <w:widowControl w:val="0"/>
              <w:ind w:right="-142" w:firstLine="0"/>
            </w:pPr>
            <w:r>
              <w:t>Уполномоченный орган</w:t>
            </w:r>
          </w:p>
        </w:tc>
        <w:tc>
          <w:tcPr>
            <w:tcW w:w="8254" w:type="dxa"/>
          </w:tcPr>
          <w:p w14:paraId="52F28B75" w14:textId="46A844FB" w:rsidR="000602C8" w:rsidRDefault="002F04DD">
            <w:pPr>
              <w:pStyle w:val="afff2"/>
              <w:widowControl w:val="0"/>
              <w:ind w:firstLine="0"/>
            </w:pPr>
            <w:r>
              <w:t>Администрация</w:t>
            </w:r>
            <w:r>
              <w:rPr>
                <w:lang w:eastAsia="ru-RU" w:bidi="ru-RU"/>
              </w:rPr>
              <w:t xml:space="preserve"> </w:t>
            </w:r>
            <w:proofErr w:type="spellStart"/>
            <w:r w:rsidR="005F25A3">
              <w:rPr>
                <w:lang w:bidi="ru-RU"/>
              </w:rPr>
              <w:t>Верхореченского</w:t>
            </w:r>
            <w:proofErr w:type="spellEnd"/>
            <w:r>
              <w:rPr>
                <w:lang w:bidi="ru-RU"/>
              </w:rPr>
              <w:t xml:space="preserve"> сельского поселения</w:t>
            </w:r>
            <w:r>
              <w:rPr>
                <w:bCs/>
              </w:rPr>
              <w:t xml:space="preserve"> </w:t>
            </w:r>
            <w:r w:rsidR="005F25A3">
              <w:rPr>
                <w:bCs/>
                <w:iCs/>
              </w:rPr>
              <w:t>Бахчисарайского</w:t>
            </w:r>
            <w:r w:rsidR="0023059B">
              <w:rPr>
                <w:bCs/>
                <w:iCs/>
              </w:rPr>
              <w:t xml:space="preserve"> района</w:t>
            </w:r>
            <w:r>
              <w:rPr>
                <w:bCs/>
                <w:iCs/>
              </w:rPr>
              <w:t xml:space="preserve"> Республики Крым;</w:t>
            </w:r>
          </w:p>
        </w:tc>
      </w:tr>
      <w:tr w:rsidR="000602C8" w14:paraId="2F82FF95" w14:textId="77777777">
        <w:tc>
          <w:tcPr>
            <w:tcW w:w="2344" w:type="dxa"/>
          </w:tcPr>
          <w:p w14:paraId="74D24727" w14:textId="77777777" w:rsidR="000602C8" w:rsidRDefault="002F04DD">
            <w:pPr>
              <w:pStyle w:val="afff2"/>
              <w:widowControl w:val="0"/>
              <w:ind w:right="-142" w:firstLine="0"/>
            </w:pPr>
            <w:r>
              <w:t>МФЦ</w:t>
            </w:r>
          </w:p>
        </w:tc>
        <w:tc>
          <w:tcPr>
            <w:tcW w:w="8254" w:type="dxa"/>
          </w:tcPr>
          <w:p w14:paraId="63401B0F" w14:textId="77777777" w:rsidR="000602C8" w:rsidRDefault="002F04DD">
            <w:pPr>
              <w:pStyle w:val="afff2"/>
              <w:widowControl w:val="0"/>
              <w:ind w:firstLine="0"/>
            </w:pPr>
            <w:r>
              <w:t>многофункциональные центры предоставления государственных и муниципальных услуг Республики Крым;</w:t>
            </w:r>
          </w:p>
        </w:tc>
      </w:tr>
      <w:tr w:rsidR="000602C8" w14:paraId="7CB1021F" w14:textId="77777777">
        <w:tc>
          <w:tcPr>
            <w:tcW w:w="2344" w:type="dxa"/>
          </w:tcPr>
          <w:p w14:paraId="0CA6B782" w14:textId="77777777" w:rsidR="000602C8" w:rsidRDefault="002F04DD">
            <w:pPr>
              <w:pStyle w:val="afff2"/>
              <w:widowControl w:val="0"/>
              <w:ind w:right="-142" w:firstLine="0"/>
            </w:pPr>
            <w:r>
              <w:t>МВД</w:t>
            </w:r>
          </w:p>
        </w:tc>
        <w:tc>
          <w:tcPr>
            <w:tcW w:w="8254" w:type="dxa"/>
          </w:tcPr>
          <w:p w14:paraId="44D0B91C" w14:textId="77777777" w:rsidR="000602C8" w:rsidRDefault="002F04DD">
            <w:pPr>
              <w:pStyle w:val="afff2"/>
              <w:widowControl w:val="0"/>
              <w:ind w:firstLine="0"/>
            </w:pPr>
            <w:r>
              <w:t>Министерство внутренних дел Российской Федерации;</w:t>
            </w:r>
          </w:p>
        </w:tc>
      </w:tr>
      <w:tr w:rsidR="000602C8" w14:paraId="057432C9" w14:textId="77777777">
        <w:tc>
          <w:tcPr>
            <w:tcW w:w="2344" w:type="dxa"/>
          </w:tcPr>
          <w:p w14:paraId="13CF7C16" w14:textId="77777777" w:rsidR="000602C8" w:rsidRDefault="002F04DD">
            <w:pPr>
              <w:pStyle w:val="afff2"/>
              <w:widowControl w:val="0"/>
              <w:ind w:right="-142" w:firstLine="0"/>
            </w:pPr>
            <w:r>
              <w:t>Росреестр</w:t>
            </w:r>
          </w:p>
        </w:tc>
        <w:tc>
          <w:tcPr>
            <w:tcW w:w="8254" w:type="dxa"/>
          </w:tcPr>
          <w:p w14:paraId="1B78C666" w14:textId="77777777" w:rsidR="000602C8" w:rsidRDefault="002F04DD">
            <w:pPr>
              <w:pStyle w:val="afff2"/>
              <w:widowControl w:val="0"/>
              <w:ind w:firstLine="0"/>
            </w:pPr>
            <w:r>
              <w:t>Федеральная служба государственной регистрации, кадастра и картографии;</w:t>
            </w:r>
          </w:p>
        </w:tc>
      </w:tr>
      <w:tr w:rsidR="000602C8" w14:paraId="2F311A74" w14:textId="77777777">
        <w:tc>
          <w:tcPr>
            <w:tcW w:w="2344" w:type="dxa"/>
          </w:tcPr>
          <w:p w14:paraId="2CA7000D" w14:textId="77777777" w:rsidR="000602C8" w:rsidRDefault="002F04DD">
            <w:pPr>
              <w:pStyle w:val="afff2"/>
              <w:widowControl w:val="0"/>
              <w:ind w:right="-142" w:firstLine="0"/>
            </w:pPr>
            <w:r>
              <w:t>ФНС</w:t>
            </w:r>
          </w:p>
        </w:tc>
        <w:tc>
          <w:tcPr>
            <w:tcW w:w="8254" w:type="dxa"/>
          </w:tcPr>
          <w:p w14:paraId="65DED414" w14:textId="77777777" w:rsidR="000602C8" w:rsidRDefault="002F04DD">
            <w:pPr>
              <w:pStyle w:val="afff2"/>
              <w:widowControl w:val="0"/>
              <w:ind w:firstLine="0"/>
            </w:pPr>
            <w:r>
              <w:t>Федеральная налоговая служба Российской Федерации;</w:t>
            </w:r>
          </w:p>
        </w:tc>
      </w:tr>
      <w:tr w:rsidR="000602C8" w14:paraId="6B98D807" w14:textId="77777777">
        <w:tc>
          <w:tcPr>
            <w:tcW w:w="2344" w:type="dxa"/>
          </w:tcPr>
          <w:p w14:paraId="542C6648" w14:textId="77777777" w:rsidR="000602C8" w:rsidRDefault="002F04DD">
            <w:pPr>
              <w:pStyle w:val="afff2"/>
              <w:widowControl w:val="0"/>
              <w:ind w:right="-142" w:firstLine="0"/>
            </w:pPr>
            <w:r>
              <w:t>ФНП</w:t>
            </w:r>
          </w:p>
        </w:tc>
        <w:tc>
          <w:tcPr>
            <w:tcW w:w="8254" w:type="dxa"/>
          </w:tcPr>
          <w:p w14:paraId="3EAD1752" w14:textId="77777777" w:rsidR="000602C8" w:rsidRDefault="002F04DD">
            <w:pPr>
              <w:pStyle w:val="afff2"/>
              <w:widowControl w:val="0"/>
              <w:ind w:firstLine="0"/>
            </w:pPr>
            <w:r>
              <w:t>Федеральная нотариальная палата;</w:t>
            </w:r>
          </w:p>
        </w:tc>
      </w:tr>
      <w:tr w:rsidR="000602C8" w14:paraId="31537107" w14:textId="77777777">
        <w:tc>
          <w:tcPr>
            <w:tcW w:w="2344" w:type="dxa"/>
          </w:tcPr>
          <w:p w14:paraId="269814B5" w14:textId="77777777" w:rsidR="000602C8" w:rsidRDefault="002F04DD">
            <w:pPr>
              <w:pStyle w:val="afff2"/>
              <w:widowControl w:val="0"/>
              <w:ind w:right="-142" w:firstLine="0"/>
            </w:pPr>
            <w:r>
              <w:t>Сеть Интернет</w:t>
            </w:r>
          </w:p>
        </w:tc>
        <w:tc>
          <w:tcPr>
            <w:tcW w:w="8254" w:type="dxa"/>
          </w:tcPr>
          <w:p w14:paraId="13A4AF15" w14:textId="77777777" w:rsidR="000602C8" w:rsidRDefault="002F04DD">
            <w:pPr>
              <w:pStyle w:val="afff2"/>
              <w:widowControl w:val="0"/>
              <w:ind w:firstLine="0"/>
            </w:pPr>
            <w:r>
              <w:t>информационно</w:t>
            </w:r>
            <w:r>
              <w:rPr>
                <w:lang w:val="en-US"/>
              </w:rPr>
              <w:t>-</w:t>
            </w:r>
            <w:r>
              <w:t>телекоммуникационная сеть "Интернет";</w:t>
            </w:r>
          </w:p>
        </w:tc>
      </w:tr>
      <w:tr w:rsidR="000602C8" w14:paraId="777A1785" w14:textId="77777777">
        <w:tc>
          <w:tcPr>
            <w:tcW w:w="2344" w:type="dxa"/>
          </w:tcPr>
          <w:p w14:paraId="3F0BA16F" w14:textId="77777777" w:rsidR="000602C8" w:rsidRDefault="002F04DD">
            <w:pPr>
              <w:pStyle w:val="afff2"/>
              <w:widowControl w:val="0"/>
              <w:ind w:right="-142" w:firstLine="0"/>
            </w:pPr>
            <w:r>
              <w:t>РПГУ</w:t>
            </w:r>
          </w:p>
        </w:tc>
        <w:tc>
          <w:tcPr>
            <w:tcW w:w="8254" w:type="dxa"/>
          </w:tcPr>
          <w:p w14:paraId="75F6A5BF" w14:textId="77777777" w:rsidR="000602C8" w:rsidRDefault="002F04DD">
            <w:pPr>
              <w:pStyle w:val="afff2"/>
              <w:widowControl w:val="0"/>
              <w:ind w:firstLine="0"/>
              <w:rPr>
                <w:rStyle w:val="a5"/>
              </w:rPr>
            </w:pPr>
            <w:r>
              <w:t xml:space="preserve">государственная информационная система "Портал государственных и муниципальных услуг Республики Крым", расположенная в сети Интернет по адресу </w:t>
            </w:r>
            <w:r>
              <w:rPr>
                <w:rStyle w:val="a6"/>
                <w:color w:val="auto"/>
                <w:u w:val="none"/>
                <w:lang w:val="en-US"/>
              </w:rPr>
              <w:t>https</w:t>
            </w:r>
            <w:r>
              <w:rPr>
                <w:rStyle w:val="a6"/>
                <w:color w:val="auto"/>
                <w:u w:val="none"/>
              </w:rPr>
              <w:t>://</w:t>
            </w:r>
            <w:proofErr w:type="spellStart"/>
            <w:r>
              <w:rPr>
                <w:rStyle w:val="a6"/>
                <w:color w:val="auto"/>
                <w:u w:val="none"/>
                <w:lang w:val="en-US"/>
              </w:rPr>
              <w:t>gosuslugi</w:t>
            </w:r>
            <w:proofErr w:type="spellEnd"/>
            <w:r>
              <w:rPr>
                <w:rStyle w:val="a6"/>
                <w:color w:val="auto"/>
                <w:u w:val="none"/>
              </w:rPr>
              <w:t>82.</w:t>
            </w:r>
            <w:proofErr w:type="spellStart"/>
            <w:r>
              <w:rPr>
                <w:rStyle w:val="a6"/>
                <w:color w:val="auto"/>
                <w:u w:val="none"/>
                <w:lang w:val="en-US"/>
              </w:rPr>
              <w:t>ru</w:t>
            </w:r>
            <w:proofErr w:type="spellEnd"/>
            <w:r>
              <w:rPr>
                <w:iCs/>
              </w:rPr>
              <w:t>;</w:t>
            </w:r>
          </w:p>
        </w:tc>
      </w:tr>
      <w:tr w:rsidR="000602C8" w14:paraId="05266088" w14:textId="77777777">
        <w:tc>
          <w:tcPr>
            <w:tcW w:w="2344" w:type="dxa"/>
          </w:tcPr>
          <w:p w14:paraId="2B7F0230" w14:textId="77777777" w:rsidR="000602C8" w:rsidRDefault="002F04DD">
            <w:pPr>
              <w:pStyle w:val="afff2"/>
              <w:widowControl w:val="0"/>
              <w:ind w:right="-142" w:firstLine="0"/>
            </w:pPr>
            <w:r>
              <w:t>ЕПГУ</w:t>
            </w:r>
          </w:p>
        </w:tc>
        <w:tc>
          <w:tcPr>
            <w:tcW w:w="8254" w:type="dxa"/>
          </w:tcPr>
          <w:p w14:paraId="71B4965A" w14:textId="77777777" w:rsidR="000602C8" w:rsidRDefault="002F04DD">
            <w:pPr>
              <w:pStyle w:val="afff2"/>
              <w:widowControl w:val="0"/>
              <w:ind w:firstLine="0"/>
            </w:pPr>
            <w:r>
              <w:t xml:space="preserve">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r>
              <w:rPr>
                <w:rStyle w:val="a6"/>
                <w:color w:val="auto"/>
                <w:u w:val="none"/>
              </w:rPr>
              <w:t>https://www.gosuslugi.ru</w:t>
            </w:r>
            <w:r>
              <w:t>;</w:t>
            </w:r>
          </w:p>
        </w:tc>
      </w:tr>
      <w:tr w:rsidR="000602C8" w14:paraId="50FD0A65" w14:textId="77777777">
        <w:tc>
          <w:tcPr>
            <w:tcW w:w="2344" w:type="dxa"/>
          </w:tcPr>
          <w:p w14:paraId="51700E9E" w14:textId="77777777" w:rsidR="000602C8" w:rsidRDefault="002F04DD">
            <w:pPr>
              <w:pStyle w:val="afff2"/>
              <w:widowControl w:val="0"/>
              <w:ind w:right="-142" w:firstLine="0"/>
            </w:pPr>
            <w:r>
              <w:t>Заявление</w:t>
            </w:r>
          </w:p>
        </w:tc>
        <w:tc>
          <w:tcPr>
            <w:tcW w:w="8254" w:type="dxa"/>
          </w:tcPr>
          <w:p w14:paraId="4AF7DC3C" w14:textId="77777777" w:rsidR="000602C8" w:rsidRDefault="002F04DD">
            <w:pPr>
              <w:pStyle w:val="afff2"/>
              <w:widowControl w:val="0"/>
              <w:ind w:firstLine="0"/>
            </w:pPr>
            <w:r>
              <w:t>запрос о предоставлении Услуги, представленный любым предусмотренным Административным регламентом способом;</w:t>
            </w:r>
          </w:p>
        </w:tc>
      </w:tr>
      <w:tr w:rsidR="000602C8" w14:paraId="63D507DE" w14:textId="77777777">
        <w:tc>
          <w:tcPr>
            <w:tcW w:w="2344" w:type="dxa"/>
          </w:tcPr>
          <w:p w14:paraId="482D55E0" w14:textId="77777777" w:rsidR="000602C8" w:rsidRDefault="002F04DD">
            <w:pPr>
              <w:pStyle w:val="afff2"/>
              <w:widowControl w:val="0"/>
              <w:ind w:right="-142" w:firstLine="0"/>
            </w:pPr>
            <w:r>
              <w:t>ЕИСН</w:t>
            </w:r>
          </w:p>
        </w:tc>
        <w:tc>
          <w:tcPr>
            <w:tcW w:w="8254" w:type="dxa"/>
          </w:tcPr>
          <w:p w14:paraId="27C835F3" w14:textId="77777777" w:rsidR="000602C8" w:rsidRDefault="002F04DD">
            <w:pPr>
              <w:pStyle w:val="afff2"/>
              <w:widowControl w:val="0"/>
              <w:ind w:firstLine="0"/>
            </w:pPr>
            <w:r>
              <w:t>Единая информационная система нотариата;</w:t>
            </w:r>
          </w:p>
        </w:tc>
      </w:tr>
      <w:tr w:rsidR="000602C8" w14:paraId="3EB57342" w14:textId="77777777">
        <w:tc>
          <w:tcPr>
            <w:tcW w:w="2344" w:type="dxa"/>
          </w:tcPr>
          <w:p w14:paraId="4385C82A" w14:textId="77777777" w:rsidR="000602C8" w:rsidRDefault="002F04DD">
            <w:pPr>
              <w:pStyle w:val="afff2"/>
              <w:widowControl w:val="0"/>
              <w:ind w:right="-142" w:firstLine="0"/>
            </w:pPr>
            <w:r>
              <w:lastRenderedPageBreak/>
              <w:t>ЕГРН</w:t>
            </w:r>
          </w:p>
        </w:tc>
        <w:tc>
          <w:tcPr>
            <w:tcW w:w="8254" w:type="dxa"/>
          </w:tcPr>
          <w:p w14:paraId="733B55A8" w14:textId="77777777" w:rsidR="000602C8" w:rsidRDefault="002F04DD">
            <w:pPr>
              <w:pStyle w:val="afff2"/>
              <w:widowControl w:val="0"/>
              <w:ind w:firstLine="0"/>
            </w:pPr>
            <w:r>
              <w:t>Единый государственный реестр недвижимости;</w:t>
            </w:r>
          </w:p>
        </w:tc>
      </w:tr>
      <w:tr w:rsidR="000602C8" w14:paraId="2C5D8F36" w14:textId="77777777">
        <w:tc>
          <w:tcPr>
            <w:tcW w:w="2344" w:type="dxa"/>
          </w:tcPr>
          <w:p w14:paraId="228328FF" w14:textId="77777777" w:rsidR="000602C8" w:rsidRDefault="002F04DD">
            <w:pPr>
              <w:pStyle w:val="afff2"/>
              <w:widowControl w:val="0"/>
              <w:ind w:right="-142" w:firstLine="0"/>
            </w:pPr>
            <w:r>
              <w:t>ЕГР ЗАГС</w:t>
            </w:r>
          </w:p>
        </w:tc>
        <w:tc>
          <w:tcPr>
            <w:tcW w:w="8254" w:type="dxa"/>
          </w:tcPr>
          <w:p w14:paraId="3488E94C" w14:textId="77777777" w:rsidR="000602C8" w:rsidRDefault="002F04DD">
            <w:pPr>
              <w:pStyle w:val="afff2"/>
              <w:widowControl w:val="0"/>
              <w:ind w:firstLine="0"/>
            </w:pPr>
            <w:r>
              <w:t>Единый государственный реестр записей актов гражданского состояния;</w:t>
            </w:r>
          </w:p>
        </w:tc>
      </w:tr>
      <w:tr w:rsidR="000602C8" w14:paraId="4F21FCC2" w14:textId="77777777">
        <w:tc>
          <w:tcPr>
            <w:tcW w:w="2344" w:type="dxa"/>
          </w:tcPr>
          <w:p w14:paraId="4244908B" w14:textId="77777777" w:rsidR="000602C8" w:rsidRDefault="002F04DD">
            <w:pPr>
              <w:pStyle w:val="afff2"/>
              <w:widowControl w:val="0"/>
              <w:ind w:right="-142" w:firstLine="0"/>
            </w:pPr>
            <w:r>
              <w:t>ГИС Мир</w:t>
            </w:r>
          </w:p>
        </w:tc>
        <w:tc>
          <w:tcPr>
            <w:tcW w:w="8254" w:type="dxa"/>
          </w:tcPr>
          <w:p w14:paraId="7204F9B6" w14:textId="77777777" w:rsidR="000602C8" w:rsidRDefault="002F04DD">
            <w:pPr>
              <w:pStyle w:val="afff2"/>
              <w:widowControl w:val="0"/>
              <w:ind w:firstLine="0"/>
            </w:pPr>
            <w:r>
              <w:t>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p>
        </w:tc>
      </w:tr>
      <w:tr w:rsidR="000602C8" w14:paraId="402020A4" w14:textId="77777777">
        <w:tc>
          <w:tcPr>
            <w:tcW w:w="2344" w:type="dxa"/>
          </w:tcPr>
          <w:p w14:paraId="4A0ABBC2" w14:textId="77777777" w:rsidR="000602C8" w:rsidRDefault="002F04DD">
            <w:pPr>
              <w:pStyle w:val="afff2"/>
              <w:widowControl w:val="0"/>
              <w:ind w:right="-142" w:firstLine="0"/>
            </w:pPr>
            <w:r>
              <w:t>Личный кабинет</w:t>
            </w:r>
          </w:p>
        </w:tc>
        <w:tc>
          <w:tcPr>
            <w:tcW w:w="8254" w:type="dxa"/>
          </w:tcPr>
          <w:p w14:paraId="5E657FA6" w14:textId="77777777" w:rsidR="000602C8" w:rsidRDefault="002F04DD">
            <w:pPr>
              <w:pStyle w:val="afff2"/>
              <w:widowControl w:val="0"/>
              <w:ind w:firstLine="0"/>
            </w:pPr>
            <w:r>
              <w:t>сервис ЕПГУ, позволяющий Заявителю получать информацию о ходе обработки заявлений, поданных посредством ЕПГУ;</w:t>
            </w:r>
          </w:p>
        </w:tc>
      </w:tr>
      <w:tr w:rsidR="000602C8" w14:paraId="057FAA6A" w14:textId="77777777">
        <w:tc>
          <w:tcPr>
            <w:tcW w:w="2344" w:type="dxa"/>
          </w:tcPr>
          <w:p w14:paraId="046DEF3B" w14:textId="77777777" w:rsidR="000602C8" w:rsidRDefault="002F04DD">
            <w:pPr>
              <w:pStyle w:val="afff2"/>
              <w:widowControl w:val="0"/>
              <w:ind w:right="-142" w:firstLine="0"/>
            </w:pPr>
            <w:r>
              <w:t>ЕСИА</w:t>
            </w:r>
          </w:p>
        </w:tc>
        <w:tc>
          <w:tcPr>
            <w:tcW w:w="8254" w:type="dxa"/>
          </w:tcPr>
          <w:p w14:paraId="084FF7B9" w14:textId="77777777" w:rsidR="000602C8" w:rsidRDefault="002F04DD">
            <w:pPr>
              <w:pStyle w:val="afff2"/>
              <w:widowControl w:val="0"/>
              <w:ind w:firstLine="0"/>
            </w:pPr>
            <w: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0602C8" w14:paraId="74D180DE" w14:textId="77777777">
        <w:tc>
          <w:tcPr>
            <w:tcW w:w="2344" w:type="dxa"/>
          </w:tcPr>
          <w:p w14:paraId="745F3B8F" w14:textId="77777777" w:rsidR="000602C8" w:rsidRDefault="002F04DD">
            <w:pPr>
              <w:pStyle w:val="afff2"/>
              <w:widowControl w:val="0"/>
              <w:ind w:right="-142" w:firstLine="0"/>
            </w:pPr>
            <w:r>
              <w:t>СМЭВ</w:t>
            </w:r>
          </w:p>
        </w:tc>
        <w:tc>
          <w:tcPr>
            <w:tcW w:w="8254" w:type="dxa"/>
          </w:tcPr>
          <w:p w14:paraId="50CA0C87" w14:textId="77777777" w:rsidR="000602C8" w:rsidRDefault="002F04DD">
            <w:pPr>
              <w:pStyle w:val="afff2"/>
              <w:widowControl w:val="0"/>
              <w:ind w:firstLine="0"/>
            </w:pPr>
            <w:r>
              <w:t>единая система межведомственного электронного взаимодействия;</w:t>
            </w:r>
          </w:p>
        </w:tc>
      </w:tr>
      <w:tr w:rsidR="000602C8" w14:paraId="224CA5B7" w14:textId="77777777">
        <w:tc>
          <w:tcPr>
            <w:tcW w:w="2344" w:type="dxa"/>
          </w:tcPr>
          <w:p w14:paraId="47A99928" w14:textId="77777777" w:rsidR="000602C8" w:rsidRDefault="002F04DD">
            <w:pPr>
              <w:pStyle w:val="afff2"/>
              <w:widowControl w:val="0"/>
              <w:ind w:right="-142" w:firstLine="0"/>
            </w:pPr>
            <w:r>
              <w:t>ID заявителя</w:t>
            </w:r>
          </w:p>
        </w:tc>
        <w:tc>
          <w:tcPr>
            <w:tcW w:w="8254" w:type="dxa"/>
          </w:tcPr>
          <w:p w14:paraId="0E87F851" w14:textId="77777777" w:rsidR="000602C8" w:rsidRDefault="002F04DD">
            <w:pPr>
              <w:pStyle w:val="afff2"/>
              <w:widowControl w:val="0"/>
              <w:ind w:firstLine="0"/>
            </w:pPr>
            <w:r>
              <w:t>идентификаторы категорий (признаков) заявителей;</w:t>
            </w:r>
          </w:p>
        </w:tc>
      </w:tr>
      <w:tr w:rsidR="000602C8" w14:paraId="5C05B964" w14:textId="77777777">
        <w:tc>
          <w:tcPr>
            <w:tcW w:w="2344" w:type="dxa"/>
          </w:tcPr>
          <w:p w14:paraId="6B3E8EE4" w14:textId="77777777" w:rsidR="000602C8" w:rsidRDefault="002F04DD">
            <w:pPr>
              <w:pStyle w:val="afff2"/>
              <w:widowControl w:val="0"/>
              <w:ind w:right="-142" w:firstLine="0"/>
            </w:pPr>
            <w:r>
              <w:t>УКЭП</w:t>
            </w:r>
          </w:p>
        </w:tc>
        <w:tc>
          <w:tcPr>
            <w:tcW w:w="8254" w:type="dxa"/>
          </w:tcPr>
          <w:p w14:paraId="5CB765EA" w14:textId="77777777" w:rsidR="000602C8" w:rsidRDefault="002F04DD">
            <w:pPr>
              <w:pStyle w:val="afff2"/>
              <w:widowControl w:val="0"/>
              <w:ind w:firstLine="0"/>
            </w:pPr>
            <w:r>
              <w:t>усиленная квалифицированная электронная подпись</w:t>
            </w:r>
          </w:p>
        </w:tc>
      </w:tr>
    </w:tbl>
    <w:p w14:paraId="4324773C" w14:textId="77777777" w:rsidR="000602C8" w:rsidRDefault="002F04DD">
      <w:pPr>
        <w:ind w:left="5954" w:right="-142"/>
      </w:pPr>
      <w:r>
        <w:br w:type="page" w:clear="all"/>
      </w:r>
      <w:r>
        <w:rPr>
          <w:rFonts w:eastAsia="Times New Roman"/>
          <w:lang w:eastAsia="ar-SA"/>
        </w:rPr>
        <w:lastRenderedPageBreak/>
        <w:t>Приложение № 2</w:t>
      </w:r>
    </w:p>
    <w:p w14:paraId="4D3FF2A6" w14:textId="77777777" w:rsidR="000602C8" w:rsidRDefault="002F04DD">
      <w:pPr>
        <w:ind w:left="5954" w:right="-142"/>
        <w:jc w:val="both"/>
      </w:pPr>
      <w:r>
        <w:rPr>
          <w:rFonts w:eastAsia="Times New Roman"/>
        </w:rPr>
        <w:t>к административному регламенту предоставления муниципальной услуги "</w:t>
      </w:r>
      <w:r>
        <w:rPr>
          <w:rFonts w:eastAsia="Times New Roman"/>
          <w:lang w:bidi="ru-RU"/>
        </w:rPr>
        <w:t>Заключение, расторжение, изменение договоров социального найма жилого помещения</w:t>
      </w:r>
      <w:r>
        <w:rPr>
          <w:rFonts w:eastAsia="Times New Roman"/>
        </w:rPr>
        <w:t xml:space="preserve">"  </w:t>
      </w:r>
    </w:p>
    <w:p w14:paraId="2B151F44" w14:textId="77777777" w:rsidR="000602C8" w:rsidRDefault="000602C8">
      <w:pPr>
        <w:widowControl w:val="0"/>
        <w:ind w:right="-142"/>
      </w:pPr>
    </w:p>
    <w:p w14:paraId="4FD14D85" w14:textId="77777777" w:rsidR="000602C8" w:rsidRDefault="002F04DD">
      <w:pPr>
        <w:ind w:right="-142" w:firstLine="850"/>
        <w:jc w:val="center"/>
      </w:pPr>
      <w:r>
        <w:rPr>
          <w:b/>
          <w:bCs/>
        </w:rPr>
        <w:t>Идентификаторы категорий (признаков) заявителей</w:t>
      </w:r>
    </w:p>
    <w:p w14:paraId="3C43741B" w14:textId="77777777" w:rsidR="000602C8" w:rsidRDefault="000602C8">
      <w:pPr>
        <w:pStyle w:val="ConsPlusNormal0"/>
        <w:ind w:right="-142" w:firstLine="0"/>
        <w:rPr>
          <w:sz w:val="28"/>
          <w:szCs w:val="28"/>
        </w:rPr>
      </w:pPr>
    </w:p>
    <w:p w14:paraId="679093EE" w14:textId="77777777" w:rsidR="000602C8" w:rsidRDefault="000602C8">
      <w:pPr>
        <w:ind w:right="-142"/>
        <w:jc w:val="both"/>
      </w:pPr>
    </w:p>
    <w:tbl>
      <w:tblPr>
        <w:tblW w:w="10377" w:type="dxa"/>
        <w:tblInd w:w="-190" w:type="dxa"/>
        <w:tblLayout w:type="fixed"/>
        <w:tblLook w:val="04A0" w:firstRow="1" w:lastRow="0" w:firstColumn="1" w:lastColumn="0" w:noHBand="0" w:noVBand="1"/>
      </w:tblPr>
      <w:tblGrid>
        <w:gridCol w:w="1716"/>
        <w:gridCol w:w="5498"/>
        <w:gridCol w:w="3163"/>
      </w:tblGrid>
      <w:tr w:rsidR="000602C8" w14:paraId="0EE1336E" w14:textId="77777777" w:rsidTr="002B3E20">
        <w:tc>
          <w:tcPr>
            <w:tcW w:w="1716" w:type="dxa"/>
            <w:tcBorders>
              <w:top w:val="single" w:sz="4" w:space="0" w:color="auto"/>
              <w:left w:val="single" w:sz="4" w:space="0" w:color="auto"/>
              <w:bottom w:val="single" w:sz="4" w:space="0" w:color="auto"/>
              <w:right w:val="single" w:sz="4" w:space="0" w:color="auto"/>
            </w:tcBorders>
          </w:tcPr>
          <w:p w14:paraId="6E863008" w14:textId="77777777" w:rsidR="000602C8" w:rsidRDefault="002F04DD">
            <w:pPr>
              <w:widowControl w:val="0"/>
              <w:ind w:right="-142"/>
              <w:jc w:val="center"/>
              <w:rPr>
                <w:rFonts w:eastAsia="Arial" w:cs="Arial"/>
                <w:bCs/>
                <w:color w:val="000000" w:themeColor="text1"/>
                <w:highlight w:val="white"/>
                <w:lang w:eastAsia="en-US"/>
              </w:rPr>
            </w:pPr>
            <w:r>
              <w:rPr>
                <w:rFonts w:eastAsia="Arial" w:cs="Arial"/>
                <w:bCs/>
                <w:color w:val="000000" w:themeColor="text1"/>
                <w:highlight w:val="white"/>
                <w:lang w:eastAsia="en-US"/>
              </w:rPr>
              <w:t>ID заявителя</w:t>
            </w:r>
          </w:p>
        </w:tc>
        <w:tc>
          <w:tcPr>
            <w:tcW w:w="5498" w:type="dxa"/>
            <w:tcBorders>
              <w:top w:val="single" w:sz="4" w:space="0" w:color="auto"/>
              <w:left w:val="single" w:sz="4" w:space="0" w:color="auto"/>
              <w:bottom w:val="single" w:sz="4" w:space="0" w:color="auto"/>
              <w:right w:val="single" w:sz="4" w:space="0" w:color="auto"/>
            </w:tcBorders>
          </w:tcPr>
          <w:p w14:paraId="3EA077F5" w14:textId="77777777" w:rsidR="000602C8" w:rsidRDefault="002F04DD">
            <w:pPr>
              <w:widowControl w:val="0"/>
              <w:ind w:right="-142"/>
              <w:jc w:val="center"/>
              <w:rPr>
                <w:rFonts w:eastAsia="Arial" w:cs="Arial"/>
                <w:bCs/>
                <w:color w:val="000000" w:themeColor="text1"/>
                <w:highlight w:val="white"/>
                <w:lang w:eastAsia="en-US"/>
              </w:rPr>
            </w:pPr>
            <w:r>
              <w:rPr>
                <w:rFonts w:eastAsia="Arial" w:cs="Arial"/>
                <w:bCs/>
                <w:color w:val="000000" w:themeColor="text1"/>
                <w:highlight w:val="white"/>
                <w:lang w:eastAsia="en-US"/>
              </w:rPr>
              <w:t>Результат предоставления муниципальной услуги</w:t>
            </w:r>
          </w:p>
        </w:tc>
        <w:tc>
          <w:tcPr>
            <w:tcW w:w="3163" w:type="dxa"/>
            <w:tcBorders>
              <w:top w:val="single" w:sz="4" w:space="0" w:color="auto"/>
              <w:left w:val="single" w:sz="4" w:space="0" w:color="auto"/>
              <w:bottom w:val="single" w:sz="4" w:space="0" w:color="auto"/>
              <w:right w:val="single" w:sz="4" w:space="0" w:color="auto"/>
            </w:tcBorders>
          </w:tcPr>
          <w:p w14:paraId="213591A3" w14:textId="77777777" w:rsidR="000602C8" w:rsidRDefault="002F04DD">
            <w:pPr>
              <w:widowControl w:val="0"/>
              <w:ind w:right="-142"/>
              <w:jc w:val="center"/>
              <w:rPr>
                <w:rFonts w:eastAsia="Arial" w:cs="Arial"/>
                <w:bCs/>
                <w:color w:val="000000" w:themeColor="text1"/>
                <w:highlight w:val="white"/>
                <w:lang w:eastAsia="en-US"/>
              </w:rPr>
            </w:pPr>
            <w:r>
              <w:rPr>
                <w:rFonts w:eastAsia="Arial" w:cs="Arial"/>
                <w:bCs/>
                <w:color w:val="000000" w:themeColor="text1"/>
                <w:highlight w:val="white"/>
                <w:lang w:eastAsia="en-US"/>
              </w:rPr>
              <w:t>Категории (признаки) заявителя</w:t>
            </w:r>
          </w:p>
        </w:tc>
      </w:tr>
      <w:tr w:rsidR="000602C8" w14:paraId="7FAE1219" w14:textId="77777777">
        <w:tc>
          <w:tcPr>
            <w:tcW w:w="10377" w:type="dxa"/>
            <w:gridSpan w:val="3"/>
            <w:tcBorders>
              <w:top w:val="single" w:sz="4" w:space="0" w:color="auto"/>
              <w:left w:val="single" w:sz="4" w:space="0" w:color="auto"/>
              <w:bottom w:val="single" w:sz="4" w:space="0" w:color="auto"/>
              <w:right w:val="single" w:sz="4" w:space="0" w:color="auto"/>
            </w:tcBorders>
          </w:tcPr>
          <w:p w14:paraId="4AEA1CF5" w14:textId="45304457" w:rsidR="000602C8" w:rsidRDefault="002F04DD">
            <w:pPr>
              <w:widowControl w:val="0"/>
              <w:ind w:right="-142"/>
              <w:jc w:val="center"/>
              <w:rPr>
                <w:rFonts w:eastAsia="Arial" w:cs="Arial"/>
                <w:bCs/>
                <w:color w:val="000000" w:themeColor="text1"/>
                <w:highlight w:val="white"/>
                <w:lang w:eastAsia="en-US"/>
              </w:rPr>
            </w:pPr>
            <w:r>
              <w:rPr>
                <w:rFonts w:eastAsia="Arial" w:cs="Arial"/>
                <w:bCs/>
                <w:color w:val="000000" w:themeColor="text1"/>
                <w:highlight w:val="white"/>
                <w:lang w:eastAsia="en-US"/>
              </w:rPr>
              <w:t xml:space="preserve">Услуга </w:t>
            </w:r>
            <w:r w:rsidR="002B3E20">
              <w:rPr>
                <w:rFonts w:eastAsia="Arial" w:cs="Arial"/>
                <w:bCs/>
                <w:color w:val="000000" w:themeColor="text1"/>
                <w:highlight w:val="white"/>
                <w:lang w:eastAsia="en-US"/>
              </w:rPr>
              <w:t>«</w:t>
            </w:r>
            <w:r>
              <w:rPr>
                <w:rFonts w:eastAsia="Arial" w:cs="Arial"/>
                <w:bCs/>
                <w:color w:val="000000" w:themeColor="text1"/>
                <w:highlight w:val="white"/>
                <w:lang w:eastAsia="en-US" w:bidi="ru-RU"/>
              </w:rPr>
              <w:t>Заключение, расторжение, изменение договоров социального найма жилого помещения</w:t>
            </w:r>
            <w:r w:rsidR="002B3E20">
              <w:rPr>
                <w:rFonts w:eastAsia="Arial" w:cs="Arial"/>
                <w:bCs/>
                <w:color w:val="000000" w:themeColor="text1"/>
                <w:highlight w:val="white"/>
                <w:lang w:eastAsia="en-US" w:bidi="ru-RU"/>
              </w:rPr>
              <w:t>»</w:t>
            </w:r>
          </w:p>
        </w:tc>
      </w:tr>
      <w:tr w:rsidR="000602C8" w14:paraId="5940D914" w14:textId="77777777" w:rsidTr="002B3E20">
        <w:tc>
          <w:tcPr>
            <w:tcW w:w="1716" w:type="dxa"/>
            <w:tcBorders>
              <w:top w:val="single" w:sz="4" w:space="0" w:color="auto"/>
              <w:left w:val="single" w:sz="4" w:space="0" w:color="auto"/>
              <w:bottom w:val="single" w:sz="4" w:space="0" w:color="auto"/>
              <w:right w:val="single" w:sz="4" w:space="0" w:color="auto"/>
            </w:tcBorders>
          </w:tcPr>
          <w:p w14:paraId="6B651F4C" w14:textId="77777777" w:rsidR="000602C8" w:rsidRDefault="002F04DD">
            <w:pPr>
              <w:widowControl w:val="0"/>
              <w:ind w:right="-142"/>
              <w:jc w:val="center"/>
              <w:rPr>
                <w:color w:val="000000" w:themeColor="text1"/>
                <w:highlight w:val="white"/>
              </w:rPr>
            </w:pPr>
            <w:r>
              <w:rPr>
                <w:rFonts w:eastAsia="Arial" w:cs="Arial"/>
                <w:color w:val="000000" w:themeColor="text1"/>
                <w:highlight w:val="white"/>
                <w:lang w:eastAsia="en-US"/>
              </w:rPr>
              <w:t>01</w:t>
            </w:r>
          </w:p>
        </w:tc>
        <w:tc>
          <w:tcPr>
            <w:tcW w:w="5498" w:type="dxa"/>
            <w:tcBorders>
              <w:top w:val="single" w:sz="4" w:space="0" w:color="auto"/>
              <w:left w:val="single" w:sz="4" w:space="0" w:color="auto"/>
              <w:bottom w:val="single" w:sz="4" w:space="0" w:color="auto"/>
              <w:right w:val="single" w:sz="4" w:space="0" w:color="auto"/>
            </w:tcBorders>
          </w:tcPr>
          <w:p w14:paraId="419B40FD" w14:textId="77777777" w:rsidR="000602C8" w:rsidRDefault="002F04DD">
            <w:pPr>
              <w:widowControl w:val="0"/>
              <w:ind w:right="145"/>
              <w:jc w:val="both"/>
              <w:rPr>
                <w:rFonts w:eastAsia="Arial"/>
                <w:lang w:eastAsia="en-US"/>
              </w:rPr>
            </w:pPr>
            <w:r>
              <w:rPr>
                <w:rFonts w:eastAsia="Arial"/>
                <w:lang w:eastAsia="en-US"/>
              </w:rPr>
              <w:t>Р</w:t>
            </w:r>
            <w:proofErr w:type="spellStart"/>
            <w:r>
              <w:rPr>
                <w:rFonts w:eastAsia="Arial"/>
                <w:lang w:val="ru" w:eastAsia="en-US"/>
              </w:rPr>
              <w:t>ешение</w:t>
            </w:r>
            <w:proofErr w:type="spellEnd"/>
            <w:r>
              <w:rPr>
                <w:rFonts w:eastAsia="Arial"/>
                <w:lang w:val="ru" w:eastAsia="en-US"/>
              </w:rPr>
              <w:t xml:space="preserve"> о предоставлении жилого помещения </w:t>
            </w:r>
            <w:r>
              <w:rPr>
                <w:rFonts w:eastAsia="Arial"/>
                <w:lang w:eastAsia="en-US"/>
              </w:rPr>
              <w:t xml:space="preserve">с приложением проекта договора </w:t>
            </w:r>
            <w:r>
              <w:rPr>
                <w:rFonts w:eastAsia="Arial"/>
                <w:lang w:val="ru" w:eastAsia="en-US" w:bidi="ru-RU"/>
              </w:rPr>
              <w:t>социального найма жилого помещения</w:t>
            </w:r>
            <w:r>
              <w:rPr>
                <w:rFonts w:eastAsia="Arial"/>
                <w:lang w:val="ru" w:eastAsia="en-US"/>
              </w:rPr>
              <w:t xml:space="preserve"> </w:t>
            </w:r>
          </w:p>
        </w:tc>
        <w:tc>
          <w:tcPr>
            <w:tcW w:w="3163" w:type="dxa"/>
            <w:tcBorders>
              <w:top w:val="single" w:sz="4" w:space="0" w:color="auto"/>
              <w:left w:val="single" w:sz="4" w:space="0" w:color="auto"/>
              <w:bottom w:val="single" w:sz="4" w:space="0" w:color="auto"/>
              <w:right w:val="single" w:sz="4" w:space="0" w:color="auto"/>
            </w:tcBorders>
          </w:tcPr>
          <w:p w14:paraId="42B1A251" w14:textId="77777777" w:rsidR="000602C8" w:rsidRDefault="002F04DD">
            <w:pPr>
              <w:widowControl w:val="0"/>
              <w:ind w:right="-142"/>
              <w:jc w:val="both"/>
              <w:rPr>
                <w:rFonts w:eastAsia="Arial"/>
                <w:lang w:eastAsia="en-US"/>
              </w:rPr>
            </w:pPr>
            <w:r>
              <w:rPr>
                <w:rFonts w:eastAsia="Arial"/>
                <w:lang w:eastAsia="en-US"/>
              </w:rPr>
              <w:t>Физическое лицо</w:t>
            </w:r>
          </w:p>
        </w:tc>
      </w:tr>
      <w:tr w:rsidR="000602C8" w14:paraId="0ED8B6F6" w14:textId="77777777" w:rsidTr="002B3E20">
        <w:tc>
          <w:tcPr>
            <w:tcW w:w="1716" w:type="dxa"/>
            <w:tcBorders>
              <w:top w:val="single" w:sz="4" w:space="0" w:color="auto"/>
              <w:left w:val="single" w:sz="4" w:space="0" w:color="auto"/>
              <w:bottom w:val="single" w:sz="4" w:space="0" w:color="auto"/>
              <w:right w:val="single" w:sz="4" w:space="0" w:color="auto"/>
            </w:tcBorders>
          </w:tcPr>
          <w:p w14:paraId="083D22E7" w14:textId="77777777" w:rsidR="000602C8" w:rsidRDefault="002F04DD">
            <w:pPr>
              <w:widowControl w:val="0"/>
              <w:ind w:right="-142"/>
              <w:jc w:val="center"/>
              <w:rPr>
                <w:rFonts w:eastAsia="Arial" w:cs="Arial"/>
                <w:color w:val="000000" w:themeColor="text1"/>
                <w:highlight w:val="white"/>
                <w:lang w:eastAsia="en-US"/>
              </w:rPr>
            </w:pPr>
            <w:r>
              <w:rPr>
                <w:rFonts w:eastAsia="Arial" w:cs="Arial"/>
                <w:color w:val="000000" w:themeColor="text1"/>
                <w:highlight w:val="white"/>
                <w:lang w:eastAsia="en-US"/>
              </w:rPr>
              <w:t>02</w:t>
            </w:r>
          </w:p>
        </w:tc>
        <w:tc>
          <w:tcPr>
            <w:tcW w:w="5498" w:type="dxa"/>
            <w:tcBorders>
              <w:top w:val="single" w:sz="4" w:space="0" w:color="auto"/>
              <w:left w:val="single" w:sz="4" w:space="0" w:color="auto"/>
              <w:bottom w:val="single" w:sz="4" w:space="0" w:color="auto"/>
              <w:right w:val="single" w:sz="4" w:space="0" w:color="auto"/>
            </w:tcBorders>
          </w:tcPr>
          <w:p w14:paraId="0916D40C" w14:textId="77777777" w:rsidR="000602C8" w:rsidRDefault="002F04DD">
            <w:pPr>
              <w:widowControl w:val="0"/>
              <w:ind w:right="145"/>
              <w:jc w:val="both"/>
              <w:rPr>
                <w:rFonts w:eastAsia="Arial"/>
                <w:lang w:eastAsia="en-US"/>
              </w:rPr>
            </w:pPr>
            <w:r>
              <w:rPr>
                <w:rFonts w:eastAsia="Arial"/>
                <w:lang w:eastAsia="en-US"/>
              </w:rPr>
              <w:t>Р</w:t>
            </w:r>
            <w:proofErr w:type="spellStart"/>
            <w:r>
              <w:rPr>
                <w:rFonts w:eastAsia="Arial"/>
                <w:lang w:val="ru" w:eastAsia="en-US"/>
              </w:rPr>
              <w:t>ешение</w:t>
            </w:r>
            <w:proofErr w:type="spellEnd"/>
            <w:r>
              <w:rPr>
                <w:rFonts w:eastAsia="Arial"/>
                <w:lang w:val="ru" w:eastAsia="en-US"/>
              </w:rPr>
              <w:t xml:space="preserve"> о предоставлении жилого помещения </w:t>
            </w:r>
            <w:r>
              <w:rPr>
                <w:rFonts w:eastAsia="Arial"/>
                <w:lang w:eastAsia="en-US"/>
              </w:rPr>
              <w:t xml:space="preserve">с приложением проекта договора </w:t>
            </w:r>
            <w:r>
              <w:rPr>
                <w:rFonts w:eastAsia="Arial"/>
                <w:lang w:val="ru" w:eastAsia="en-US" w:bidi="ru-RU"/>
              </w:rPr>
              <w:t>социального найма жилого помещения</w:t>
            </w:r>
            <w:r>
              <w:rPr>
                <w:rFonts w:eastAsia="Arial"/>
                <w:lang w:val="ru" w:eastAsia="en-US"/>
              </w:rPr>
              <w:t xml:space="preserve"> </w:t>
            </w:r>
          </w:p>
        </w:tc>
        <w:tc>
          <w:tcPr>
            <w:tcW w:w="3163" w:type="dxa"/>
            <w:tcBorders>
              <w:top w:val="single" w:sz="4" w:space="0" w:color="auto"/>
              <w:left w:val="single" w:sz="4" w:space="0" w:color="auto"/>
              <w:bottom w:val="single" w:sz="4" w:space="0" w:color="auto"/>
              <w:right w:val="single" w:sz="4" w:space="0" w:color="auto"/>
            </w:tcBorders>
          </w:tcPr>
          <w:p w14:paraId="4AA5110E" w14:textId="77777777" w:rsidR="000602C8" w:rsidRDefault="002F04DD">
            <w:pPr>
              <w:widowControl w:val="0"/>
              <w:ind w:right="-142"/>
              <w:jc w:val="both"/>
            </w:pPr>
            <w:r>
              <w:t>Уполномоченный представитель заявителя</w:t>
            </w:r>
          </w:p>
        </w:tc>
      </w:tr>
      <w:tr w:rsidR="00D77580" w14:paraId="7A2375AF" w14:textId="77777777" w:rsidTr="002B3E20">
        <w:tc>
          <w:tcPr>
            <w:tcW w:w="1716" w:type="dxa"/>
            <w:tcBorders>
              <w:top w:val="single" w:sz="4" w:space="0" w:color="auto"/>
              <w:left w:val="single" w:sz="4" w:space="0" w:color="auto"/>
              <w:bottom w:val="single" w:sz="4" w:space="0" w:color="auto"/>
              <w:right w:val="single" w:sz="4" w:space="0" w:color="auto"/>
            </w:tcBorders>
          </w:tcPr>
          <w:p w14:paraId="2ECDBF11" w14:textId="39915B8E" w:rsidR="00D77580" w:rsidRDefault="00D77580" w:rsidP="00D77580">
            <w:pPr>
              <w:widowControl w:val="0"/>
              <w:ind w:right="-142"/>
              <w:jc w:val="center"/>
              <w:rPr>
                <w:rFonts w:eastAsia="Arial" w:cs="Arial"/>
                <w:color w:val="000000" w:themeColor="text1"/>
                <w:highlight w:val="white"/>
                <w:lang w:eastAsia="en-US"/>
              </w:rPr>
            </w:pPr>
            <w:r>
              <w:rPr>
                <w:rFonts w:eastAsia="Arial" w:cs="Arial"/>
                <w:color w:val="000000" w:themeColor="text1"/>
                <w:highlight w:val="white"/>
                <w:lang w:eastAsia="en-US"/>
              </w:rPr>
              <w:t>03</w:t>
            </w:r>
          </w:p>
        </w:tc>
        <w:tc>
          <w:tcPr>
            <w:tcW w:w="5498" w:type="dxa"/>
            <w:tcBorders>
              <w:top w:val="single" w:sz="4" w:space="0" w:color="auto"/>
              <w:left w:val="single" w:sz="4" w:space="0" w:color="auto"/>
              <w:bottom w:val="single" w:sz="4" w:space="0" w:color="auto"/>
              <w:right w:val="single" w:sz="4" w:space="0" w:color="auto"/>
            </w:tcBorders>
          </w:tcPr>
          <w:p w14:paraId="2627AD25" w14:textId="0D7DFA80" w:rsidR="00D77580" w:rsidRDefault="00D77580" w:rsidP="00D77580">
            <w:pPr>
              <w:widowControl w:val="0"/>
              <w:ind w:right="145"/>
              <w:jc w:val="both"/>
              <w:rPr>
                <w:rFonts w:eastAsia="Arial"/>
                <w:lang w:eastAsia="en-US"/>
              </w:rPr>
            </w:pPr>
            <w:r>
              <w:rPr>
                <w:rFonts w:eastAsia="Arial"/>
                <w:lang w:eastAsia="en-US"/>
              </w:rPr>
              <w:t>Р</w:t>
            </w:r>
            <w:proofErr w:type="spellStart"/>
            <w:r>
              <w:rPr>
                <w:rFonts w:eastAsia="Arial"/>
                <w:lang w:val="ru" w:eastAsia="en-US"/>
              </w:rPr>
              <w:t>ешение</w:t>
            </w:r>
            <w:proofErr w:type="spellEnd"/>
            <w:r>
              <w:rPr>
                <w:rFonts w:eastAsia="Arial"/>
                <w:lang w:val="ru" w:eastAsia="en-US"/>
              </w:rPr>
              <w:t xml:space="preserve"> об изменении </w:t>
            </w:r>
            <w:r>
              <w:rPr>
                <w:rFonts w:eastAsia="Arial"/>
                <w:lang w:eastAsia="en-US"/>
              </w:rPr>
              <w:t xml:space="preserve">договора </w:t>
            </w:r>
            <w:r>
              <w:rPr>
                <w:rFonts w:eastAsia="Arial"/>
                <w:lang w:val="ru" w:eastAsia="en-US" w:bidi="ru-RU"/>
              </w:rPr>
              <w:t>социального найма жилого помещения</w:t>
            </w:r>
            <w:r>
              <w:rPr>
                <w:rFonts w:eastAsia="Arial"/>
                <w:lang w:val="ru" w:eastAsia="en-US"/>
              </w:rPr>
              <w:t xml:space="preserve"> </w:t>
            </w:r>
          </w:p>
        </w:tc>
        <w:tc>
          <w:tcPr>
            <w:tcW w:w="3163" w:type="dxa"/>
            <w:tcBorders>
              <w:top w:val="single" w:sz="4" w:space="0" w:color="auto"/>
              <w:left w:val="single" w:sz="4" w:space="0" w:color="auto"/>
              <w:bottom w:val="single" w:sz="4" w:space="0" w:color="auto"/>
              <w:right w:val="single" w:sz="4" w:space="0" w:color="auto"/>
            </w:tcBorders>
          </w:tcPr>
          <w:p w14:paraId="5B2A203C" w14:textId="3C996641" w:rsidR="00D77580" w:rsidRDefault="00D77580" w:rsidP="00D77580">
            <w:pPr>
              <w:widowControl w:val="0"/>
              <w:ind w:right="-142"/>
              <w:jc w:val="both"/>
            </w:pPr>
            <w:r>
              <w:rPr>
                <w:rFonts w:eastAsia="Arial"/>
                <w:lang w:eastAsia="en-US"/>
              </w:rPr>
              <w:t>Физическое лицо</w:t>
            </w:r>
          </w:p>
        </w:tc>
      </w:tr>
      <w:tr w:rsidR="000741EB" w14:paraId="1DACBAC7" w14:textId="77777777" w:rsidTr="002B3E20">
        <w:tc>
          <w:tcPr>
            <w:tcW w:w="1716" w:type="dxa"/>
            <w:tcBorders>
              <w:top w:val="single" w:sz="4" w:space="0" w:color="auto"/>
              <w:left w:val="single" w:sz="4" w:space="0" w:color="auto"/>
              <w:bottom w:val="single" w:sz="4" w:space="0" w:color="auto"/>
              <w:right w:val="single" w:sz="4" w:space="0" w:color="auto"/>
            </w:tcBorders>
          </w:tcPr>
          <w:p w14:paraId="7DF5B02D" w14:textId="70A72C88" w:rsidR="000741EB" w:rsidRDefault="000741EB" w:rsidP="000741EB">
            <w:pPr>
              <w:widowControl w:val="0"/>
              <w:ind w:right="-142"/>
              <w:jc w:val="center"/>
              <w:rPr>
                <w:rFonts w:eastAsia="Arial" w:cs="Arial"/>
                <w:color w:val="000000" w:themeColor="text1"/>
                <w:highlight w:val="white"/>
                <w:lang w:eastAsia="en-US"/>
              </w:rPr>
            </w:pPr>
            <w:r>
              <w:rPr>
                <w:rFonts w:eastAsia="Arial" w:cs="Arial"/>
                <w:color w:val="000000" w:themeColor="text1"/>
                <w:highlight w:val="white"/>
                <w:lang w:eastAsia="en-US"/>
              </w:rPr>
              <w:t>04</w:t>
            </w:r>
          </w:p>
        </w:tc>
        <w:tc>
          <w:tcPr>
            <w:tcW w:w="5498" w:type="dxa"/>
            <w:tcBorders>
              <w:top w:val="single" w:sz="4" w:space="0" w:color="auto"/>
              <w:left w:val="single" w:sz="4" w:space="0" w:color="auto"/>
              <w:bottom w:val="single" w:sz="4" w:space="0" w:color="auto"/>
              <w:right w:val="single" w:sz="4" w:space="0" w:color="auto"/>
            </w:tcBorders>
          </w:tcPr>
          <w:p w14:paraId="55749F57" w14:textId="3AA48EC2" w:rsidR="000741EB" w:rsidRDefault="000741EB" w:rsidP="000741EB">
            <w:pPr>
              <w:widowControl w:val="0"/>
              <w:ind w:right="145"/>
              <w:jc w:val="both"/>
              <w:rPr>
                <w:rFonts w:eastAsia="Arial"/>
                <w:lang w:eastAsia="en-US"/>
              </w:rPr>
            </w:pPr>
            <w:r>
              <w:rPr>
                <w:rFonts w:eastAsia="Arial"/>
                <w:lang w:eastAsia="en-US"/>
              </w:rPr>
              <w:t>Р</w:t>
            </w:r>
            <w:proofErr w:type="spellStart"/>
            <w:r>
              <w:rPr>
                <w:rFonts w:eastAsia="Arial"/>
                <w:lang w:val="ru" w:eastAsia="en-US"/>
              </w:rPr>
              <w:t>ешение</w:t>
            </w:r>
            <w:proofErr w:type="spellEnd"/>
            <w:r>
              <w:rPr>
                <w:rFonts w:eastAsia="Arial"/>
                <w:lang w:val="ru" w:eastAsia="en-US"/>
              </w:rPr>
              <w:t xml:space="preserve"> об изменении </w:t>
            </w:r>
            <w:r>
              <w:rPr>
                <w:rFonts w:eastAsia="Arial"/>
                <w:lang w:eastAsia="en-US"/>
              </w:rPr>
              <w:t xml:space="preserve">договора </w:t>
            </w:r>
            <w:r>
              <w:rPr>
                <w:rFonts w:eastAsia="Arial"/>
                <w:lang w:val="ru" w:eastAsia="en-US" w:bidi="ru-RU"/>
              </w:rPr>
              <w:t>социального найма жилого помещения</w:t>
            </w:r>
            <w:r>
              <w:rPr>
                <w:rFonts w:eastAsia="Arial"/>
                <w:lang w:val="ru" w:eastAsia="en-US"/>
              </w:rPr>
              <w:t xml:space="preserve"> </w:t>
            </w:r>
          </w:p>
        </w:tc>
        <w:tc>
          <w:tcPr>
            <w:tcW w:w="3163" w:type="dxa"/>
            <w:tcBorders>
              <w:top w:val="single" w:sz="4" w:space="0" w:color="auto"/>
              <w:left w:val="single" w:sz="4" w:space="0" w:color="auto"/>
              <w:bottom w:val="single" w:sz="4" w:space="0" w:color="auto"/>
              <w:right w:val="single" w:sz="4" w:space="0" w:color="auto"/>
            </w:tcBorders>
          </w:tcPr>
          <w:p w14:paraId="7611A325" w14:textId="4F1C5831" w:rsidR="000741EB" w:rsidRDefault="000741EB" w:rsidP="000741EB">
            <w:pPr>
              <w:widowControl w:val="0"/>
              <w:ind w:right="-142"/>
              <w:jc w:val="both"/>
            </w:pPr>
            <w:r w:rsidRPr="000741EB">
              <w:t>Уполномоченный представитель заявителя</w:t>
            </w:r>
          </w:p>
        </w:tc>
      </w:tr>
      <w:tr w:rsidR="00457056" w14:paraId="0568A354" w14:textId="77777777" w:rsidTr="002B3E20">
        <w:tc>
          <w:tcPr>
            <w:tcW w:w="1716" w:type="dxa"/>
            <w:tcBorders>
              <w:top w:val="single" w:sz="4" w:space="0" w:color="auto"/>
              <w:left w:val="single" w:sz="4" w:space="0" w:color="auto"/>
              <w:bottom w:val="single" w:sz="4" w:space="0" w:color="auto"/>
              <w:right w:val="single" w:sz="4" w:space="0" w:color="auto"/>
            </w:tcBorders>
          </w:tcPr>
          <w:p w14:paraId="4A6FE511" w14:textId="1DD25690" w:rsidR="00457056" w:rsidRDefault="00296807">
            <w:pPr>
              <w:widowControl w:val="0"/>
              <w:ind w:right="-142"/>
              <w:jc w:val="center"/>
              <w:rPr>
                <w:rFonts w:eastAsia="Arial" w:cs="Arial"/>
                <w:color w:val="000000" w:themeColor="text1"/>
                <w:highlight w:val="white"/>
                <w:lang w:eastAsia="en-US"/>
              </w:rPr>
            </w:pPr>
            <w:r>
              <w:rPr>
                <w:rFonts w:eastAsia="Arial" w:cs="Arial"/>
                <w:color w:val="000000" w:themeColor="text1"/>
                <w:highlight w:val="white"/>
                <w:lang w:eastAsia="en-US"/>
              </w:rPr>
              <w:t>05</w:t>
            </w:r>
          </w:p>
        </w:tc>
        <w:tc>
          <w:tcPr>
            <w:tcW w:w="5498" w:type="dxa"/>
            <w:tcBorders>
              <w:top w:val="single" w:sz="4" w:space="0" w:color="auto"/>
              <w:left w:val="single" w:sz="4" w:space="0" w:color="auto"/>
              <w:bottom w:val="single" w:sz="4" w:space="0" w:color="auto"/>
              <w:right w:val="single" w:sz="4" w:space="0" w:color="auto"/>
            </w:tcBorders>
          </w:tcPr>
          <w:p w14:paraId="41B39152" w14:textId="656AD939" w:rsidR="00457056" w:rsidRDefault="00A9385C">
            <w:pPr>
              <w:widowControl w:val="0"/>
              <w:ind w:right="145"/>
              <w:jc w:val="both"/>
              <w:rPr>
                <w:rFonts w:eastAsia="Arial"/>
                <w:lang w:eastAsia="en-US"/>
              </w:rPr>
            </w:pPr>
            <w:r>
              <w:rPr>
                <w:rFonts w:eastAsia="Arial"/>
                <w:lang w:eastAsia="en-US"/>
              </w:rPr>
              <w:t xml:space="preserve">Решение о расторжении </w:t>
            </w:r>
            <w:r w:rsidRPr="00A9385C">
              <w:rPr>
                <w:rFonts w:eastAsia="Arial"/>
                <w:lang w:eastAsia="en-US"/>
              </w:rPr>
              <w:t>договора социального найма жилого помещения</w:t>
            </w:r>
          </w:p>
        </w:tc>
        <w:tc>
          <w:tcPr>
            <w:tcW w:w="3163" w:type="dxa"/>
            <w:tcBorders>
              <w:top w:val="single" w:sz="4" w:space="0" w:color="auto"/>
              <w:left w:val="single" w:sz="4" w:space="0" w:color="auto"/>
              <w:bottom w:val="single" w:sz="4" w:space="0" w:color="auto"/>
              <w:right w:val="single" w:sz="4" w:space="0" w:color="auto"/>
            </w:tcBorders>
          </w:tcPr>
          <w:p w14:paraId="20DACFF5" w14:textId="104B9AE0" w:rsidR="00457056" w:rsidRDefault="00027E42">
            <w:pPr>
              <w:widowControl w:val="0"/>
              <w:ind w:right="-142"/>
              <w:jc w:val="both"/>
            </w:pPr>
            <w:r w:rsidRPr="00027E42">
              <w:t>Физическое лицо</w:t>
            </w:r>
          </w:p>
        </w:tc>
      </w:tr>
      <w:tr w:rsidR="00457056" w14:paraId="6364BD7F" w14:textId="77777777" w:rsidTr="002B3E20">
        <w:tc>
          <w:tcPr>
            <w:tcW w:w="1716" w:type="dxa"/>
            <w:tcBorders>
              <w:top w:val="single" w:sz="4" w:space="0" w:color="auto"/>
              <w:left w:val="single" w:sz="4" w:space="0" w:color="auto"/>
              <w:bottom w:val="single" w:sz="4" w:space="0" w:color="auto"/>
              <w:right w:val="single" w:sz="4" w:space="0" w:color="auto"/>
            </w:tcBorders>
          </w:tcPr>
          <w:p w14:paraId="1BFAFBE6" w14:textId="6AE08726" w:rsidR="00457056" w:rsidRDefault="00296807">
            <w:pPr>
              <w:widowControl w:val="0"/>
              <w:ind w:right="-142"/>
              <w:jc w:val="center"/>
              <w:rPr>
                <w:rFonts w:eastAsia="Arial" w:cs="Arial"/>
                <w:color w:val="000000" w:themeColor="text1"/>
                <w:highlight w:val="white"/>
                <w:lang w:eastAsia="en-US"/>
              </w:rPr>
            </w:pPr>
            <w:r>
              <w:rPr>
                <w:rFonts w:eastAsia="Arial" w:cs="Arial"/>
                <w:color w:val="000000" w:themeColor="text1"/>
                <w:highlight w:val="white"/>
                <w:lang w:eastAsia="en-US"/>
              </w:rPr>
              <w:t>06</w:t>
            </w:r>
          </w:p>
        </w:tc>
        <w:tc>
          <w:tcPr>
            <w:tcW w:w="5498" w:type="dxa"/>
            <w:tcBorders>
              <w:top w:val="single" w:sz="4" w:space="0" w:color="auto"/>
              <w:left w:val="single" w:sz="4" w:space="0" w:color="auto"/>
              <w:bottom w:val="single" w:sz="4" w:space="0" w:color="auto"/>
              <w:right w:val="single" w:sz="4" w:space="0" w:color="auto"/>
            </w:tcBorders>
          </w:tcPr>
          <w:p w14:paraId="069E7695" w14:textId="06983647" w:rsidR="00457056" w:rsidRDefault="00027E42">
            <w:pPr>
              <w:widowControl w:val="0"/>
              <w:ind w:right="145"/>
              <w:jc w:val="both"/>
              <w:rPr>
                <w:rFonts w:eastAsia="Arial"/>
                <w:lang w:eastAsia="en-US"/>
              </w:rPr>
            </w:pPr>
            <w:r w:rsidRPr="00027E42">
              <w:rPr>
                <w:rFonts w:eastAsia="Arial"/>
                <w:lang w:eastAsia="en-US"/>
              </w:rPr>
              <w:t>Решение о расторжении договора социального найма жилого помещения</w:t>
            </w:r>
          </w:p>
        </w:tc>
        <w:tc>
          <w:tcPr>
            <w:tcW w:w="3163" w:type="dxa"/>
            <w:tcBorders>
              <w:top w:val="single" w:sz="4" w:space="0" w:color="auto"/>
              <w:left w:val="single" w:sz="4" w:space="0" w:color="auto"/>
              <w:bottom w:val="single" w:sz="4" w:space="0" w:color="auto"/>
              <w:right w:val="single" w:sz="4" w:space="0" w:color="auto"/>
            </w:tcBorders>
          </w:tcPr>
          <w:p w14:paraId="0837E54F" w14:textId="4F50435E" w:rsidR="00457056" w:rsidRDefault="00A726FE">
            <w:pPr>
              <w:widowControl w:val="0"/>
              <w:ind w:right="-142"/>
              <w:jc w:val="both"/>
            </w:pPr>
            <w:r w:rsidRPr="00A726FE">
              <w:t>Уполномоченный представитель заявителя</w:t>
            </w:r>
          </w:p>
        </w:tc>
      </w:tr>
    </w:tbl>
    <w:p w14:paraId="5806F963" w14:textId="77777777" w:rsidR="000602C8" w:rsidRDefault="002F04DD">
      <w:pPr>
        <w:ind w:right="-142"/>
        <w:sectPr w:rsidR="000602C8">
          <w:headerReference w:type="default" r:id="rId8"/>
          <w:headerReference w:type="first" r:id="rId9"/>
          <w:pgSz w:w="11906" w:h="16838"/>
          <w:pgMar w:top="1135" w:right="566" w:bottom="993" w:left="993" w:header="278" w:footer="0" w:gutter="0"/>
          <w:cols w:space="720"/>
          <w:titlePg/>
          <w:docGrid w:linePitch="360"/>
        </w:sectPr>
      </w:pPr>
      <w:r>
        <w:br w:type="page" w:clear="all"/>
      </w:r>
    </w:p>
    <w:p w14:paraId="6213941B" w14:textId="77777777" w:rsidR="000602C8" w:rsidRDefault="002F04DD">
      <w:pPr>
        <w:ind w:left="9639" w:right="-142"/>
      </w:pPr>
      <w:r>
        <w:rPr>
          <w:rFonts w:eastAsia="Times New Roman"/>
          <w:lang w:eastAsia="ar-SA"/>
        </w:rPr>
        <w:lastRenderedPageBreak/>
        <w:t>Приложение № 3</w:t>
      </w:r>
    </w:p>
    <w:p w14:paraId="01E8BE3F" w14:textId="77777777" w:rsidR="000602C8" w:rsidRDefault="002F04DD">
      <w:pPr>
        <w:ind w:left="9639" w:right="-142"/>
        <w:jc w:val="both"/>
        <w:rPr>
          <w:rFonts w:eastAsia="Times New Roman"/>
          <w:bCs/>
        </w:rPr>
      </w:pPr>
      <w:r>
        <w:rPr>
          <w:rFonts w:eastAsia="Times New Roman"/>
        </w:rPr>
        <w:t>к административному регламенту предоставления муниципальной услуги "</w:t>
      </w:r>
      <w:r>
        <w:rPr>
          <w:rFonts w:eastAsia="Times New Roman"/>
          <w:lang w:bidi="ru-RU"/>
        </w:rPr>
        <w:t>Заключение, расторжение, изменение договоров социального найма жилого помещения</w:t>
      </w:r>
      <w:r>
        <w:rPr>
          <w:rFonts w:eastAsia="Times New Roman"/>
        </w:rPr>
        <w:t xml:space="preserve">"    </w:t>
      </w:r>
    </w:p>
    <w:p w14:paraId="683CDA3A" w14:textId="77777777" w:rsidR="000602C8" w:rsidRDefault="000602C8">
      <w:pPr>
        <w:ind w:right="-142"/>
        <w:jc w:val="both"/>
        <w:rPr>
          <w:rFonts w:eastAsia="Times New Roman"/>
          <w:bCs/>
          <w:sz w:val="24"/>
          <w:szCs w:val="24"/>
        </w:rPr>
      </w:pPr>
    </w:p>
    <w:p w14:paraId="4F86656E" w14:textId="77777777" w:rsidR="000602C8" w:rsidRDefault="002F04DD">
      <w:pPr>
        <w:pStyle w:val="29"/>
        <w:spacing w:after="0"/>
        <w:ind w:right="-142"/>
        <w:jc w:val="center"/>
        <w:rPr>
          <w:b/>
          <w:sz w:val="24"/>
          <w:szCs w:val="24"/>
        </w:rPr>
      </w:pPr>
      <w:r>
        <w:rPr>
          <w:b/>
          <w:sz w:val="24"/>
          <w:szCs w:val="24"/>
        </w:rPr>
        <w:t>Исчерпывающий перечень документов, необходимых для предоставления муниципальной услуги</w:t>
      </w:r>
    </w:p>
    <w:p w14:paraId="07F9DA03" w14:textId="77777777" w:rsidR="000602C8" w:rsidRDefault="000602C8">
      <w:pPr>
        <w:pStyle w:val="29"/>
        <w:spacing w:after="0"/>
        <w:ind w:right="-142"/>
        <w:jc w:val="center"/>
        <w:rPr>
          <w:b/>
          <w:sz w:val="24"/>
          <w:szCs w:val="24"/>
        </w:rPr>
      </w:pPr>
    </w:p>
    <w:tbl>
      <w:tblPr>
        <w:tblW w:w="14601" w:type="dxa"/>
        <w:tblInd w:w="28" w:type="dxa"/>
        <w:tblLayout w:type="fixed"/>
        <w:tblCellMar>
          <w:top w:w="28" w:type="dxa"/>
          <w:left w:w="28" w:type="dxa"/>
          <w:bottom w:w="28" w:type="dxa"/>
          <w:right w:w="28" w:type="dxa"/>
        </w:tblCellMar>
        <w:tblLook w:val="04A0" w:firstRow="1" w:lastRow="0" w:firstColumn="1" w:lastColumn="0" w:noHBand="0" w:noVBand="1"/>
      </w:tblPr>
      <w:tblGrid>
        <w:gridCol w:w="348"/>
        <w:gridCol w:w="2350"/>
        <w:gridCol w:w="1394"/>
        <w:gridCol w:w="2264"/>
        <w:gridCol w:w="2781"/>
        <w:gridCol w:w="2431"/>
        <w:gridCol w:w="3023"/>
        <w:gridCol w:w="10"/>
      </w:tblGrid>
      <w:tr w:rsidR="000602C8" w14:paraId="3948AAC0" w14:textId="77777777">
        <w:trPr>
          <w:gridAfter w:val="1"/>
          <w:wAfter w:w="10" w:type="dxa"/>
        </w:trPr>
        <w:tc>
          <w:tcPr>
            <w:tcW w:w="348" w:type="dxa"/>
            <w:tcBorders>
              <w:top w:val="single" w:sz="4" w:space="0" w:color="auto"/>
              <w:left w:val="single" w:sz="4" w:space="0" w:color="auto"/>
              <w:bottom w:val="single" w:sz="4" w:space="0" w:color="auto"/>
              <w:right w:val="single" w:sz="4" w:space="0" w:color="auto"/>
            </w:tcBorders>
          </w:tcPr>
          <w:p w14:paraId="1C95A1C7" w14:textId="77777777" w:rsidR="000602C8" w:rsidRDefault="002F04DD">
            <w:pPr>
              <w:pStyle w:val="afff"/>
              <w:ind w:right="-142"/>
              <w:jc w:val="center"/>
              <w:rPr>
                <w:bCs/>
                <w:sz w:val="24"/>
                <w:szCs w:val="24"/>
              </w:rPr>
            </w:pPr>
            <w:r>
              <w:rPr>
                <w:bCs/>
                <w:sz w:val="24"/>
                <w:szCs w:val="24"/>
              </w:rPr>
              <w:t>№</w:t>
            </w:r>
          </w:p>
        </w:tc>
        <w:tc>
          <w:tcPr>
            <w:tcW w:w="2350" w:type="dxa"/>
            <w:tcBorders>
              <w:top w:val="single" w:sz="4" w:space="0" w:color="auto"/>
              <w:left w:val="single" w:sz="4" w:space="0" w:color="auto"/>
              <w:bottom w:val="single" w:sz="4" w:space="0" w:color="auto"/>
              <w:right w:val="single" w:sz="4" w:space="0" w:color="auto"/>
            </w:tcBorders>
          </w:tcPr>
          <w:p w14:paraId="7A75586F" w14:textId="77777777" w:rsidR="000602C8" w:rsidRDefault="002F04DD">
            <w:pPr>
              <w:pStyle w:val="afff"/>
              <w:ind w:right="-142"/>
              <w:jc w:val="center"/>
              <w:rPr>
                <w:bCs/>
                <w:sz w:val="24"/>
                <w:szCs w:val="24"/>
              </w:rPr>
            </w:pPr>
            <w:r>
              <w:rPr>
                <w:bCs/>
                <w:sz w:val="24"/>
                <w:szCs w:val="24"/>
              </w:rPr>
              <w:t>Наименование документов</w:t>
            </w:r>
          </w:p>
          <w:p w14:paraId="15A9B8E9" w14:textId="77777777" w:rsidR="000602C8" w:rsidRDefault="000602C8">
            <w:pPr>
              <w:pStyle w:val="afff"/>
              <w:ind w:right="-142"/>
              <w:jc w:val="center"/>
              <w:rPr>
                <w:bCs/>
                <w:sz w:val="24"/>
                <w:szCs w:val="24"/>
              </w:rPr>
            </w:pPr>
          </w:p>
        </w:tc>
        <w:tc>
          <w:tcPr>
            <w:tcW w:w="1394" w:type="dxa"/>
            <w:tcBorders>
              <w:top w:val="single" w:sz="4" w:space="0" w:color="auto"/>
              <w:left w:val="single" w:sz="4" w:space="0" w:color="auto"/>
              <w:bottom w:val="single" w:sz="4" w:space="0" w:color="auto"/>
              <w:right w:val="single" w:sz="4" w:space="0" w:color="auto"/>
            </w:tcBorders>
          </w:tcPr>
          <w:p w14:paraId="5062071F" w14:textId="77777777" w:rsidR="000602C8" w:rsidRDefault="002F04DD">
            <w:pPr>
              <w:pStyle w:val="afff"/>
              <w:ind w:right="-142"/>
              <w:jc w:val="center"/>
              <w:rPr>
                <w:bCs/>
                <w:sz w:val="24"/>
                <w:szCs w:val="24"/>
              </w:rPr>
            </w:pPr>
            <w:r>
              <w:rPr>
                <w:bCs/>
                <w:sz w:val="24"/>
                <w:szCs w:val="24"/>
              </w:rPr>
              <w:t xml:space="preserve">ID заявителя </w:t>
            </w:r>
          </w:p>
        </w:tc>
        <w:tc>
          <w:tcPr>
            <w:tcW w:w="2264" w:type="dxa"/>
            <w:tcBorders>
              <w:top w:val="single" w:sz="4" w:space="0" w:color="auto"/>
              <w:left w:val="single" w:sz="4" w:space="0" w:color="auto"/>
              <w:bottom w:val="single" w:sz="4" w:space="0" w:color="auto"/>
              <w:right w:val="single" w:sz="4" w:space="0" w:color="auto"/>
            </w:tcBorders>
          </w:tcPr>
          <w:p w14:paraId="7ADF6553" w14:textId="77777777" w:rsidR="000602C8" w:rsidRDefault="002F04DD">
            <w:pPr>
              <w:pStyle w:val="afff"/>
              <w:ind w:right="-142"/>
              <w:jc w:val="center"/>
              <w:rPr>
                <w:bCs/>
                <w:sz w:val="24"/>
                <w:szCs w:val="24"/>
              </w:rPr>
            </w:pPr>
            <w:r>
              <w:rPr>
                <w:bCs/>
                <w:sz w:val="24"/>
                <w:szCs w:val="24"/>
              </w:rPr>
              <w:t>Доступные для заявителя способы обращения</w:t>
            </w:r>
          </w:p>
          <w:p w14:paraId="60A2DA5B" w14:textId="77777777" w:rsidR="000602C8" w:rsidRDefault="000602C8">
            <w:pPr>
              <w:pStyle w:val="afff"/>
              <w:ind w:right="-142"/>
              <w:rPr>
                <w:bCs/>
                <w:sz w:val="24"/>
                <w:szCs w:val="24"/>
              </w:rPr>
            </w:pPr>
          </w:p>
        </w:tc>
        <w:tc>
          <w:tcPr>
            <w:tcW w:w="2781" w:type="dxa"/>
            <w:tcBorders>
              <w:top w:val="single" w:sz="4" w:space="0" w:color="auto"/>
              <w:left w:val="single" w:sz="4" w:space="0" w:color="auto"/>
              <w:bottom w:val="single" w:sz="4" w:space="0" w:color="auto"/>
              <w:right w:val="single" w:sz="4" w:space="0" w:color="auto"/>
            </w:tcBorders>
          </w:tcPr>
          <w:p w14:paraId="03CF6201" w14:textId="77777777" w:rsidR="000602C8" w:rsidRDefault="002F04DD">
            <w:pPr>
              <w:pStyle w:val="afff"/>
              <w:ind w:right="-142"/>
              <w:jc w:val="center"/>
            </w:pPr>
            <w:r>
              <w:rPr>
                <w:bCs/>
                <w:sz w:val="24"/>
                <w:szCs w:val="24"/>
              </w:rPr>
              <w:t>Документ предоставляется:</w:t>
            </w:r>
          </w:p>
          <w:p w14:paraId="39B308C1" w14:textId="77777777" w:rsidR="000602C8" w:rsidRDefault="002F04DD">
            <w:pPr>
              <w:pStyle w:val="afff"/>
              <w:tabs>
                <w:tab w:val="left" w:pos="1814"/>
              </w:tabs>
              <w:ind w:right="-142"/>
              <w:jc w:val="center"/>
              <w:rPr>
                <w:bCs/>
                <w:sz w:val="24"/>
                <w:szCs w:val="24"/>
              </w:rPr>
            </w:pPr>
            <w:r>
              <w:rPr>
                <w:bCs/>
                <w:sz w:val="24"/>
                <w:szCs w:val="24"/>
              </w:rPr>
              <w:t>Обязательно/</w:t>
            </w:r>
            <w:r>
              <w:rPr>
                <w:bCs/>
                <w:sz w:val="24"/>
                <w:szCs w:val="24"/>
              </w:rPr>
              <w:br/>
              <w:t xml:space="preserve">по инициативе заявителя /подтверждение сведений посредством СМЭВ </w:t>
            </w:r>
          </w:p>
        </w:tc>
        <w:tc>
          <w:tcPr>
            <w:tcW w:w="2431" w:type="dxa"/>
            <w:tcBorders>
              <w:top w:val="single" w:sz="4" w:space="0" w:color="auto"/>
              <w:left w:val="single" w:sz="4" w:space="0" w:color="auto"/>
              <w:bottom w:val="single" w:sz="4" w:space="0" w:color="auto"/>
              <w:right w:val="single" w:sz="4" w:space="0" w:color="auto"/>
            </w:tcBorders>
          </w:tcPr>
          <w:p w14:paraId="5DA20B09" w14:textId="77777777" w:rsidR="000602C8" w:rsidRDefault="002F04DD">
            <w:pPr>
              <w:pStyle w:val="afff"/>
              <w:ind w:right="-142"/>
              <w:jc w:val="center"/>
              <w:rPr>
                <w:bCs/>
                <w:sz w:val="24"/>
                <w:szCs w:val="24"/>
              </w:rPr>
            </w:pPr>
            <w:r>
              <w:rPr>
                <w:bCs/>
                <w:sz w:val="24"/>
                <w:szCs w:val="24"/>
              </w:rPr>
              <w:t xml:space="preserve">Форма документа утверждена Административным регламентом </w:t>
            </w:r>
          </w:p>
        </w:tc>
        <w:tc>
          <w:tcPr>
            <w:tcW w:w="3023" w:type="dxa"/>
            <w:tcBorders>
              <w:top w:val="single" w:sz="4" w:space="0" w:color="auto"/>
              <w:left w:val="single" w:sz="4" w:space="0" w:color="auto"/>
              <w:bottom w:val="single" w:sz="4" w:space="0" w:color="auto"/>
              <w:right w:val="single" w:sz="4" w:space="0" w:color="auto"/>
            </w:tcBorders>
          </w:tcPr>
          <w:p w14:paraId="2EF90F9D" w14:textId="77777777" w:rsidR="000602C8" w:rsidRDefault="002F04DD">
            <w:pPr>
              <w:pStyle w:val="afff"/>
              <w:ind w:right="-142"/>
              <w:jc w:val="center"/>
              <w:rPr>
                <w:bCs/>
                <w:sz w:val="24"/>
                <w:szCs w:val="24"/>
              </w:rPr>
            </w:pPr>
            <w:r>
              <w:rPr>
                <w:bCs/>
                <w:sz w:val="24"/>
                <w:szCs w:val="24"/>
              </w:rPr>
              <w:t>Требования к подаче документов указанным способом</w:t>
            </w:r>
          </w:p>
          <w:p w14:paraId="0CD8A04C" w14:textId="77777777" w:rsidR="000602C8" w:rsidRDefault="002F04DD">
            <w:pPr>
              <w:pStyle w:val="afff"/>
              <w:ind w:right="-142"/>
              <w:jc w:val="center"/>
              <w:rPr>
                <w:bCs/>
                <w:sz w:val="24"/>
                <w:szCs w:val="24"/>
              </w:rPr>
            </w:pPr>
            <w:r>
              <w:rPr>
                <w:bCs/>
                <w:sz w:val="24"/>
                <w:szCs w:val="24"/>
              </w:rPr>
              <w:t>(формат, количество, иные необходимые требования)</w:t>
            </w:r>
          </w:p>
        </w:tc>
      </w:tr>
      <w:tr w:rsidR="000602C8" w14:paraId="06BF6A76" w14:textId="77777777">
        <w:trPr>
          <w:gridAfter w:val="1"/>
          <w:wAfter w:w="10" w:type="dxa"/>
          <w:trHeight w:val="326"/>
        </w:trPr>
        <w:tc>
          <w:tcPr>
            <w:tcW w:w="348" w:type="dxa"/>
            <w:tcBorders>
              <w:top w:val="single" w:sz="4" w:space="0" w:color="auto"/>
              <w:left w:val="single" w:sz="4" w:space="0" w:color="auto"/>
              <w:bottom w:val="single" w:sz="4" w:space="0" w:color="auto"/>
              <w:right w:val="single" w:sz="4" w:space="0" w:color="auto"/>
            </w:tcBorders>
          </w:tcPr>
          <w:p w14:paraId="48057E3F" w14:textId="77777777" w:rsidR="000602C8" w:rsidRDefault="002F04DD">
            <w:pPr>
              <w:pStyle w:val="afff"/>
              <w:ind w:right="-142"/>
              <w:jc w:val="center"/>
              <w:rPr>
                <w:sz w:val="24"/>
                <w:szCs w:val="24"/>
              </w:rPr>
            </w:pPr>
            <w:r>
              <w:rPr>
                <w:sz w:val="24"/>
                <w:szCs w:val="24"/>
              </w:rPr>
              <w:t>1</w:t>
            </w:r>
          </w:p>
        </w:tc>
        <w:tc>
          <w:tcPr>
            <w:tcW w:w="2350" w:type="dxa"/>
            <w:tcBorders>
              <w:top w:val="single" w:sz="4" w:space="0" w:color="auto"/>
              <w:left w:val="single" w:sz="4" w:space="0" w:color="auto"/>
              <w:bottom w:val="single" w:sz="4" w:space="0" w:color="auto"/>
              <w:right w:val="single" w:sz="4" w:space="0" w:color="auto"/>
            </w:tcBorders>
          </w:tcPr>
          <w:p w14:paraId="29EC486F" w14:textId="77777777" w:rsidR="000602C8" w:rsidRDefault="002F04DD">
            <w:pPr>
              <w:pStyle w:val="afff"/>
              <w:ind w:right="-142"/>
              <w:jc w:val="center"/>
              <w:rPr>
                <w:sz w:val="24"/>
                <w:szCs w:val="24"/>
              </w:rPr>
            </w:pPr>
            <w:r>
              <w:rPr>
                <w:sz w:val="24"/>
                <w:szCs w:val="24"/>
              </w:rPr>
              <w:t>2</w:t>
            </w:r>
          </w:p>
        </w:tc>
        <w:tc>
          <w:tcPr>
            <w:tcW w:w="1394" w:type="dxa"/>
            <w:tcBorders>
              <w:top w:val="single" w:sz="4" w:space="0" w:color="auto"/>
              <w:left w:val="single" w:sz="4" w:space="0" w:color="auto"/>
              <w:bottom w:val="single" w:sz="4" w:space="0" w:color="auto"/>
              <w:right w:val="single" w:sz="4" w:space="0" w:color="auto"/>
            </w:tcBorders>
          </w:tcPr>
          <w:p w14:paraId="463BC87C" w14:textId="77777777" w:rsidR="000602C8" w:rsidRDefault="002F04DD">
            <w:pPr>
              <w:pStyle w:val="afff"/>
              <w:ind w:right="-142"/>
              <w:jc w:val="center"/>
              <w:rPr>
                <w:sz w:val="24"/>
                <w:szCs w:val="24"/>
              </w:rPr>
            </w:pPr>
            <w:r>
              <w:rPr>
                <w:sz w:val="24"/>
                <w:szCs w:val="24"/>
              </w:rPr>
              <w:t>3</w:t>
            </w:r>
          </w:p>
        </w:tc>
        <w:tc>
          <w:tcPr>
            <w:tcW w:w="2264" w:type="dxa"/>
            <w:tcBorders>
              <w:top w:val="single" w:sz="4" w:space="0" w:color="auto"/>
              <w:left w:val="single" w:sz="4" w:space="0" w:color="auto"/>
              <w:bottom w:val="single" w:sz="4" w:space="0" w:color="auto"/>
              <w:right w:val="single" w:sz="4" w:space="0" w:color="auto"/>
            </w:tcBorders>
          </w:tcPr>
          <w:p w14:paraId="2EF6DF15" w14:textId="77777777" w:rsidR="000602C8" w:rsidRDefault="002F04DD">
            <w:pPr>
              <w:pStyle w:val="afff"/>
              <w:ind w:right="-142"/>
              <w:jc w:val="center"/>
              <w:rPr>
                <w:sz w:val="24"/>
                <w:szCs w:val="24"/>
              </w:rPr>
            </w:pPr>
            <w:r>
              <w:rPr>
                <w:sz w:val="24"/>
                <w:szCs w:val="24"/>
              </w:rPr>
              <w:t>4</w:t>
            </w:r>
          </w:p>
        </w:tc>
        <w:tc>
          <w:tcPr>
            <w:tcW w:w="2781" w:type="dxa"/>
            <w:tcBorders>
              <w:top w:val="single" w:sz="4" w:space="0" w:color="auto"/>
              <w:left w:val="single" w:sz="4" w:space="0" w:color="auto"/>
              <w:bottom w:val="single" w:sz="4" w:space="0" w:color="auto"/>
              <w:right w:val="single" w:sz="4" w:space="0" w:color="auto"/>
            </w:tcBorders>
          </w:tcPr>
          <w:p w14:paraId="70C2F625" w14:textId="77777777" w:rsidR="000602C8" w:rsidRDefault="002F04DD">
            <w:pPr>
              <w:pStyle w:val="afff"/>
              <w:tabs>
                <w:tab w:val="left" w:pos="1814"/>
              </w:tabs>
              <w:ind w:right="-142"/>
              <w:jc w:val="center"/>
              <w:rPr>
                <w:sz w:val="24"/>
                <w:szCs w:val="24"/>
              </w:rPr>
            </w:pPr>
            <w:r>
              <w:rPr>
                <w:sz w:val="24"/>
                <w:szCs w:val="24"/>
              </w:rPr>
              <w:t>5</w:t>
            </w:r>
          </w:p>
        </w:tc>
        <w:tc>
          <w:tcPr>
            <w:tcW w:w="2431" w:type="dxa"/>
            <w:tcBorders>
              <w:top w:val="single" w:sz="4" w:space="0" w:color="auto"/>
              <w:left w:val="single" w:sz="4" w:space="0" w:color="auto"/>
              <w:bottom w:val="single" w:sz="4" w:space="0" w:color="auto"/>
              <w:right w:val="single" w:sz="4" w:space="0" w:color="auto"/>
            </w:tcBorders>
          </w:tcPr>
          <w:p w14:paraId="224FB47A" w14:textId="77777777" w:rsidR="000602C8" w:rsidRDefault="002F04DD">
            <w:pPr>
              <w:pStyle w:val="afff"/>
              <w:ind w:right="-142"/>
              <w:jc w:val="center"/>
              <w:rPr>
                <w:sz w:val="24"/>
                <w:szCs w:val="24"/>
              </w:rPr>
            </w:pPr>
            <w:r>
              <w:rPr>
                <w:sz w:val="24"/>
                <w:szCs w:val="24"/>
              </w:rPr>
              <w:t>6</w:t>
            </w:r>
          </w:p>
        </w:tc>
        <w:tc>
          <w:tcPr>
            <w:tcW w:w="3023" w:type="dxa"/>
            <w:tcBorders>
              <w:top w:val="single" w:sz="4" w:space="0" w:color="auto"/>
              <w:left w:val="single" w:sz="4" w:space="0" w:color="auto"/>
              <w:bottom w:val="single" w:sz="4" w:space="0" w:color="auto"/>
              <w:right w:val="single" w:sz="4" w:space="0" w:color="auto"/>
            </w:tcBorders>
          </w:tcPr>
          <w:p w14:paraId="78515AA9" w14:textId="77777777" w:rsidR="000602C8" w:rsidRDefault="002F04DD">
            <w:pPr>
              <w:pStyle w:val="afff"/>
              <w:ind w:right="-142"/>
              <w:jc w:val="center"/>
              <w:rPr>
                <w:sz w:val="24"/>
                <w:szCs w:val="24"/>
              </w:rPr>
            </w:pPr>
            <w:r>
              <w:rPr>
                <w:sz w:val="24"/>
                <w:szCs w:val="24"/>
              </w:rPr>
              <w:t>7</w:t>
            </w:r>
          </w:p>
        </w:tc>
      </w:tr>
      <w:tr w:rsidR="000602C8" w14:paraId="49172255" w14:textId="77777777">
        <w:trPr>
          <w:gridAfter w:val="1"/>
          <w:wAfter w:w="10" w:type="dxa"/>
          <w:trHeight w:val="340"/>
        </w:trPr>
        <w:tc>
          <w:tcPr>
            <w:tcW w:w="14591" w:type="dxa"/>
            <w:gridSpan w:val="7"/>
            <w:tcBorders>
              <w:top w:val="single" w:sz="4" w:space="0" w:color="auto"/>
              <w:left w:val="single" w:sz="4" w:space="0" w:color="auto"/>
              <w:bottom w:val="single" w:sz="4" w:space="0" w:color="auto"/>
              <w:right w:val="single" w:sz="4" w:space="0" w:color="auto"/>
            </w:tcBorders>
          </w:tcPr>
          <w:p w14:paraId="3AEC4514" w14:textId="77777777" w:rsidR="000602C8" w:rsidRDefault="002F04DD">
            <w:pPr>
              <w:pStyle w:val="afff"/>
              <w:ind w:right="-142"/>
              <w:jc w:val="center"/>
              <w:rPr>
                <w:bCs/>
                <w:sz w:val="24"/>
                <w:szCs w:val="24"/>
              </w:rPr>
            </w:pPr>
            <w:r>
              <w:rPr>
                <w:bCs/>
                <w:sz w:val="24"/>
                <w:szCs w:val="24"/>
              </w:rPr>
              <w:t>Перечень документов, обязательных к предоставлению заявителем</w:t>
            </w:r>
          </w:p>
        </w:tc>
      </w:tr>
      <w:tr w:rsidR="000602C8" w14:paraId="1C88E61D" w14:textId="77777777">
        <w:trPr>
          <w:trHeight w:val="129"/>
        </w:trPr>
        <w:tc>
          <w:tcPr>
            <w:tcW w:w="348" w:type="dxa"/>
            <w:vMerge w:val="restart"/>
            <w:tcBorders>
              <w:top w:val="single" w:sz="4" w:space="0" w:color="auto"/>
              <w:left w:val="single" w:sz="4" w:space="0" w:color="auto"/>
              <w:bottom w:val="single" w:sz="4" w:space="0" w:color="auto"/>
              <w:right w:val="single" w:sz="4" w:space="0" w:color="auto"/>
            </w:tcBorders>
          </w:tcPr>
          <w:p w14:paraId="6E58359C" w14:textId="77777777" w:rsidR="000602C8" w:rsidRDefault="002F04DD">
            <w:pPr>
              <w:pStyle w:val="afff"/>
              <w:ind w:right="-142"/>
              <w:jc w:val="both"/>
              <w:rPr>
                <w:sz w:val="24"/>
                <w:szCs w:val="24"/>
              </w:rPr>
            </w:pPr>
            <w:r>
              <w:rPr>
                <w:sz w:val="24"/>
                <w:szCs w:val="24"/>
              </w:rPr>
              <w:t>1</w:t>
            </w:r>
          </w:p>
        </w:tc>
        <w:tc>
          <w:tcPr>
            <w:tcW w:w="2350" w:type="dxa"/>
            <w:vMerge w:val="restart"/>
            <w:tcBorders>
              <w:top w:val="single" w:sz="4" w:space="0" w:color="auto"/>
              <w:left w:val="single" w:sz="4" w:space="0" w:color="auto"/>
              <w:bottom w:val="single" w:sz="4" w:space="0" w:color="auto"/>
              <w:right w:val="single" w:sz="4" w:space="0" w:color="auto"/>
            </w:tcBorders>
          </w:tcPr>
          <w:p w14:paraId="415324CE" w14:textId="77777777" w:rsidR="000602C8" w:rsidRDefault="002F04DD">
            <w:pPr>
              <w:pStyle w:val="afff"/>
              <w:ind w:right="118"/>
              <w:jc w:val="both"/>
              <w:rPr>
                <w:sz w:val="24"/>
                <w:szCs w:val="24"/>
              </w:rPr>
            </w:pPr>
            <w:r>
              <w:rPr>
                <w:sz w:val="24"/>
                <w:szCs w:val="24"/>
              </w:rPr>
              <w:t>Заявление о предоставлении муниципальной услуги</w:t>
            </w:r>
          </w:p>
          <w:p w14:paraId="7C4B5C03" w14:textId="77777777" w:rsidR="000F0A9F" w:rsidRDefault="000F0A9F">
            <w:pPr>
              <w:pStyle w:val="afff"/>
              <w:ind w:right="118"/>
              <w:jc w:val="both"/>
              <w:rPr>
                <w:sz w:val="24"/>
                <w:szCs w:val="24"/>
              </w:rPr>
            </w:pPr>
          </w:p>
          <w:p w14:paraId="4B0D3E9D" w14:textId="77777777" w:rsidR="000F0A9F" w:rsidRDefault="000F0A9F">
            <w:pPr>
              <w:pStyle w:val="afff"/>
              <w:ind w:right="118"/>
              <w:jc w:val="both"/>
              <w:rPr>
                <w:sz w:val="24"/>
                <w:szCs w:val="24"/>
              </w:rPr>
            </w:pPr>
          </w:p>
          <w:p w14:paraId="5283800C" w14:textId="77777777" w:rsidR="000F0A9F" w:rsidRDefault="000F0A9F">
            <w:pPr>
              <w:pStyle w:val="afff"/>
              <w:ind w:right="118"/>
              <w:jc w:val="both"/>
              <w:rPr>
                <w:sz w:val="24"/>
                <w:szCs w:val="24"/>
              </w:rPr>
            </w:pPr>
          </w:p>
          <w:p w14:paraId="7D5F6673" w14:textId="77777777" w:rsidR="000F0A9F" w:rsidRDefault="000F0A9F">
            <w:pPr>
              <w:pStyle w:val="afff"/>
              <w:ind w:right="118"/>
              <w:jc w:val="both"/>
              <w:rPr>
                <w:sz w:val="24"/>
                <w:szCs w:val="24"/>
              </w:rPr>
            </w:pPr>
          </w:p>
          <w:p w14:paraId="6BC2E14E" w14:textId="77777777" w:rsidR="000F0A9F" w:rsidRDefault="000F0A9F">
            <w:pPr>
              <w:pStyle w:val="afff"/>
              <w:ind w:right="118"/>
              <w:jc w:val="both"/>
              <w:rPr>
                <w:sz w:val="24"/>
                <w:szCs w:val="24"/>
              </w:rPr>
            </w:pPr>
          </w:p>
          <w:p w14:paraId="76A14CBD" w14:textId="77777777" w:rsidR="000F0A9F" w:rsidRDefault="000F0A9F">
            <w:pPr>
              <w:pStyle w:val="afff"/>
              <w:ind w:right="118"/>
              <w:jc w:val="both"/>
              <w:rPr>
                <w:sz w:val="24"/>
                <w:szCs w:val="24"/>
              </w:rPr>
            </w:pPr>
          </w:p>
          <w:p w14:paraId="07E41435" w14:textId="77777777" w:rsidR="000F0A9F" w:rsidRDefault="000F0A9F">
            <w:pPr>
              <w:pStyle w:val="afff"/>
              <w:ind w:right="118"/>
              <w:jc w:val="both"/>
              <w:rPr>
                <w:sz w:val="24"/>
                <w:szCs w:val="24"/>
              </w:rPr>
            </w:pPr>
          </w:p>
          <w:p w14:paraId="03313B9A" w14:textId="77777777" w:rsidR="000F0A9F" w:rsidRDefault="000F0A9F">
            <w:pPr>
              <w:pStyle w:val="afff"/>
              <w:ind w:right="118"/>
              <w:jc w:val="both"/>
              <w:rPr>
                <w:sz w:val="24"/>
                <w:szCs w:val="24"/>
              </w:rPr>
            </w:pPr>
          </w:p>
          <w:p w14:paraId="23E5958B" w14:textId="77777777" w:rsidR="000F0A9F" w:rsidRDefault="000F0A9F">
            <w:pPr>
              <w:pStyle w:val="afff"/>
              <w:ind w:right="118"/>
              <w:jc w:val="both"/>
              <w:rPr>
                <w:sz w:val="24"/>
                <w:szCs w:val="24"/>
              </w:rPr>
            </w:pPr>
          </w:p>
          <w:p w14:paraId="4BE65086" w14:textId="77777777" w:rsidR="000F0A9F" w:rsidRDefault="000F0A9F">
            <w:pPr>
              <w:pStyle w:val="afff"/>
              <w:ind w:right="118"/>
              <w:jc w:val="both"/>
              <w:rPr>
                <w:sz w:val="24"/>
                <w:szCs w:val="24"/>
              </w:rPr>
            </w:pPr>
          </w:p>
          <w:p w14:paraId="28B2189D" w14:textId="77777777" w:rsidR="000F0A9F" w:rsidRDefault="000F0A9F">
            <w:pPr>
              <w:pStyle w:val="afff"/>
              <w:ind w:right="118"/>
              <w:jc w:val="both"/>
              <w:rPr>
                <w:sz w:val="24"/>
                <w:szCs w:val="24"/>
              </w:rPr>
            </w:pPr>
          </w:p>
          <w:p w14:paraId="3212FF00" w14:textId="77777777" w:rsidR="000F0A9F" w:rsidRDefault="000F0A9F">
            <w:pPr>
              <w:pStyle w:val="afff"/>
              <w:ind w:right="118"/>
              <w:jc w:val="both"/>
              <w:rPr>
                <w:sz w:val="24"/>
                <w:szCs w:val="24"/>
              </w:rPr>
            </w:pPr>
          </w:p>
          <w:p w14:paraId="6E609F9B" w14:textId="77777777" w:rsidR="000F0A9F" w:rsidRDefault="000F0A9F">
            <w:pPr>
              <w:pStyle w:val="afff"/>
              <w:ind w:right="118"/>
              <w:jc w:val="both"/>
              <w:rPr>
                <w:sz w:val="24"/>
                <w:szCs w:val="24"/>
              </w:rPr>
            </w:pPr>
          </w:p>
          <w:p w14:paraId="73675BFC" w14:textId="77777777" w:rsidR="000F0A9F" w:rsidRDefault="000F0A9F">
            <w:pPr>
              <w:pStyle w:val="afff"/>
              <w:ind w:right="118"/>
              <w:jc w:val="both"/>
              <w:rPr>
                <w:sz w:val="24"/>
                <w:szCs w:val="24"/>
              </w:rPr>
            </w:pPr>
          </w:p>
        </w:tc>
        <w:tc>
          <w:tcPr>
            <w:tcW w:w="1394" w:type="dxa"/>
            <w:vMerge w:val="restart"/>
            <w:tcBorders>
              <w:top w:val="single" w:sz="4" w:space="0" w:color="auto"/>
              <w:left w:val="single" w:sz="4" w:space="0" w:color="auto"/>
              <w:bottom w:val="single" w:sz="4" w:space="0" w:color="auto"/>
              <w:right w:val="single" w:sz="4" w:space="0" w:color="auto"/>
            </w:tcBorders>
          </w:tcPr>
          <w:p w14:paraId="17B16C93" w14:textId="77777777" w:rsidR="000602C8" w:rsidRDefault="002F04DD">
            <w:pPr>
              <w:pStyle w:val="afff"/>
              <w:ind w:right="-142"/>
              <w:jc w:val="both"/>
              <w:rPr>
                <w:sz w:val="24"/>
                <w:szCs w:val="24"/>
              </w:rPr>
            </w:pPr>
            <w:r>
              <w:rPr>
                <w:sz w:val="24"/>
                <w:szCs w:val="24"/>
              </w:rPr>
              <w:t>все</w:t>
            </w:r>
          </w:p>
        </w:tc>
        <w:tc>
          <w:tcPr>
            <w:tcW w:w="2264" w:type="dxa"/>
            <w:tcBorders>
              <w:top w:val="single" w:sz="4" w:space="0" w:color="auto"/>
              <w:left w:val="single" w:sz="4" w:space="0" w:color="auto"/>
              <w:bottom w:val="single" w:sz="4" w:space="0" w:color="auto"/>
              <w:right w:val="single" w:sz="4" w:space="0" w:color="auto"/>
            </w:tcBorders>
          </w:tcPr>
          <w:p w14:paraId="741D0853" w14:textId="77777777" w:rsidR="000602C8" w:rsidRDefault="002F04DD">
            <w:pPr>
              <w:pStyle w:val="afff"/>
              <w:ind w:right="-142"/>
              <w:jc w:val="both"/>
              <w:rPr>
                <w:sz w:val="24"/>
                <w:szCs w:val="24"/>
              </w:rPr>
            </w:pPr>
            <w:r>
              <w:rPr>
                <w:sz w:val="24"/>
                <w:szCs w:val="24"/>
              </w:rPr>
              <w:t>лично в Уполномоченный орган, МФЦ</w:t>
            </w:r>
          </w:p>
        </w:tc>
        <w:tc>
          <w:tcPr>
            <w:tcW w:w="2781" w:type="dxa"/>
            <w:tcBorders>
              <w:top w:val="single" w:sz="4" w:space="0" w:color="auto"/>
              <w:left w:val="single" w:sz="4" w:space="0" w:color="auto"/>
              <w:bottom w:val="single" w:sz="4" w:space="0" w:color="auto"/>
              <w:right w:val="single" w:sz="4" w:space="0" w:color="auto"/>
            </w:tcBorders>
          </w:tcPr>
          <w:p w14:paraId="282DFFC9" w14:textId="77777777" w:rsidR="000602C8" w:rsidRDefault="002F04DD">
            <w:pPr>
              <w:pStyle w:val="afff"/>
              <w:tabs>
                <w:tab w:val="left" w:pos="1814"/>
              </w:tabs>
              <w:ind w:right="-142"/>
              <w:jc w:val="both"/>
              <w:rPr>
                <w:sz w:val="24"/>
                <w:szCs w:val="24"/>
              </w:rPr>
            </w:pPr>
            <w:r>
              <w:rPr>
                <w:sz w:val="24"/>
                <w:szCs w:val="24"/>
              </w:rPr>
              <w:t>обязательно</w:t>
            </w:r>
          </w:p>
        </w:tc>
        <w:tc>
          <w:tcPr>
            <w:tcW w:w="2431" w:type="dxa"/>
            <w:vMerge w:val="restart"/>
            <w:tcBorders>
              <w:top w:val="single" w:sz="4" w:space="0" w:color="auto"/>
              <w:left w:val="single" w:sz="4" w:space="0" w:color="auto"/>
              <w:bottom w:val="single" w:sz="4" w:space="0" w:color="auto"/>
              <w:right w:val="single" w:sz="4" w:space="0" w:color="auto"/>
            </w:tcBorders>
          </w:tcPr>
          <w:p w14:paraId="459CEF82" w14:textId="2695843F" w:rsidR="00751CA5" w:rsidRDefault="002F04DD" w:rsidP="00751CA5">
            <w:pPr>
              <w:pStyle w:val="afff"/>
              <w:ind w:right="201"/>
              <w:jc w:val="both"/>
              <w:rPr>
                <w:sz w:val="24"/>
                <w:szCs w:val="24"/>
              </w:rPr>
            </w:pPr>
            <w:r>
              <w:rPr>
                <w:sz w:val="24"/>
                <w:szCs w:val="24"/>
              </w:rPr>
              <w:t>приложени</w:t>
            </w:r>
            <w:r w:rsidR="004A4B65">
              <w:rPr>
                <w:sz w:val="24"/>
                <w:szCs w:val="24"/>
              </w:rPr>
              <w:t>я</w:t>
            </w:r>
            <w:r>
              <w:rPr>
                <w:sz w:val="24"/>
                <w:szCs w:val="24"/>
              </w:rPr>
              <w:t xml:space="preserve"> №5</w:t>
            </w:r>
            <w:r w:rsidR="009B3D4E">
              <w:rPr>
                <w:sz w:val="24"/>
                <w:szCs w:val="24"/>
              </w:rPr>
              <w:t xml:space="preserve">, №5.1 и №5.2 </w:t>
            </w:r>
            <w:r>
              <w:rPr>
                <w:sz w:val="24"/>
                <w:szCs w:val="24"/>
              </w:rPr>
              <w:t xml:space="preserve"> </w:t>
            </w:r>
          </w:p>
          <w:p w14:paraId="360146D9" w14:textId="1D9A5ADF" w:rsidR="000602C8" w:rsidRDefault="002F04DD" w:rsidP="00751CA5">
            <w:pPr>
              <w:pStyle w:val="afff"/>
              <w:ind w:right="201"/>
              <w:jc w:val="both"/>
              <w:rPr>
                <w:sz w:val="24"/>
                <w:szCs w:val="24"/>
              </w:rPr>
            </w:pPr>
            <w:r>
              <w:rPr>
                <w:sz w:val="24"/>
                <w:szCs w:val="24"/>
              </w:rPr>
              <w:t>к административному регламенту</w:t>
            </w:r>
          </w:p>
        </w:tc>
        <w:tc>
          <w:tcPr>
            <w:tcW w:w="3033" w:type="dxa"/>
            <w:gridSpan w:val="2"/>
            <w:tcBorders>
              <w:top w:val="single" w:sz="4" w:space="0" w:color="auto"/>
              <w:left w:val="single" w:sz="4" w:space="0" w:color="auto"/>
              <w:bottom w:val="single" w:sz="4" w:space="0" w:color="auto"/>
              <w:right w:val="single" w:sz="4" w:space="0" w:color="auto"/>
            </w:tcBorders>
          </w:tcPr>
          <w:p w14:paraId="254E4F88" w14:textId="77777777" w:rsidR="000602C8" w:rsidRDefault="002F04DD">
            <w:pPr>
              <w:pStyle w:val="afff"/>
              <w:ind w:right="114"/>
              <w:jc w:val="both"/>
              <w:rPr>
                <w:sz w:val="24"/>
                <w:szCs w:val="24"/>
              </w:rPr>
            </w:pPr>
            <w:r>
              <w:rPr>
                <w:sz w:val="24"/>
                <w:szCs w:val="24"/>
              </w:rPr>
              <w:t xml:space="preserve">оригинал, 1 экземпляр, </w:t>
            </w:r>
            <w:r>
              <w:rPr>
                <w:bCs/>
                <w:sz w:val="24"/>
                <w:szCs w:val="24"/>
              </w:rPr>
              <w:t>должно быть подписано заявителем или его уполномоченным представителем</w:t>
            </w:r>
          </w:p>
        </w:tc>
      </w:tr>
      <w:tr w:rsidR="000602C8" w14:paraId="17B577E3" w14:textId="77777777">
        <w:trPr>
          <w:trHeight w:val="129"/>
        </w:trPr>
        <w:tc>
          <w:tcPr>
            <w:tcW w:w="348" w:type="dxa"/>
            <w:vMerge/>
            <w:tcBorders>
              <w:top w:val="single" w:sz="4" w:space="0" w:color="auto"/>
              <w:left w:val="single" w:sz="4" w:space="0" w:color="auto"/>
              <w:bottom w:val="single" w:sz="4" w:space="0" w:color="auto"/>
              <w:right w:val="single" w:sz="4" w:space="0" w:color="auto"/>
            </w:tcBorders>
          </w:tcPr>
          <w:p w14:paraId="59FB994E"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1378B001"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3DDC9DDC"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63A4BB41" w14:textId="77777777" w:rsidR="000602C8" w:rsidRDefault="002F04DD">
            <w:pPr>
              <w:pStyle w:val="afff"/>
              <w:ind w:right="-142"/>
              <w:jc w:val="both"/>
              <w:rPr>
                <w:sz w:val="24"/>
                <w:szCs w:val="24"/>
              </w:rPr>
            </w:pPr>
            <w:r>
              <w:rPr>
                <w:sz w:val="24"/>
                <w:szCs w:val="24"/>
              </w:rPr>
              <w:t>ЕПГУ/РПГУ</w:t>
            </w:r>
          </w:p>
        </w:tc>
        <w:tc>
          <w:tcPr>
            <w:tcW w:w="2781" w:type="dxa"/>
            <w:tcBorders>
              <w:top w:val="single" w:sz="4" w:space="0" w:color="auto"/>
              <w:left w:val="single" w:sz="4" w:space="0" w:color="auto"/>
              <w:bottom w:val="single" w:sz="4" w:space="0" w:color="auto"/>
              <w:right w:val="single" w:sz="4" w:space="0" w:color="auto"/>
            </w:tcBorders>
          </w:tcPr>
          <w:p w14:paraId="1E7B7928" w14:textId="77777777" w:rsidR="000602C8" w:rsidRDefault="002F04DD">
            <w:pPr>
              <w:pStyle w:val="afff"/>
              <w:ind w:right="-142"/>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14:paraId="48D13488"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68A23B1C" w14:textId="77777777" w:rsidR="000602C8" w:rsidRDefault="002F04DD">
            <w:pPr>
              <w:pStyle w:val="afff"/>
              <w:ind w:right="114"/>
              <w:jc w:val="both"/>
              <w:rPr>
                <w:sz w:val="24"/>
                <w:szCs w:val="24"/>
              </w:rPr>
            </w:pPr>
            <w:r>
              <w:rPr>
                <w:sz w:val="24"/>
                <w:szCs w:val="24"/>
              </w:rPr>
              <w:t>формирование заявления осуществляется посредством заполнения интерактивной формы на ЕПГУ/РПГУ</w:t>
            </w:r>
          </w:p>
        </w:tc>
      </w:tr>
      <w:tr w:rsidR="000602C8" w14:paraId="0903C84C" w14:textId="77777777" w:rsidTr="00D811F5">
        <w:trPr>
          <w:trHeight w:val="1622"/>
        </w:trPr>
        <w:tc>
          <w:tcPr>
            <w:tcW w:w="348" w:type="dxa"/>
            <w:vMerge/>
            <w:tcBorders>
              <w:top w:val="single" w:sz="4" w:space="0" w:color="auto"/>
              <w:left w:val="single" w:sz="4" w:space="0" w:color="auto"/>
              <w:bottom w:val="single" w:sz="4" w:space="0" w:color="auto"/>
              <w:right w:val="single" w:sz="4" w:space="0" w:color="auto"/>
            </w:tcBorders>
          </w:tcPr>
          <w:p w14:paraId="03FBBEAD"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4A4DBD47"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10D816AC"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6D8DE111" w14:textId="77777777" w:rsidR="000602C8" w:rsidRDefault="002F04DD">
            <w:pPr>
              <w:pStyle w:val="afff"/>
              <w:ind w:right="-142"/>
              <w:jc w:val="both"/>
              <w:rPr>
                <w:sz w:val="24"/>
                <w:szCs w:val="24"/>
              </w:rPr>
            </w:pPr>
            <w:r>
              <w:rPr>
                <w:sz w:val="24"/>
                <w:szCs w:val="24"/>
              </w:rPr>
              <w:t>почтовая связь</w:t>
            </w:r>
          </w:p>
        </w:tc>
        <w:tc>
          <w:tcPr>
            <w:tcW w:w="2781" w:type="dxa"/>
            <w:tcBorders>
              <w:top w:val="single" w:sz="4" w:space="0" w:color="auto"/>
              <w:left w:val="single" w:sz="4" w:space="0" w:color="auto"/>
              <w:bottom w:val="single" w:sz="4" w:space="0" w:color="auto"/>
              <w:right w:val="single" w:sz="4" w:space="0" w:color="auto"/>
            </w:tcBorders>
          </w:tcPr>
          <w:p w14:paraId="2526F8D3" w14:textId="77777777" w:rsidR="000602C8" w:rsidRDefault="002F04DD">
            <w:pPr>
              <w:pStyle w:val="afff"/>
              <w:ind w:right="-142"/>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14:paraId="474ADE69"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5F49CA0A" w14:textId="77777777" w:rsidR="000602C8" w:rsidRDefault="002F04DD">
            <w:pPr>
              <w:pStyle w:val="afff"/>
              <w:ind w:right="114"/>
              <w:jc w:val="both"/>
              <w:rPr>
                <w:sz w:val="24"/>
                <w:szCs w:val="24"/>
              </w:rPr>
            </w:pPr>
            <w:r>
              <w:rPr>
                <w:sz w:val="24"/>
                <w:szCs w:val="24"/>
              </w:rPr>
              <w:t>оригинал, 1 экземпляр,</w:t>
            </w:r>
            <w:r>
              <w:rPr>
                <w:bCs/>
                <w:sz w:val="24"/>
                <w:szCs w:val="24"/>
              </w:rPr>
              <w:t xml:space="preserve"> должно быть подписано заявителем или его уполномоченным представителем</w:t>
            </w:r>
            <w:r>
              <w:rPr>
                <w:sz w:val="24"/>
                <w:szCs w:val="24"/>
              </w:rPr>
              <w:t xml:space="preserve"> </w:t>
            </w:r>
          </w:p>
        </w:tc>
      </w:tr>
      <w:tr w:rsidR="004E7EA7" w14:paraId="513880B2" w14:textId="77777777" w:rsidTr="00D811F5">
        <w:trPr>
          <w:trHeight w:val="569"/>
        </w:trPr>
        <w:tc>
          <w:tcPr>
            <w:tcW w:w="348" w:type="dxa"/>
            <w:vMerge w:val="restart"/>
            <w:tcBorders>
              <w:top w:val="single" w:sz="4" w:space="0" w:color="auto"/>
              <w:left w:val="single" w:sz="4" w:space="0" w:color="auto"/>
              <w:right w:val="single" w:sz="4" w:space="0" w:color="auto"/>
            </w:tcBorders>
          </w:tcPr>
          <w:p w14:paraId="27360BD6" w14:textId="731FD3A9" w:rsidR="004E7EA7" w:rsidRDefault="004E7EA7" w:rsidP="004E7EA7">
            <w:pPr>
              <w:pStyle w:val="afff"/>
              <w:ind w:right="-142"/>
              <w:jc w:val="both"/>
              <w:rPr>
                <w:sz w:val="24"/>
                <w:szCs w:val="24"/>
              </w:rPr>
            </w:pPr>
            <w:r>
              <w:rPr>
                <w:sz w:val="24"/>
                <w:szCs w:val="24"/>
              </w:rPr>
              <w:lastRenderedPageBreak/>
              <w:t>2</w:t>
            </w:r>
          </w:p>
        </w:tc>
        <w:tc>
          <w:tcPr>
            <w:tcW w:w="2350" w:type="dxa"/>
            <w:vMerge w:val="restart"/>
            <w:tcBorders>
              <w:top w:val="single" w:sz="4" w:space="0" w:color="auto"/>
              <w:left w:val="single" w:sz="4" w:space="0" w:color="auto"/>
              <w:right w:val="single" w:sz="4" w:space="0" w:color="auto"/>
            </w:tcBorders>
          </w:tcPr>
          <w:p w14:paraId="0BF7E739" w14:textId="1D842F85" w:rsidR="004E7EA7" w:rsidRDefault="004E7EA7" w:rsidP="004E7EA7">
            <w:pPr>
              <w:pStyle w:val="afff"/>
              <w:ind w:right="118"/>
              <w:jc w:val="both"/>
              <w:rPr>
                <w:sz w:val="24"/>
                <w:szCs w:val="24"/>
              </w:rPr>
            </w:pPr>
            <w:r w:rsidRPr="000F0A9F">
              <w:rPr>
                <w:sz w:val="24"/>
                <w:szCs w:val="24"/>
              </w:rPr>
              <w:t>Документы, удостоверяющие личность членов семьи, достигших 14</w:t>
            </w:r>
            <w:r>
              <w:rPr>
                <w:sz w:val="24"/>
                <w:szCs w:val="24"/>
              </w:rPr>
              <w:t>-</w:t>
            </w:r>
            <w:r w:rsidRPr="000F0A9F">
              <w:rPr>
                <w:sz w:val="24"/>
                <w:szCs w:val="24"/>
              </w:rPr>
              <w:t>летнего возраста.</w:t>
            </w:r>
          </w:p>
          <w:p w14:paraId="406E303A" w14:textId="77777777" w:rsidR="004E7EA7" w:rsidRDefault="004E7EA7" w:rsidP="004E7EA7">
            <w:pPr>
              <w:pStyle w:val="afff"/>
              <w:ind w:right="118"/>
              <w:jc w:val="both"/>
              <w:rPr>
                <w:sz w:val="24"/>
                <w:szCs w:val="24"/>
              </w:rPr>
            </w:pPr>
          </w:p>
          <w:p w14:paraId="5E3CF597" w14:textId="77777777" w:rsidR="004E7EA7" w:rsidRDefault="004E7EA7" w:rsidP="004E7EA7">
            <w:pPr>
              <w:pStyle w:val="afff"/>
              <w:ind w:right="118"/>
              <w:jc w:val="both"/>
              <w:rPr>
                <w:sz w:val="24"/>
                <w:szCs w:val="24"/>
              </w:rPr>
            </w:pPr>
          </w:p>
          <w:p w14:paraId="63A6777F" w14:textId="77777777" w:rsidR="004E7EA7" w:rsidRDefault="004E7EA7" w:rsidP="004E7EA7">
            <w:pPr>
              <w:pStyle w:val="afff"/>
              <w:ind w:right="118"/>
              <w:jc w:val="both"/>
              <w:rPr>
                <w:sz w:val="24"/>
                <w:szCs w:val="24"/>
              </w:rPr>
            </w:pPr>
          </w:p>
          <w:p w14:paraId="04433495" w14:textId="77777777" w:rsidR="004E7EA7" w:rsidRDefault="004E7EA7" w:rsidP="004E7EA7">
            <w:pPr>
              <w:pStyle w:val="afff"/>
              <w:ind w:right="118"/>
              <w:jc w:val="both"/>
              <w:rPr>
                <w:sz w:val="24"/>
                <w:szCs w:val="24"/>
              </w:rPr>
            </w:pPr>
          </w:p>
          <w:p w14:paraId="5F70CB7C" w14:textId="77777777" w:rsidR="004E7EA7" w:rsidRDefault="004E7EA7" w:rsidP="004E7EA7">
            <w:pPr>
              <w:pStyle w:val="afff"/>
              <w:ind w:right="118"/>
              <w:jc w:val="both"/>
              <w:rPr>
                <w:sz w:val="24"/>
                <w:szCs w:val="24"/>
              </w:rPr>
            </w:pPr>
          </w:p>
        </w:tc>
        <w:tc>
          <w:tcPr>
            <w:tcW w:w="1394" w:type="dxa"/>
            <w:vMerge w:val="restart"/>
            <w:tcBorders>
              <w:top w:val="single" w:sz="4" w:space="0" w:color="auto"/>
              <w:left w:val="single" w:sz="4" w:space="0" w:color="auto"/>
              <w:right w:val="single" w:sz="4" w:space="0" w:color="auto"/>
            </w:tcBorders>
          </w:tcPr>
          <w:p w14:paraId="053B3D7A" w14:textId="238A577D" w:rsidR="004E7EA7" w:rsidRDefault="004E7EA7" w:rsidP="004E7EA7">
            <w:pPr>
              <w:pStyle w:val="afff"/>
              <w:ind w:right="-142"/>
              <w:jc w:val="both"/>
              <w:rPr>
                <w:sz w:val="24"/>
                <w:szCs w:val="24"/>
              </w:rPr>
            </w:pPr>
            <w:r>
              <w:rPr>
                <w:sz w:val="24"/>
                <w:szCs w:val="24"/>
              </w:rPr>
              <w:t>все</w:t>
            </w:r>
          </w:p>
        </w:tc>
        <w:tc>
          <w:tcPr>
            <w:tcW w:w="2264" w:type="dxa"/>
            <w:tcBorders>
              <w:top w:val="single" w:sz="4" w:space="0" w:color="auto"/>
              <w:left w:val="single" w:sz="4" w:space="0" w:color="auto"/>
              <w:bottom w:val="single" w:sz="4" w:space="0" w:color="auto"/>
              <w:right w:val="single" w:sz="4" w:space="0" w:color="auto"/>
            </w:tcBorders>
          </w:tcPr>
          <w:p w14:paraId="4CB2143D" w14:textId="66E0ABE7" w:rsidR="004E7EA7" w:rsidRDefault="004E7EA7" w:rsidP="004E7EA7">
            <w:pPr>
              <w:pStyle w:val="afff"/>
              <w:ind w:right="233"/>
              <w:jc w:val="both"/>
              <w:rPr>
                <w:sz w:val="24"/>
                <w:szCs w:val="24"/>
              </w:rPr>
            </w:pPr>
            <w:r>
              <w:rPr>
                <w:sz w:val="24"/>
                <w:szCs w:val="24"/>
              </w:rPr>
              <w:t>лично в Уполномоченный орган, МФЦ</w:t>
            </w:r>
          </w:p>
        </w:tc>
        <w:tc>
          <w:tcPr>
            <w:tcW w:w="2781" w:type="dxa"/>
            <w:tcBorders>
              <w:top w:val="single" w:sz="4" w:space="0" w:color="auto"/>
              <w:left w:val="single" w:sz="4" w:space="0" w:color="auto"/>
              <w:bottom w:val="single" w:sz="4" w:space="0" w:color="auto"/>
              <w:right w:val="single" w:sz="4" w:space="0" w:color="auto"/>
            </w:tcBorders>
          </w:tcPr>
          <w:p w14:paraId="66BF345C" w14:textId="3EEDBC7B" w:rsidR="004E7EA7" w:rsidRDefault="004E7EA7" w:rsidP="004E7EA7">
            <w:pPr>
              <w:pStyle w:val="afff"/>
              <w:ind w:right="-142"/>
              <w:jc w:val="both"/>
              <w:rPr>
                <w:sz w:val="24"/>
                <w:szCs w:val="24"/>
              </w:rPr>
            </w:pPr>
            <w:r>
              <w:rPr>
                <w:sz w:val="24"/>
                <w:szCs w:val="24"/>
              </w:rPr>
              <w:t>обязательно</w:t>
            </w:r>
          </w:p>
        </w:tc>
        <w:tc>
          <w:tcPr>
            <w:tcW w:w="2431" w:type="dxa"/>
            <w:vMerge w:val="restart"/>
            <w:tcBorders>
              <w:top w:val="single" w:sz="4" w:space="0" w:color="auto"/>
              <w:left w:val="single" w:sz="4" w:space="0" w:color="auto"/>
              <w:right w:val="single" w:sz="4" w:space="0" w:color="auto"/>
            </w:tcBorders>
          </w:tcPr>
          <w:p w14:paraId="5048A335" w14:textId="533AABAA" w:rsidR="004E7EA7" w:rsidRDefault="004E7EA7" w:rsidP="004E7EA7">
            <w:pPr>
              <w:pStyle w:val="afff"/>
              <w:ind w:right="201"/>
              <w:jc w:val="both"/>
              <w:rPr>
                <w:sz w:val="24"/>
                <w:szCs w:val="24"/>
              </w:rPr>
            </w:pPr>
            <w:r>
              <w:rPr>
                <w:sz w:val="24"/>
                <w:szCs w:val="24"/>
              </w:rPr>
              <w:t>нет</w:t>
            </w:r>
          </w:p>
        </w:tc>
        <w:tc>
          <w:tcPr>
            <w:tcW w:w="3033" w:type="dxa"/>
            <w:gridSpan w:val="2"/>
            <w:tcBorders>
              <w:top w:val="single" w:sz="4" w:space="0" w:color="auto"/>
              <w:left w:val="single" w:sz="4" w:space="0" w:color="auto"/>
              <w:bottom w:val="single" w:sz="4" w:space="0" w:color="auto"/>
              <w:right w:val="single" w:sz="4" w:space="0" w:color="auto"/>
            </w:tcBorders>
          </w:tcPr>
          <w:p w14:paraId="0DAA16C7" w14:textId="7C239AF1" w:rsidR="004E7EA7" w:rsidRDefault="004E7EA7" w:rsidP="004E7EA7">
            <w:pPr>
              <w:pStyle w:val="afff"/>
              <w:ind w:right="114"/>
              <w:jc w:val="both"/>
              <w:rPr>
                <w:sz w:val="24"/>
                <w:szCs w:val="24"/>
              </w:rPr>
            </w:pPr>
            <w:r>
              <w:rPr>
                <w:sz w:val="24"/>
                <w:szCs w:val="24"/>
              </w:rPr>
              <w:t xml:space="preserve">оригинал, 1 экземпляр, </w:t>
            </w:r>
            <w:r>
              <w:rPr>
                <w:bCs/>
                <w:sz w:val="24"/>
                <w:szCs w:val="24"/>
              </w:rPr>
              <w:t>должно быть подписано заявителем или его уполномоченным представителем</w:t>
            </w:r>
          </w:p>
        </w:tc>
      </w:tr>
      <w:tr w:rsidR="004E7EA7" w14:paraId="16EC16DC" w14:textId="77777777" w:rsidTr="00D811F5">
        <w:trPr>
          <w:trHeight w:val="1031"/>
        </w:trPr>
        <w:tc>
          <w:tcPr>
            <w:tcW w:w="348" w:type="dxa"/>
            <w:vMerge/>
            <w:tcBorders>
              <w:left w:val="single" w:sz="4" w:space="0" w:color="auto"/>
              <w:right w:val="single" w:sz="4" w:space="0" w:color="auto"/>
            </w:tcBorders>
          </w:tcPr>
          <w:p w14:paraId="54FD83C5" w14:textId="77777777" w:rsidR="004E7EA7" w:rsidRDefault="004E7EA7" w:rsidP="004E7EA7">
            <w:pPr>
              <w:pStyle w:val="afff"/>
              <w:ind w:right="-142"/>
              <w:jc w:val="both"/>
              <w:rPr>
                <w:sz w:val="24"/>
                <w:szCs w:val="24"/>
              </w:rPr>
            </w:pPr>
          </w:p>
        </w:tc>
        <w:tc>
          <w:tcPr>
            <w:tcW w:w="2350" w:type="dxa"/>
            <w:vMerge/>
            <w:tcBorders>
              <w:left w:val="single" w:sz="4" w:space="0" w:color="auto"/>
              <w:right w:val="single" w:sz="4" w:space="0" w:color="auto"/>
            </w:tcBorders>
          </w:tcPr>
          <w:p w14:paraId="1CB4F5A9" w14:textId="77777777" w:rsidR="004E7EA7" w:rsidRDefault="004E7EA7" w:rsidP="004E7EA7">
            <w:pPr>
              <w:pStyle w:val="afff"/>
              <w:ind w:right="118"/>
              <w:jc w:val="both"/>
              <w:rPr>
                <w:sz w:val="24"/>
                <w:szCs w:val="24"/>
              </w:rPr>
            </w:pPr>
          </w:p>
        </w:tc>
        <w:tc>
          <w:tcPr>
            <w:tcW w:w="1394" w:type="dxa"/>
            <w:vMerge/>
            <w:tcBorders>
              <w:left w:val="single" w:sz="4" w:space="0" w:color="auto"/>
              <w:right w:val="single" w:sz="4" w:space="0" w:color="auto"/>
            </w:tcBorders>
          </w:tcPr>
          <w:p w14:paraId="654106BF" w14:textId="77777777" w:rsidR="004E7EA7" w:rsidRDefault="004E7EA7" w:rsidP="004E7EA7">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0AACA9A1" w14:textId="542FB4CD" w:rsidR="004E7EA7" w:rsidRDefault="004E7EA7" w:rsidP="004E7EA7">
            <w:pPr>
              <w:pStyle w:val="afff"/>
              <w:ind w:right="-142"/>
              <w:jc w:val="both"/>
              <w:rPr>
                <w:sz w:val="24"/>
                <w:szCs w:val="24"/>
              </w:rPr>
            </w:pPr>
            <w:r>
              <w:rPr>
                <w:sz w:val="24"/>
                <w:szCs w:val="24"/>
              </w:rPr>
              <w:t>ЕПГУ/РПГУ</w:t>
            </w:r>
          </w:p>
        </w:tc>
        <w:tc>
          <w:tcPr>
            <w:tcW w:w="2781" w:type="dxa"/>
            <w:tcBorders>
              <w:top w:val="single" w:sz="4" w:space="0" w:color="auto"/>
              <w:left w:val="single" w:sz="4" w:space="0" w:color="auto"/>
              <w:bottom w:val="single" w:sz="4" w:space="0" w:color="auto"/>
              <w:right w:val="single" w:sz="4" w:space="0" w:color="auto"/>
            </w:tcBorders>
          </w:tcPr>
          <w:p w14:paraId="1CF4299B" w14:textId="41647DE5" w:rsidR="004E7EA7" w:rsidRDefault="004E7EA7" w:rsidP="004E7EA7">
            <w:pPr>
              <w:pStyle w:val="afff"/>
              <w:ind w:right="-142"/>
              <w:jc w:val="both"/>
              <w:rPr>
                <w:sz w:val="24"/>
                <w:szCs w:val="24"/>
              </w:rPr>
            </w:pPr>
            <w:r>
              <w:rPr>
                <w:sz w:val="24"/>
                <w:szCs w:val="24"/>
              </w:rPr>
              <w:t>обязательно</w:t>
            </w:r>
          </w:p>
        </w:tc>
        <w:tc>
          <w:tcPr>
            <w:tcW w:w="2431" w:type="dxa"/>
            <w:vMerge/>
            <w:tcBorders>
              <w:left w:val="single" w:sz="4" w:space="0" w:color="auto"/>
              <w:right w:val="single" w:sz="4" w:space="0" w:color="auto"/>
            </w:tcBorders>
          </w:tcPr>
          <w:p w14:paraId="5DECE7EA" w14:textId="77777777" w:rsidR="004E7EA7" w:rsidRDefault="004E7EA7" w:rsidP="004E7EA7">
            <w:pPr>
              <w:pStyle w:val="afff"/>
              <w:ind w:right="201"/>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6489D638" w14:textId="7CFC0B54" w:rsidR="004E7EA7" w:rsidRDefault="004E7EA7" w:rsidP="004E7EA7">
            <w:pPr>
              <w:pStyle w:val="afff"/>
              <w:ind w:right="114"/>
              <w:jc w:val="both"/>
              <w:rPr>
                <w:sz w:val="24"/>
                <w:szCs w:val="24"/>
              </w:rPr>
            </w:pPr>
            <w:r>
              <w:rPr>
                <w:sz w:val="24"/>
                <w:szCs w:val="24"/>
              </w:rPr>
              <w:t>формирование заявления осуществляется посредством заполнения интерактивной формы на ЕПГУ/РПГУ</w:t>
            </w:r>
          </w:p>
        </w:tc>
      </w:tr>
      <w:tr w:rsidR="004E7EA7" w14:paraId="4ABFBEFE" w14:textId="77777777" w:rsidTr="00D811F5">
        <w:trPr>
          <w:trHeight w:val="1526"/>
        </w:trPr>
        <w:tc>
          <w:tcPr>
            <w:tcW w:w="348" w:type="dxa"/>
            <w:vMerge/>
            <w:tcBorders>
              <w:left w:val="single" w:sz="4" w:space="0" w:color="auto"/>
              <w:bottom w:val="single" w:sz="4" w:space="0" w:color="auto"/>
              <w:right w:val="single" w:sz="4" w:space="0" w:color="auto"/>
            </w:tcBorders>
          </w:tcPr>
          <w:p w14:paraId="4BAFCF90" w14:textId="77777777" w:rsidR="004E7EA7" w:rsidRDefault="004E7EA7" w:rsidP="004E7EA7">
            <w:pPr>
              <w:pStyle w:val="afff"/>
              <w:ind w:right="-142"/>
              <w:jc w:val="both"/>
              <w:rPr>
                <w:sz w:val="24"/>
                <w:szCs w:val="24"/>
              </w:rPr>
            </w:pPr>
          </w:p>
        </w:tc>
        <w:tc>
          <w:tcPr>
            <w:tcW w:w="2350" w:type="dxa"/>
            <w:vMerge/>
            <w:tcBorders>
              <w:left w:val="single" w:sz="4" w:space="0" w:color="auto"/>
              <w:bottom w:val="single" w:sz="4" w:space="0" w:color="auto"/>
              <w:right w:val="single" w:sz="4" w:space="0" w:color="auto"/>
            </w:tcBorders>
          </w:tcPr>
          <w:p w14:paraId="32BA9683" w14:textId="77777777" w:rsidR="004E7EA7" w:rsidRDefault="004E7EA7" w:rsidP="004E7EA7">
            <w:pPr>
              <w:pStyle w:val="afff"/>
              <w:ind w:right="118"/>
              <w:jc w:val="both"/>
              <w:rPr>
                <w:sz w:val="24"/>
                <w:szCs w:val="24"/>
              </w:rPr>
            </w:pPr>
          </w:p>
        </w:tc>
        <w:tc>
          <w:tcPr>
            <w:tcW w:w="1394" w:type="dxa"/>
            <w:vMerge/>
            <w:tcBorders>
              <w:left w:val="single" w:sz="4" w:space="0" w:color="auto"/>
              <w:bottom w:val="single" w:sz="4" w:space="0" w:color="auto"/>
              <w:right w:val="single" w:sz="4" w:space="0" w:color="auto"/>
            </w:tcBorders>
          </w:tcPr>
          <w:p w14:paraId="3B2CF934" w14:textId="77777777" w:rsidR="004E7EA7" w:rsidRDefault="004E7EA7" w:rsidP="004E7EA7">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47612305" w14:textId="45380E4A" w:rsidR="004E7EA7" w:rsidRDefault="004E7EA7" w:rsidP="004E7EA7">
            <w:pPr>
              <w:pStyle w:val="afff"/>
              <w:ind w:right="-142"/>
              <w:jc w:val="both"/>
              <w:rPr>
                <w:sz w:val="24"/>
                <w:szCs w:val="24"/>
              </w:rPr>
            </w:pPr>
            <w:r>
              <w:rPr>
                <w:sz w:val="24"/>
                <w:szCs w:val="24"/>
              </w:rPr>
              <w:t>почтовая связь</w:t>
            </w:r>
          </w:p>
        </w:tc>
        <w:tc>
          <w:tcPr>
            <w:tcW w:w="2781" w:type="dxa"/>
            <w:tcBorders>
              <w:top w:val="single" w:sz="4" w:space="0" w:color="auto"/>
              <w:left w:val="single" w:sz="4" w:space="0" w:color="auto"/>
              <w:bottom w:val="single" w:sz="4" w:space="0" w:color="auto"/>
              <w:right w:val="single" w:sz="4" w:space="0" w:color="auto"/>
            </w:tcBorders>
          </w:tcPr>
          <w:p w14:paraId="74895C91" w14:textId="473E9168" w:rsidR="004E7EA7" w:rsidRDefault="004E7EA7" w:rsidP="004E7EA7">
            <w:pPr>
              <w:pStyle w:val="afff"/>
              <w:ind w:right="-142"/>
              <w:jc w:val="both"/>
              <w:rPr>
                <w:sz w:val="24"/>
                <w:szCs w:val="24"/>
              </w:rPr>
            </w:pPr>
            <w:r>
              <w:rPr>
                <w:sz w:val="24"/>
                <w:szCs w:val="24"/>
              </w:rPr>
              <w:t>обязательно</w:t>
            </w:r>
          </w:p>
        </w:tc>
        <w:tc>
          <w:tcPr>
            <w:tcW w:w="2431" w:type="dxa"/>
            <w:vMerge/>
            <w:tcBorders>
              <w:left w:val="single" w:sz="4" w:space="0" w:color="auto"/>
              <w:bottom w:val="single" w:sz="4" w:space="0" w:color="auto"/>
              <w:right w:val="single" w:sz="4" w:space="0" w:color="auto"/>
            </w:tcBorders>
          </w:tcPr>
          <w:p w14:paraId="54B11A24" w14:textId="77777777" w:rsidR="004E7EA7" w:rsidRDefault="004E7EA7" w:rsidP="004E7EA7">
            <w:pPr>
              <w:pStyle w:val="afff"/>
              <w:ind w:right="201"/>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2944AD79" w14:textId="21E7DEBD" w:rsidR="004E7EA7" w:rsidRDefault="004E7EA7" w:rsidP="004E7EA7">
            <w:pPr>
              <w:pStyle w:val="afff"/>
              <w:ind w:right="114"/>
              <w:jc w:val="both"/>
              <w:rPr>
                <w:sz w:val="24"/>
                <w:szCs w:val="24"/>
              </w:rPr>
            </w:pPr>
            <w:r>
              <w:rPr>
                <w:sz w:val="24"/>
                <w:szCs w:val="24"/>
              </w:rPr>
              <w:t>оригинал, 1 экземпляр,</w:t>
            </w:r>
            <w:r>
              <w:rPr>
                <w:bCs/>
                <w:sz w:val="24"/>
                <w:szCs w:val="24"/>
              </w:rPr>
              <w:t xml:space="preserve"> должно быть подписано заявителем или его уполномоченным представителем</w:t>
            </w:r>
          </w:p>
        </w:tc>
      </w:tr>
      <w:tr w:rsidR="000602C8" w14:paraId="7A58216B" w14:textId="77777777">
        <w:tc>
          <w:tcPr>
            <w:tcW w:w="348" w:type="dxa"/>
            <w:vMerge w:val="restart"/>
            <w:tcBorders>
              <w:top w:val="single" w:sz="4" w:space="0" w:color="auto"/>
              <w:left w:val="single" w:sz="4" w:space="0" w:color="auto"/>
              <w:bottom w:val="single" w:sz="4" w:space="0" w:color="auto"/>
              <w:right w:val="single" w:sz="4" w:space="0" w:color="auto"/>
            </w:tcBorders>
          </w:tcPr>
          <w:p w14:paraId="7EB47395" w14:textId="75FACA5C" w:rsidR="000602C8" w:rsidRDefault="00D811F5">
            <w:pPr>
              <w:pStyle w:val="afff"/>
              <w:ind w:right="-142"/>
              <w:jc w:val="both"/>
              <w:rPr>
                <w:sz w:val="24"/>
                <w:szCs w:val="24"/>
              </w:rPr>
            </w:pPr>
            <w:r>
              <w:rPr>
                <w:sz w:val="24"/>
                <w:szCs w:val="24"/>
              </w:rPr>
              <w:t>3</w:t>
            </w:r>
          </w:p>
        </w:tc>
        <w:tc>
          <w:tcPr>
            <w:tcW w:w="2350" w:type="dxa"/>
            <w:vMerge w:val="restart"/>
            <w:tcBorders>
              <w:top w:val="single" w:sz="4" w:space="0" w:color="auto"/>
              <w:left w:val="single" w:sz="4" w:space="0" w:color="auto"/>
              <w:bottom w:val="single" w:sz="4" w:space="0" w:color="auto"/>
              <w:right w:val="single" w:sz="4" w:space="0" w:color="auto"/>
            </w:tcBorders>
          </w:tcPr>
          <w:p w14:paraId="4FD43721" w14:textId="77777777" w:rsidR="000602C8" w:rsidRDefault="002F04DD">
            <w:pPr>
              <w:pStyle w:val="afff"/>
              <w:ind w:right="118"/>
              <w:jc w:val="both"/>
              <w:rPr>
                <w:sz w:val="24"/>
                <w:szCs w:val="24"/>
              </w:rPr>
            </w:pPr>
            <w:r>
              <w:rPr>
                <w:sz w:val="24"/>
                <w:szCs w:val="24"/>
              </w:rPr>
              <w:t>Документ, удостоверяющий личность заявителя (представителя заявителя), членов семьи заявителя</w:t>
            </w:r>
          </w:p>
        </w:tc>
        <w:tc>
          <w:tcPr>
            <w:tcW w:w="1394" w:type="dxa"/>
            <w:vMerge w:val="restart"/>
            <w:tcBorders>
              <w:top w:val="single" w:sz="4" w:space="0" w:color="auto"/>
              <w:left w:val="single" w:sz="4" w:space="0" w:color="auto"/>
              <w:bottom w:val="single" w:sz="4" w:space="0" w:color="auto"/>
              <w:right w:val="single" w:sz="4" w:space="0" w:color="auto"/>
            </w:tcBorders>
          </w:tcPr>
          <w:p w14:paraId="77073B7F" w14:textId="77777777" w:rsidR="000602C8" w:rsidRDefault="002F04DD">
            <w:pPr>
              <w:pStyle w:val="afff"/>
              <w:ind w:right="-142"/>
              <w:jc w:val="both"/>
              <w:rPr>
                <w:sz w:val="24"/>
                <w:szCs w:val="24"/>
              </w:rPr>
            </w:pPr>
            <w:r>
              <w:rPr>
                <w:sz w:val="24"/>
                <w:szCs w:val="24"/>
              </w:rPr>
              <w:t>все</w:t>
            </w:r>
          </w:p>
        </w:tc>
        <w:tc>
          <w:tcPr>
            <w:tcW w:w="2264" w:type="dxa"/>
            <w:tcBorders>
              <w:top w:val="single" w:sz="4" w:space="0" w:color="auto"/>
              <w:left w:val="single" w:sz="4" w:space="0" w:color="auto"/>
              <w:bottom w:val="single" w:sz="4" w:space="0" w:color="auto"/>
              <w:right w:val="single" w:sz="4" w:space="0" w:color="auto"/>
            </w:tcBorders>
          </w:tcPr>
          <w:p w14:paraId="344CB7E0" w14:textId="77777777" w:rsidR="000602C8" w:rsidRDefault="002F04DD">
            <w:pPr>
              <w:pStyle w:val="afff"/>
              <w:ind w:right="-142"/>
              <w:jc w:val="both"/>
              <w:rPr>
                <w:sz w:val="24"/>
                <w:szCs w:val="24"/>
              </w:rPr>
            </w:pPr>
            <w:r>
              <w:rPr>
                <w:sz w:val="24"/>
                <w:szCs w:val="24"/>
              </w:rPr>
              <w:t>лично в Уполномоченный орган, МФЦ</w:t>
            </w:r>
          </w:p>
        </w:tc>
        <w:tc>
          <w:tcPr>
            <w:tcW w:w="2781" w:type="dxa"/>
            <w:tcBorders>
              <w:top w:val="single" w:sz="4" w:space="0" w:color="auto"/>
              <w:left w:val="single" w:sz="4" w:space="0" w:color="auto"/>
              <w:bottom w:val="single" w:sz="4" w:space="0" w:color="auto"/>
              <w:right w:val="single" w:sz="4" w:space="0" w:color="auto"/>
            </w:tcBorders>
          </w:tcPr>
          <w:p w14:paraId="0628B792" w14:textId="77777777" w:rsidR="000602C8" w:rsidRDefault="002F04DD">
            <w:pPr>
              <w:pStyle w:val="afff"/>
              <w:ind w:right="-142"/>
              <w:jc w:val="both"/>
              <w:rPr>
                <w:sz w:val="24"/>
                <w:szCs w:val="24"/>
              </w:rPr>
            </w:pPr>
            <w:r>
              <w:rPr>
                <w:sz w:val="24"/>
                <w:szCs w:val="24"/>
              </w:rPr>
              <w:t>обязательно</w:t>
            </w:r>
          </w:p>
        </w:tc>
        <w:tc>
          <w:tcPr>
            <w:tcW w:w="2431" w:type="dxa"/>
            <w:vMerge w:val="restart"/>
            <w:tcBorders>
              <w:top w:val="single" w:sz="4" w:space="0" w:color="auto"/>
              <w:left w:val="single" w:sz="4" w:space="0" w:color="auto"/>
              <w:bottom w:val="single" w:sz="4" w:space="0" w:color="auto"/>
              <w:right w:val="single" w:sz="4" w:space="0" w:color="auto"/>
            </w:tcBorders>
          </w:tcPr>
          <w:p w14:paraId="249F4143" w14:textId="77777777" w:rsidR="000602C8" w:rsidRDefault="002F04DD">
            <w:pPr>
              <w:pStyle w:val="afff"/>
              <w:ind w:right="-142"/>
              <w:jc w:val="both"/>
              <w:rPr>
                <w:sz w:val="24"/>
                <w:szCs w:val="24"/>
              </w:rPr>
            </w:pPr>
            <w:r>
              <w:rPr>
                <w:sz w:val="24"/>
                <w:szCs w:val="24"/>
              </w:rPr>
              <w:t>нет</w:t>
            </w:r>
          </w:p>
        </w:tc>
        <w:tc>
          <w:tcPr>
            <w:tcW w:w="3033" w:type="dxa"/>
            <w:gridSpan w:val="2"/>
            <w:tcBorders>
              <w:top w:val="single" w:sz="4" w:space="0" w:color="auto"/>
              <w:left w:val="single" w:sz="4" w:space="0" w:color="auto"/>
              <w:bottom w:val="single" w:sz="4" w:space="0" w:color="auto"/>
              <w:right w:val="single" w:sz="4" w:space="0" w:color="auto"/>
            </w:tcBorders>
          </w:tcPr>
          <w:p w14:paraId="2FE587A6" w14:textId="77777777" w:rsidR="000602C8" w:rsidRDefault="002F04DD">
            <w:pPr>
              <w:pStyle w:val="afff"/>
              <w:ind w:right="114"/>
              <w:jc w:val="both"/>
              <w:rPr>
                <w:sz w:val="24"/>
                <w:szCs w:val="24"/>
              </w:rPr>
            </w:pPr>
            <w:r>
              <w:rPr>
                <w:sz w:val="24"/>
                <w:szCs w:val="24"/>
              </w:rPr>
              <w:t>копия, 1 экземпляр, оригинал для сверки</w:t>
            </w:r>
          </w:p>
        </w:tc>
      </w:tr>
      <w:tr w:rsidR="000602C8" w14:paraId="13AA6FCD" w14:textId="77777777">
        <w:tc>
          <w:tcPr>
            <w:tcW w:w="348" w:type="dxa"/>
            <w:vMerge/>
            <w:tcBorders>
              <w:top w:val="single" w:sz="4" w:space="0" w:color="auto"/>
              <w:left w:val="single" w:sz="4" w:space="0" w:color="auto"/>
              <w:bottom w:val="single" w:sz="4" w:space="0" w:color="auto"/>
              <w:right w:val="single" w:sz="4" w:space="0" w:color="auto"/>
            </w:tcBorders>
          </w:tcPr>
          <w:p w14:paraId="578E14B5"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14639447"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41BCB831"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194DBA67" w14:textId="77777777" w:rsidR="000602C8" w:rsidRDefault="002F04DD">
            <w:pPr>
              <w:pStyle w:val="afff"/>
              <w:ind w:right="-142"/>
              <w:jc w:val="both"/>
              <w:rPr>
                <w:sz w:val="24"/>
                <w:szCs w:val="24"/>
              </w:rPr>
            </w:pPr>
            <w:r>
              <w:rPr>
                <w:sz w:val="24"/>
                <w:szCs w:val="24"/>
              </w:rPr>
              <w:t>ЕПГУ/РПГУ</w:t>
            </w:r>
          </w:p>
        </w:tc>
        <w:tc>
          <w:tcPr>
            <w:tcW w:w="2781" w:type="dxa"/>
            <w:tcBorders>
              <w:top w:val="single" w:sz="4" w:space="0" w:color="auto"/>
              <w:left w:val="single" w:sz="4" w:space="0" w:color="auto"/>
              <w:bottom w:val="single" w:sz="4" w:space="0" w:color="auto"/>
              <w:right w:val="single" w:sz="4" w:space="0" w:color="auto"/>
            </w:tcBorders>
          </w:tcPr>
          <w:p w14:paraId="7D7321F2" w14:textId="77777777" w:rsidR="000602C8" w:rsidRDefault="002F04DD">
            <w:pPr>
              <w:pStyle w:val="afff"/>
              <w:ind w:right="-142"/>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14:paraId="1E20CC8E"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04B55576" w14:textId="77777777" w:rsidR="000602C8" w:rsidRDefault="002F04DD">
            <w:pPr>
              <w:pStyle w:val="afff"/>
              <w:ind w:right="114"/>
              <w:jc w:val="both"/>
              <w:rPr>
                <w:sz w:val="24"/>
                <w:szCs w:val="24"/>
              </w:rPr>
            </w:pPr>
            <w:r>
              <w:rPr>
                <w:sz w:val="24"/>
                <w:szCs w:val="24"/>
              </w:rPr>
              <w:t>сведения из документа, формируются при подтверждении учетной записи в ЕСИА из состава соответствующих данных указанной учетной записи</w:t>
            </w:r>
          </w:p>
        </w:tc>
      </w:tr>
      <w:tr w:rsidR="000602C8" w14:paraId="68E6422E" w14:textId="77777777">
        <w:tc>
          <w:tcPr>
            <w:tcW w:w="348" w:type="dxa"/>
            <w:vMerge/>
            <w:tcBorders>
              <w:top w:val="single" w:sz="4" w:space="0" w:color="auto"/>
              <w:left w:val="single" w:sz="4" w:space="0" w:color="auto"/>
              <w:bottom w:val="single" w:sz="4" w:space="0" w:color="auto"/>
              <w:right w:val="single" w:sz="4" w:space="0" w:color="auto"/>
            </w:tcBorders>
          </w:tcPr>
          <w:p w14:paraId="3CE6834C"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5F121CBB"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33B22A55"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6B21B5F7" w14:textId="77777777" w:rsidR="000602C8" w:rsidRDefault="002F04DD">
            <w:pPr>
              <w:pStyle w:val="afff"/>
              <w:ind w:right="-142"/>
              <w:jc w:val="both"/>
              <w:rPr>
                <w:sz w:val="24"/>
                <w:szCs w:val="24"/>
              </w:rPr>
            </w:pPr>
            <w:r>
              <w:rPr>
                <w:sz w:val="24"/>
                <w:szCs w:val="24"/>
              </w:rPr>
              <w:t>почтовая связь</w:t>
            </w:r>
          </w:p>
        </w:tc>
        <w:tc>
          <w:tcPr>
            <w:tcW w:w="2781" w:type="dxa"/>
            <w:tcBorders>
              <w:top w:val="single" w:sz="4" w:space="0" w:color="auto"/>
              <w:left w:val="single" w:sz="4" w:space="0" w:color="auto"/>
              <w:bottom w:val="single" w:sz="4" w:space="0" w:color="auto"/>
              <w:right w:val="single" w:sz="4" w:space="0" w:color="auto"/>
            </w:tcBorders>
          </w:tcPr>
          <w:p w14:paraId="666F7973" w14:textId="77777777" w:rsidR="000602C8" w:rsidRDefault="002F04DD">
            <w:pPr>
              <w:pStyle w:val="afff"/>
              <w:ind w:right="-142"/>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14:paraId="31B4FF2F"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6CC1FEF3" w14:textId="77777777" w:rsidR="000602C8" w:rsidRDefault="002F04DD">
            <w:pPr>
              <w:pStyle w:val="afff"/>
              <w:ind w:right="114"/>
              <w:jc w:val="both"/>
              <w:rPr>
                <w:sz w:val="24"/>
                <w:szCs w:val="24"/>
              </w:rPr>
            </w:pPr>
            <w:r>
              <w:rPr>
                <w:sz w:val="24"/>
                <w:szCs w:val="24"/>
              </w:rPr>
              <w:t>копия, 1 экземпляр</w:t>
            </w:r>
          </w:p>
        </w:tc>
      </w:tr>
      <w:tr w:rsidR="000602C8" w14:paraId="34A81960" w14:textId="77777777">
        <w:trPr>
          <w:trHeight w:val="372"/>
        </w:trPr>
        <w:tc>
          <w:tcPr>
            <w:tcW w:w="348" w:type="dxa"/>
            <w:vMerge w:val="restart"/>
            <w:tcBorders>
              <w:top w:val="single" w:sz="4" w:space="0" w:color="auto"/>
              <w:left w:val="single" w:sz="4" w:space="0" w:color="auto"/>
              <w:bottom w:val="single" w:sz="4" w:space="0" w:color="auto"/>
              <w:right w:val="single" w:sz="4" w:space="0" w:color="auto"/>
            </w:tcBorders>
          </w:tcPr>
          <w:p w14:paraId="059D9C64" w14:textId="6D3C0562" w:rsidR="000602C8" w:rsidRDefault="00D811F5">
            <w:pPr>
              <w:pStyle w:val="afff"/>
              <w:ind w:right="-142"/>
              <w:jc w:val="both"/>
              <w:rPr>
                <w:sz w:val="24"/>
                <w:szCs w:val="24"/>
              </w:rPr>
            </w:pPr>
            <w:r>
              <w:rPr>
                <w:sz w:val="24"/>
                <w:szCs w:val="24"/>
              </w:rPr>
              <w:t>4</w:t>
            </w:r>
          </w:p>
        </w:tc>
        <w:tc>
          <w:tcPr>
            <w:tcW w:w="2350" w:type="dxa"/>
            <w:vMerge w:val="restart"/>
            <w:tcBorders>
              <w:top w:val="single" w:sz="4" w:space="0" w:color="auto"/>
              <w:left w:val="single" w:sz="4" w:space="0" w:color="auto"/>
              <w:bottom w:val="single" w:sz="4" w:space="0" w:color="auto"/>
              <w:right w:val="single" w:sz="4" w:space="0" w:color="auto"/>
            </w:tcBorders>
          </w:tcPr>
          <w:p w14:paraId="23EDFAC4" w14:textId="77777777" w:rsidR="000602C8" w:rsidRDefault="002F04DD">
            <w:pPr>
              <w:pStyle w:val="afff"/>
              <w:ind w:right="118" w:firstLine="19"/>
              <w:jc w:val="both"/>
              <w:rPr>
                <w:sz w:val="24"/>
                <w:szCs w:val="24"/>
              </w:rPr>
            </w:pPr>
            <w:r>
              <w:rPr>
                <w:sz w:val="24"/>
                <w:szCs w:val="24"/>
              </w:rPr>
              <w:t>Документ, подтверждающий полномочия представителя заявителя действовать от имени заявителя</w:t>
            </w:r>
          </w:p>
        </w:tc>
        <w:tc>
          <w:tcPr>
            <w:tcW w:w="1394" w:type="dxa"/>
            <w:vMerge w:val="restart"/>
            <w:tcBorders>
              <w:top w:val="single" w:sz="4" w:space="0" w:color="auto"/>
              <w:left w:val="single" w:sz="4" w:space="0" w:color="auto"/>
              <w:bottom w:val="single" w:sz="4" w:space="0" w:color="auto"/>
              <w:right w:val="single" w:sz="4" w:space="0" w:color="auto"/>
            </w:tcBorders>
          </w:tcPr>
          <w:p w14:paraId="022C362F" w14:textId="6DBDCD53" w:rsidR="000602C8" w:rsidRDefault="002F04DD">
            <w:pPr>
              <w:pStyle w:val="afff"/>
              <w:ind w:right="-142"/>
              <w:jc w:val="both"/>
              <w:rPr>
                <w:sz w:val="24"/>
                <w:szCs w:val="24"/>
              </w:rPr>
            </w:pPr>
            <w:r>
              <w:rPr>
                <w:sz w:val="24"/>
                <w:szCs w:val="24"/>
              </w:rPr>
              <w:t>02</w:t>
            </w:r>
            <w:r w:rsidR="007B2CAC">
              <w:rPr>
                <w:sz w:val="24"/>
                <w:szCs w:val="24"/>
              </w:rPr>
              <w:t>, 04, 06</w:t>
            </w:r>
          </w:p>
        </w:tc>
        <w:tc>
          <w:tcPr>
            <w:tcW w:w="2264" w:type="dxa"/>
            <w:tcBorders>
              <w:top w:val="single" w:sz="4" w:space="0" w:color="auto"/>
              <w:left w:val="single" w:sz="4" w:space="0" w:color="auto"/>
              <w:bottom w:val="single" w:sz="4" w:space="0" w:color="auto"/>
              <w:right w:val="single" w:sz="4" w:space="0" w:color="auto"/>
            </w:tcBorders>
          </w:tcPr>
          <w:p w14:paraId="7255567A" w14:textId="77777777" w:rsidR="000602C8" w:rsidRDefault="002F04DD">
            <w:pPr>
              <w:pStyle w:val="afff"/>
              <w:ind w:right="-142"/>
              <w:jc w:val="both"/>
              <w:rPr>
                <w:sz w:val="24"/>
                <w:szCs w:val="24"/>
              </w:rPr>
            </w:pPr>
            <w:r>
              <w:rPr>
                <w:sz w:val="24"/>
                <w:szCs w:val="24"/>
              </w:rPr>
              <w:t>лично в Уполномоченный орган, МФЦ</w:t>
            </w:r>
          </w:p>
        </w:tc>
        <w:tc>
          <w:tcPr>
            <w:tcW w:w="2781" w:type="dxa"/>
            <w:tcBorders>
              <w:top w:val="single" w:sz="4" w:space="0" w:color="auto"/>
              <w:left w:val="single" w:sz="4" w:space="0" w:color="auto"/>
              <w:bottom w:val="single" w:sz="4" w:space="0" w:color="auto"/>
              <w:right w:val="single" w:sz="4" w:space="0" w:color="auto"/>
            </w:tcBorders>
          </w:tcPr>
          <w:p w14:paraId="6D3F042E" w14:textId="77777777" w:rsidR="000602C8" w:rsidRDefault="002F04DD">
            <w:pPr>
              <w:pStyle w:val="afff"/>
              <w:ind w:right="-142"/>
              <w:jc w:val="both"/>
              <w:rPr>
                <w:sz w:val="24"/>
                <w:szCs w:val="24"/>
              </w:rPr>
            </w:pPr>
            <w:r>
              <w:rPr>
                <w:sz w:val="24"/>
                <w:szCs w:val="24"/>
              </w:rPr>
              <w:t>обязательно</w:t>
            </w:r>
          </w:p>
        </w:tc>
        <w:tc>
          <w:tcPr>
            <w:tcW w:w="2431" w:type="dxa"/>
            <w:vMerge w:val="restart"/>
            <w:tcBorders>
              <w:top w:val="single" w:sz="4" w:space="0" w:color="auto"/>
              <w:left w:val="single" w:sz="4" w:space="0" w:color="auto"/>
              <w:bottom w:val="single" w:sz="4" w:space="0" w:color="auto"/>
              <w:right w:val="single" w:sz="4" w:space="0" w:color="auto"/>
            </w:tcBorders>
          </w:tcPr>
          <w:p w14:paraId="1AD3AD29" w14:textId="77777777" w:rsidR="000602C8" w:rsidRDefault="002F04DD">
            <w:pPr>
              <w:pStyle w:val="afff"/>
              <w:ind w:right="-142"/>
              <w:jc w:val="both"/>
              <w:rPr>
                <w:sz w:val="24"/>
                <w:szCs w:val="24"/>
              </w:rPr>
            </w:pPr>
            <w:r>
              <w:rPr>
                <w:sz w:val="24"/>
                <w:szCs w:val="24"/>
              </w:rPr>
              <w:t>нет</w:t>
            </w:r>
          </w:p>
        </w:tc>
        <w:tc>
          <w:tcPr>
            <w:tcW w:w="3033" w:type="dxa"/>
            <w:gridSpan w:val="2"/>
            <w:tcBorders>
              <w:top w:val="single" w:sz="4" w:space="0" w:color="auto"/>
              <w:left w:val="single" w:sz="4" w:space="0" w:color="auto"/>
              <w:bottom w:val="single" w:sz="4" w:space="0" w:color="auto"/>
              <w:right w:val="single" w:sz="4" w:space="0" w:color="auto"/>
            </w:tcBorders>
          </w:tcPr>
          <w:p w14:paraId="03AA56DF" w14:textId="77777777" w:rsidR="000602C8" w:rsidRDefault="002F04DD">
            <w:pPr>
              <w:pStyle w:val="afff"/>
              <w:ind w:right="114"/>
              <w:jc w:val="both"/>
              <w:rPr>
                <w:iCs/>
                <w:sz w:val="24"/>
                <w:szCs w:val="24"/>
                <w:shd w:val="clear" w:color="auto" w:fill="FFFF00"/>
              </w:rPr>
            </w:pPr>
            <w:r>
              <w:rPr>
                <w:sz w:val="24"/>
                <w:szCs w:val="24"/>
              </w:rPr>
              <w:t>копия, 1 экземпляр, оригинал для сверки</w:t>
            </w:r>
          </w:p>
        </w:tc>
      </w:tr>
      <w:tr w:rsidR="000602C8" w14:paraId="19DDBD01" w14:textId="77777777">
        <w:trPr>
          <w:trHeight w:val="341"/>
        </w:trPr>
        <w:tc>
          <w:tcPr>
            <w:tcW w:w="348" w:type="dxa"/>
            <w:vMerge/>
            <w:tcBorders>
              <w:top w:val="single" w:sz="4" w:space="0" w:color="auto"/>
              <w:left w:val="single" w:sz="4" w:space="0" w:color="auto"/>
              <w:bottom w:val="single" w:sz="4" w:space="0" w:color="auto"/>
              <w:right w:val="single" w:sz="4" w:space="0" w:color="auto"/>
            </w:tcBorders>
          </w:tcPr>
          <w:p w14:paraId="5E9003AA"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63C2BBBA"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28FF6347"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2008241F" w14:textId="77777777" w:rsidR="000602C8" w:rsidRDefault="002F04DD">
            <w:pPr>
              <w:pStyle w:val="afff"/>
              <w:ind w:right="-142"/>
              <w:jc w:val="both"/>
              <w:rPr>
                <w:sz w:val="24"/>
                <w:szCs w:val="24"/>
              </w:rPr>
            </w:pPr>
            <w:r>
              <w:rPr>
                <w:sz w:val="24"/>
                <w:szCs w:val="24"/>
              </w:rPr>
              <w:t>ЕПГУ/РПГУ</w:t>
            </w:r>
          </w:p>
        </w:tc>
        <w:tc>
          <w:tcPr>
            <w:tcW w:w="2781" w:type="dxa"/>
            <w:tcBorders>
              <w:top w:val="single" w:sz="4" w:space="0" w:color="auto"/>
              <w:left w:val="single" w:sz="4" w:space="0" w:color="auto"/>
              <w:bottom w:val="single" w:sz="4" w:space="0" w:color="auto"/>
              <w:right w:val="single" w:sz="4" w:space="0" w:color="auto"/>
            </w:tcBorders>
          </w:tcPr>
          <w:p w14:paraId="2DAE6804" w14:textId="77777777" w:rsidR="000602C8" w:rsidRDefault="002F04DD">
            <w:pPr>
              <w:pStyle w:val="afff"/>
              <w:ind w:right="-142"/>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14:paraId="59056D1A"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61ABCEA3" w14:textId="77777777" w:rsidR="000602C8" w:rsidRDefault="002F04DD">
            <w:pPr>
              <w:pStyle w:val="afff"/>
              <w:ind w:right="114"/>
              <w:jc w:val="both"/>
              <w:rPr>
                <w:sz w:val="24"/>
                <w:szCs w:val="24"/>
              </w:rPr>
            </w:pPr>
            <w:r>
              <w:rPr>
                <w:color w:val="000000"/>
                <w:sz w:val="24"/>
                <w:szCs w:val="24"/>
              </w:rPr>
              <w:t>документ, подтверждающий полномочия представителя действовать от имени заявителя, подписанный усиленной квалифицированной электронной под</w:t>
            </w:r>
            <w:r>
              <w:rPr>
                <w:color w:val="000000"/>
                <w:sz w:val="24"/>
                <w:szCs w:val="24"/>
              </w:rPr>
              <w:lastRenderedPageBreak/>
              <w:t>писью заявителя или нотариуса.</w:t>
            </w:r>
          </w:p>
          <w:p w14:paraId="0ACA29B8" w14:textId="77777777" w:rsidR="000602C8" w:rsidRDefault="002F04DD">
            <w:pPr>
              <w:pStyle w:val="afff"/>
              <w:ind w:right="114"/>
              <w:jc w:val="both"/>
              <w:rPr>
                <w:sz w:val="24"/>
                <w:szCs w:val="24"/>
              </w:rPr>
            </w:pPr>
            <w:r>
              <w:rPr>
                <w:color w:val="000000"/>
                <w:sz w:val="24"/>
                <w:szCs w:val="24"/>
              </w:rPr>
              <w:t>файл с расширением DOC, DOCX, JPEG, JPG, BMP, PNG, PDF, XML, RAR, ZIP, 7z, SIG</w:t>
            </w:r>
          </w:p>
          <w:p w14:paraId="41E85E2A" w14:textId="77777777" w:rsidR="000602C8" w:rsidRDefault="002F04DD">
            <w:pPr>
              <w:pStyle w:val="afff"/>
              <w:ind w:right="114"/>
              <w:jc w:val="both"/>
              <w:rPr>
                <w:iCs/>
                <w:sz w:val="24"/>
                <w:szCs w:val="24"/>
                <w:shd w:val="clear" w:color="auto" w:fill="FFFF00"/>
              </w:rPr>
            </w:pPr>
            <w:r>
              <w:rPr>
                <w:color w:val="000000"/>
                <w:sz w:val="24"/>
                <w:szCs w:val="24"/>
              </w:rPr>
              <w:t>максимально допустимый размер файла – 5 Мб</w:t>
            </w:r>
          </w:p>
        </w:tc>
      </w:tr>
      <w:tr w:rsidR="000602C8" w14:paraId="541F066D" w14:textId="77777777">
        <w:trPr>
          <w:trHeight w:val="341"/>
        </w:trPr>
        <w:tc>
          <w:tcPr>
            <w:tcW w:w="348" w:type="dxa"/>
            <w:vMerge/>
            <w:tcBorders>
              <w:top w:val="single" w:sz="4" w:space="0" w:color="auto"/>
              <w:left w:val="single" w:sz="4" w:space="0" w:color="auto"/>
              <w:bottom w:val="single" w:sz="4" w:space="0" w:color="auto"/>
              <w:right w:val="single" w:sz="4" w:space="0" w:color="auto"/>
            </w:tcBorders>
          </w:tcPr>
          <w:p w14:paraId="59CCD5FE"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5B374D02"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3C22B101"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02976A2B" w14:textId="77777777" w:rsidR="000602C8" w:rsidRDefault="002F04DD">
            <w:pPr>
              <w:pStyle w:val="afff"/>
              <w:ind w:right="-142"/>
              <w:jc w:val="both"/>
              <w:rPr>
                <w:sz w:val="24"/>
                <w:szCs w:val="24"/>
              </w:rPr>
            </w:pPr>
            <w:r>
              <w:rPr>
                <w:sz w:val="24"/>
                <w:szCs w:val="24"/>
              </w:rPr>
              <w:t>почтовая связь</w:t>
            </w:r>
          </w:p>
        </w:tc>
        <w:tc>
          <w:tcPr>
            <w:tcW w:w="2781" w:type="dxa"/>
            <w:tcBorders>
              <w:top w:val="single" w:sz="4" w:space="0" w:color="auto"/>
              <w:left w:val="single" w:sz="4" w:space="0" w:color="auto"/>
              <w:bottom w:val="single" w:sz="4" w:space="0" w:color="auto"/>
              <w:right w:val="single" w:sz="4" w:space="0" w:color="auto"/>
            </w:tcBorders>
          </w:tcPr>
          <w:p w14:paraId="5A35F40E" w14:textId="77777777" w:rsidR="000602C8" w:rsidRDefault="002F04DD">
            <w:pPr>
              <w:pStyle w:val="afff"/>
              <w:ind w:right="-142"/>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14:paraId="792B9700"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4C7F3A9E" w14:textId="77777777" w:rsidR="000602C8" w:rsidRDefault="002F04DD">
            <w:pPr>
              <w:pStyle w:val="afff"/>
              <w:ind w:right="114"/>
              <w:jc w:val="both"/>
              <w:rPr>
                <w:i/>
                <w:iCs/>
                <w:sz w:val="24"/>
                <w:szCs w:val="24"/>
                <w:shd w:val="clear" w:color="auto" w:fill="FFFF00"/>
              </w:rPr>
            </w:pPr>
            <w:r>
              <w:rPr>
                <w:sz w:val="24"/>
                <w:szCs w:val="24"/>
              </w:rPr>
              <w:t>нотариально удостоверенная копия, 1 экземпляр</w:t>
            </w:r>
          </w:p>
        </w:tc>
      </w:tr>
      <w:tr w:rsidR="000602C8" w14:paraId="19CB051E" w14:textId="77777777">
        <w:tc>
          <w:tcPr>
            <w:tcW w:w="348" w:type="dxa"/>
            <w:vMerge w:val="restart"/>
            <w:tcBorders>
              <w:top w:val="single" w:sz="4" w:space="0" w:color="auto"/>
              <w:left w:val="single" w:sz="4" w:space="0" w:color="auto"/>
              <w:bottom w:val="single" w:sz="4" w:space="0" w:color="auto"/>
              <w:right w:val="single" w:sz="4" w:space="0" w:color="auto"/>
            </w:tcBorders>
          </w:tcPr>
          <w:p w14:paraId="31699B6E" w14:textId="5D7B6260" w:rsidR="000602C8" w:rsidRDefault="00D811F5">
            <w:pPr>
              <w:pStyle w:val="afff"/>
              <w:ind w:right="-142"/>
              <w:jc w:val="both"/>
              <w:rPr>
                <w:sz w:val="24"/>
                <w:szCs w:val="24"/>
              </w:rPr>
            </w:pPr>
            <w:r>
              <w:rPr>
                <w:sz w:val="24"/>
                <w:szCs w:val="24"/>
              </w:rPr>
              <w:t>5</w:t>
            </w:r>
          </w:p>
        </w:tc>
        <w:tc>
          <w:tcPr>
            <w:tcW w:w="2350" w:type="dxa"/>
            <w:vMerge w:val="restart"/>
            <w:tcBorders>
              <w:top w:val="single" w:sz="4" w:space="0" w:color="auto"/>
              <w:left w:val="single" w:sz="4" w:space="0" w:color="auto"/>
              <w:bottom w:val="single" w:sz="4" w:space="0" w:color="auto"/>
              <w:right w:val="single" w:sz="4" w:space="0" w:color="auto"/>
            </w:tcBorders>
          </w:tcPr>
          <w:p w14:paraId="756B9D67" w14:textId="77777777" w:rsidR="000602C8" w:rsidRDefault="002F04DD">
            <w:pPr>
              <w:pStyle w:val="afff"/>
              <w:ind w:right="118"/>
              <w:jc w:val="both"/>
              <w:rPr>
                <w:sz w:val="24"/>
                <w:szCs w:val="24"/>
              </w:rPr>
            </w:pPr>
            <w:r>
              <w:rPr>
                <w:sz w:val="24"/>
                <w:szCs w:val="24"/>
                <w:lang w:bidi="ru-RU"/>
              </w:rPr>
              <w:t xml:space="preserve">Документы, подтверждающие родство: свидетельство о рождении, свидетельство о заключении брака,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w:t>
            </w:r>
            <w:r>
              <w:rPr>
                <w:sz w:val="24"/>
                <w:szCs w:val="24"/>
                <w:lang w:bidi="ru-RU"/>
              </w:rPr>
              <w:lastRenderedPageBreak/>
              <w:t>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tc>
        <w:tc>
          <w:tcPr>
            <w:tcW w:w="1394" w:type="dxa"/>
            <w:vMerge w:val="restart"/>
            <w:tcBorders>
              <w:top w:val="single" w:sz="4" w:space="0" w:color="auto"/>
              <w:left w:val="single" w:sz="4" w:space="0" w:color="auto"/>
              <w:bottom w:val="single" w:sz="4" w:space="0" w:color="auto"/>
              <w:right w:val="single" w:sz="4" w:space="0" w:color="auto"/>
            </w:tcBorders>
          </w:tcPr>
          <w:p w14:paraId="1D73A4BF" w14:textId="77777777" w:rsidR="000602C8" w:rsidRDefault="002F04DD">
            <w:pPr>
              <w:pStyle w:val="afff"/>
              <w:ind w:right="-142"/>
              <w:jc w:val="both"/>
              <w:rPr>
                <w:sz w:val="24"/>
                <w:szCs w:val="24"/>
              </w:rPr>
            </w:pPr>
            <w:r>
              <w:rPr>
                <w:sz w:val="24"/>
                <w:szCs w:val="24"/>
              </w:rPr>
              <w:lastRenderedPageBreak/>
              <w:t>все</w:t>
            </w:r>
          </w:p>
        </w:tc>
        <w:tc>
          <w:tcPr>
            <w:tcW w:w="2264" w:type="dxa"/>
            <w:tcBorders>
              <w:top w:val="single" w:sz="4" w:space="0" w:color="auto"/>
              <w:left w:val="single" w:sz="4" w:space="0" w:color="auto"/>
              <w:bottom w:val="single" w:sz="4" w:space="0" w:color="auto"/>
              <w:right w:val="single" w:sz="4" w:space="0" w:color="auto"/>
            </w:tcBorders>
          </w:tcPr>
          <w:p w14:paraId="3A1FE80F" w14:textId="77777777" w:rsidR="000602C8" w:rsidRDefault="002F04DD">
            <w:pPr>
              <w:pStyle w:val="afff"/>
              <w:ind w:right="-142"/>
              <w:jc w:val="both"/>
              <w:rPr>
                <w:sz w:val="24"/>
                <w:szCs w:val="24"/>
              </w:rPr>
            </w:pPr>
            <w:r>
              <w:rPr>
                <w:sz w:val="24"/>
                <w:szCs w:val="24"/>
              </w:rPr>
              <w:t>лично в Уполномоченный орган, МФЦ</w:t>
            </w:r>
          </w:p>
        </w:tc>
        <w:tc>
          <w:tcPr>
            <w:tcW w:w="2781" w:type="dxa"/>
            <w:tcBorders>
              <w:top w:val="single" w:sz="4" w:space="0" w:color="auto"/>
              <w:left w:val="single" w:sz="4" w:space="0" w:color="auto"/>
              <w:bottom w:val="single" w:sz="4" w:space="0" w:color="auto"/>
              <w:right w:val="single" w:sz="4" w:space="0" w:color="auto"/>
            </w:tcBorders>
          </w:tcPr>
          <w:p w14:paraId="06F67792" w14:textId="77777777" w:rsidR="000602C8" w:rsidRDefault="002F04DD">
            <w:pPr>
              <w:pStyle w:val="afff"/>
              <w:ind w:right="-142"/>
              <w:jc w:val="both"/>
              <w:rPr>
                <w:sz w:val="24"/>
                <w:szCs w:val="24"/>
              </w:rPr>
            </w:pPr>
            <w:r>
              <w:rPr>
                <w:sz w:val="24"/>
                <w:szCs w:val="24"/>
              </w:rPr>
              <w:t>обязательно</w:t>
            </w:r>
          </w:p>
        </w:tc>
        <w:tc>
          <w:tcPr>
            <w:tcW w:w="2431" w:type="dxa"/>
            <w:vMerge w:val="restart"/>
            <w:tcBorders>
              <w:top w:val="single" w:sz="4" w:space="0" w:color="auto"/>
              <w:left w:val="single" w:sz="4" w:space="0" w:color="auto"/>
              <w:bottom w:val="single" w:sz="4" w:space="0" w:color="auto"/>
              <w:right w:val="single" w:sz="4" w:space="0" w:color="auto"/>
            </w:tcBorders>
          </w:tcPr>
          <w:p w14:paraId="75E8E01C" w14:textId="77777777" w:rsidR="000602C8" w:rsidRDefault="002F04DD">
            <w:pPr>
              <w:pStyle w:val="afff"/>
              <w:ind w:right="-142"/>
              <w:jc w:val="both"/>
              <w:rPr>
                <w:sz w:val="24"/>
                <w:szCs w:val="24"/>
              </w:rPr>
            </w:pPr>
            <w:r>
              <w:rPr>
                <w:sz w:val="24"/>
                <w:szCs w:val="24"/>
              </w:rPr>
              <w:t>нет</w:t>
            </w:r>
          </w:p>
        </w:tc>
        <w:tc>
          <w:tcPr>
            <w:tcW w:w="3033" w:type="dxa"/>
            <w:gridSpan w:val="2"/>
            <w:tcBorders>
              <w:top w:val="single" w:sz="4" w:space="0" w:color="auto"/>
              <w:left w:val="single" w:sz="4" w:space="0" w:color="auto"/>
              <w:bottom w:val="single" w:sz="4" w:space="0" w:color="auto"/>
              <w:right w:val="single" w:sz="4" w:space="0" w:color="auto"/>
            </w:tcBorders>
          </w:tcPr>
          <w:p w14:paraId="17E106F8" w14:textId="77777777" w:rsidR="000602C8" w:rsidRDefault="002F04DD">
            <w:pPr>
              <w:pStyle w:val="afff"/>
              <w:ind w:right="114"/>
              <w:jc w:val="both"/>
              <w:rPr>
                <w:i/>
                <w:iCs/>
                <w:sz w:val="24"/>
                <w:szCs w:val="24"/>
                <w:shd w:val="clear" w:color="auto" w:fill="FFFF00"/>
              </w:rPr>
            </w:pPr>
            <w:r>
              <w:rPr>
                <w:sz w:val="24"/>
                <w:szCs w:val="24"/>
              </w:rPr>
              <w:t>копия, 1 экземпляр, оригинал для сверки</w:t>
            </w:r>
          </w:p>
        </w:tc>
      </w:tr>
      <w:tr w:rsidR="000602C8" w14:paraId="42812AA3" w14:textId="77777777">
        <w:tc>
          <w:tcPr>
            <w:tcW w:w="348" w:type="dxa"/>
            <w:vMerge/>
            <w:tcBorders>
              <w:top w:val="single" w:sz="4" w:space="0" w:color="auto"/>
              <w:left w:val="single" w:sz="4" w:space="0" w:color="auto"/>
              <w:bottom w:val="single" w:sz="4" w:space="0" w:color="auto"/>
              <w:right w:val="single" w:sz="4" w:space="0" w:color="auto"/>
            </w:tcBorders>
          </w:tcPr>
          <w:p w14:paraId="76DD269B"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5E739C6E"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119349DA"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4F552E10" w14:textId="77777777" w:rsidR="000602C8" w:rsidRDefault="002F04DD">
            <w:pPr>
              <w:pStyle w:val="afff"/>
              <w:ind w:right="-142"/>
              <w:jc w:val="both"/>
              <w:rPr>
                <w:sz w:val="24"/>
                <w:szCs w:val="24"/>
              </w:rPr>
            </w:pPr>
            <w:r>
              <w:rPr>
                <w:sz w:val="24"/>
                <w:szCs w:val="24"/>
              </w:rPr>
              <w:t>ЕПГУ/РПГУ</w:t>
            </w:r>
          </w:p>
        </w:tc>
        <w:tc>
          <w:tcPr>
            <w:tcW w:w="2781" w:type="dxa"/>
            <w:tcBorders>
              <w:top w:val="single" w:sz="4" w:space="0" w:color="auto"/>
              <w:left w:val="single" w:sz="4" w:space="0" w:color="auto"/>
              <w:bottom w:val="single" w:sz="4" w:space="0" w:color="auto"/>
              <w:right w:val="single" w:sz="4" w:space="0" w:color="auto"/>
            </w:tcBorders>
          </w:tcPr>
          <w:p w14:paraId="32F644B9" w14:textId="77777777" w:rsidR="000602C8" w:rsidRDefault="002F04DD">
            <w:pPr>
              <w:pStyle w:val="afff"/>
              <w:ind w:right="-142"/>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14:paraId="12749CAE"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5F8B0E90" w14:textId="77777777" w:rsidR="000602C8" w:rsidRDefault="002F04DD">
            <w:pPr>
              <w:pStyle w:val="afff"/>
              <w:ind w:right="114"/>
              <w:jc w:val="both"/>
              <w:rPr>
                <w:i/>
                <w:iCs/>
                <w:sz w:val="24"/>
                <w:szCs w:val="24"/>
                <w:shd w:val="clear" w:color="auto" w:fill="FFFF00"/>
              </w:rPr>
            </w:pPr>
            <w:r>
              <w:rPr>
                <w:sz w:val="24"/>
                <w:szCs w:val="24"/>
              </w:rPr>
              <w:t xml:space="preserve">скан-образ документа </w:t>
            </w:r>
          </w:p>
        </w:tc>
      </w:tr>
      <w:tr w:rsidR="000602C8" w14:paraId="67226411" w14:textId="77777777">
        <w:tc>
          <w:tcPr>
            <w:tcW w:w="348" w:type="dxa"/>
            <w:vMerge/>
            <w:tcBorders>
              <w:top w:val="single" w:sz="4" w:space="0" w:color="auto"/>
              <w:left w:val="single" w:sz="4" w:space="0" w:color="auto"/>
              <w:bottom w:val="single" w:sz="4" w:space="0" w:color="auto"/>
              <w:right w:val="single" w:sz="4" w:space="0" w:color="auto"/>
            </w:tcBorders>
          </w:tcPr>
          <w:p w14:paraId="01211B02"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00A27BB6"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7BCBDD13"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22DF63BC" w14:textId="77777777" w:rsidR="000602C8" w:rsidRDefault="002F04DD">
            <w:pPr>
              <w:pStyle w:val="afff"/>
              <w:ind w:right="-142"/>
              <w:jc w:val="both"/>
              <w:rPr>
                <w:sz w:val="24"/>
                <w:szCs w:val="24"/>
              </w:rPr>
            </w:pPr>
            <w:r>
              <w:rPr>
                <w:sz w:val="24"/>
                <w:szCs w:val="24"/>
              </w:rPr>
              <w:t>почтовая связь</w:t>
            </w:r>
          </w:p>
        </w:tc>
        <w:tc>
          <w:tcPr>
            <w:tcW w:w="2781" w:type="dxa"/>
            <w:tcBorders>
              <w:top w:val="single" w:sz="4" w:space="0" w:color="auto"/>
              <w:left w:val="single" w:sz="4" w:space="0" w:color="auto"/>
              <w:bottom w:val="single" w:sz="4" w:space="0" w:color="auto"/>
              <w:right w:val="single" w:sz="4" w:space="0" w:color="auto"/>
            </w:tcBorders>
          </w:tcPr>
          <w:p w14:paraId="5219A02E" w14:textId="77777777" w:rsidR="000602C8" w:rsidRDefault="002F04DD">
            <w:pPr>
              <w:pStyle w:val="afff"/>
              <w:ind w:right="-142"/>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14:paraId="1F9608CC"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4FD771AD" w14:textId="77777777" w:rsidR="000602C8" w:rsidRDefault="002F04DD">
            <w:pPr>
              <w:pStyle w:val="afff"/>
              <w:ind w:right="114"/>
              <w:jc w:val="both"/>
              <w:rPr>
                <w:i/>
                <w:iCs/>
                <w:sz w:val="24"/>
                <w:szCs w:val="24"/>
                <w:shd w:val="clear" w:color="auto" w:fill="FFFF00"/>
              </w:rPr>
            </w:pPr>
            <w:r>
              <w:rPr>
                <w:sz w:val="24"/>
                <w:szCs w:val="24"/>
              </w:rPr>
              <w:t>нотариально удостоверенная копия, 1 экземпляр</w:t>
            </w:r>
          </w:p>
        </w:tc>
      </w:tr>
      <w:tr w:rsidR="000602C8" w14:paraId="0D9E7FBD" w14:textId="77777777">
        <w:trPr>
          <w:gridAfter w:val="1"/>
          <w:wAfter w:w="10" w:type="dxa"/>
        </w:trPr>
        <w:tc>
          <w:tcPr>
            <w:tcW w:w="348" w:type="dxa"/>
            <w:vMerge w:val="restart"/>
            <w:tcBorders>
              <w:top w:val="single" w:sz="4" w:space="0" w:color="auto"/>
              <w:left w:val="single" w:sz="4" w:space="0" w:color="auto"/>
              <w:bottom w:val="single" w:sz="4" w:space="0" w:color="auto"/>
              <w:right w:val="single" w:sz="4" w:space="0" w:color="auto"/>
            </w:tcBorders>
          </w:tcPr>
          <w:p w14:paraId="40810EDC" w14:textId="1A9397A1" w:rsidR="000602C8" w:rsidRDefault="00D811F5">
            <w:pPr>
              <w:pStyle w:val="afff"/>
              <w:ind w:right="-142"/>
              <w:jc w:val="both"/>
              <w:rPr>
                <w:sz w:val="24"/>
                <w:szCs w:val="24"/>
              </w:rPr>
            </w:pPr>
            <w:r>
              <w:rPr>
                <w:sz w:val="24"/>
                <w:szCs w:val="24"/>
              </w:rPr>
              <w:lastRenderedPageBreak/>
              <w:t>6</w:t>
            </w:r>
          </w:p>
        </w:tc>
        <w:tc>
          <w:tcPr>
            <w:tcW w:w="2350" w:type="dxa"/>
            <w:vMerge w:val="restart"/>
            <w:tcBorders>
              <w:top w:val="single" w:sz="4" w:space="0" w:color="auto"/>
              <w:left w:val="single" w:sz="4" w:space="0" w:color="auto"/>
              <w:bottom w:val="single" w:sz="4" w:space="0" w:color="auto"/>
              <w:right w:val="single" w:sz="4" w:space="0" w:color="auto"/>
            </w:tcBorders>
          </w:tcPr>
          <w:p w14:paraId="04AD9E13" w14:textId="77777777" w:rsidR="000602C8" w:rsidRDefault="002F04DD">
            <w:pPr>
              <w:pStyle w:val="afff"/>
              <w:ind w:right="118"/>
              <w:rPr>
                <w:sz w:val="24"/>
                <w:szCs w:val="24"/>
              </w:rPr>
            </w:pPr>
            <w:r>
              <w:rPr>
                <w:sz w:val="24"/>
                <w:szCs w:val="24"/>
                <w:lang w:bidi="ru-RU"/>
              </w:rPr>
              <w:t>Договор найма жилого помещения - в случае, если заявитель или члены семьи заявителя являются нанимателями жилого помещения жилого фонда социального использования по договору найма, заключенного с организацией</w:t>
            </w:r>
          </w:p>
        </w:tc>
        <w:tc>
          <w:tcPr>
            <w:tcW w:w="1394" w:type="dxa"/>
            <w:vMerge w:val="restart"/>
            <w:tcBorders>
              <w:top w:val="single" w:sz="4" w:space="0" w:color="auto"/>
              <w:left w:val="single" w:sz="4" w:space="0" w:color="auto"/>
              <w:bottom w:val="single" w:sz="4" w:space="0" w:color="auto"/>
              <w:right w:val="single" w:sz="4" w:space="0" w:color="auto"/>
            </w:tcBorders>
          </w:tcPr>
          <w:p w14:paraId="28111C9A" w14:textId="77777777" w:rsidR="000602C8" w:rsidRDefault="002F04DD">
            <w:pPr>
              <w:pStyle w:val="afff"/>
              <w:ind w:right="-142"/>
              <w:jc w:val="both"/>
              <w:rPr>
                <w:sz w:val="24"/>
                <w:szCs w:val="24"/>
              </w:rPr>
            </w:pPr>
            <w:r>
              <w:rPr>
                <w:sz w:val="24"/>
                <w:szCs w:val="24"/>
              </w:rPr>
              <w:t>все</w:t>
            </w:r>
          </w:p>
        </w:tc>
        <w:tc>
          <w:tcPr>
            <w:tcW w:w="2264" w:type="dxa"/>
            <w:tcBorders>
              <w:top w:val="single" w:sz="4" w:space="0" w:color="auto"/>
              <w:left w:val="single" w:sz="4" w:space="0" w:color="auto"/>
              <w:bottom w:val="single" w:sz="4" w:space="0" w:color="auto"/>
              <w:right w:val="single" w:sz="4" w:space="0" w:color="auto"/>
            </w:tcBorders>
          </w:tcPr>
          <w:p w14:paraId="28D1D436" w14:textId="77777777" w:rsidR="000602C8" w:rsidRDefault="002F04DD">
            <w:pPr>
              <w:pStyle w:val="afff"/>
              <w:ind w:right="-142"/>
              <w:jc w:val="both"/>
              <w:rPr>
                <w:sz w:val="24"/>
                <w:szCs w:val="24"/>
              </w:rPr>
            </w:pPr>
            <w:r>
              <w:rPr>
                <w:sz w:val="24"/>
                <w:szCs w:val="24"/>
              </w:rPr>
              <w:t>лично в Уполномоченный орган, МФЦ</w:t>
            </w:r>
          </w:p>
        </w:tc>
        <w:tc>
          <w:tcPr>
            <w:tcW w:w="2781" w:type="dxa"/>
            <w:tcBorders>
              <w:top w:val="single" w:sz="4" w:space="0" w:color="auto"/>
              <w:left w:val="single" w:sz="4" w:space="0" w:color="auto"/>
              <w:bottom w:val="single" w:sz="4" w:space="0" w:color="auto"/>
              <w:right w:val="single" w:sz="4" w:space="0" w:color="auto"/>
            </w:tcBorders>
          </w:tcPr>
          <w:p w14:paraId="3864F328" w14:textId="77777777" w:rsidR="000602C8" w:rsidRDefault="002F04DD">
            <w:pPr>
              <w:pStyle w:val="afff"/>
              <w:ind w:right="-142"/>
              <w:jc w:val="both"/>
              <w:rPr>
                <w:sz w:val="24"/>
                <w:szCs w:val="24"/>
              </w:rPr>
            </w:pPr>
            <w:r>
              <w:rPr>
                <w:sz w:val="24"/>
                <w:szCs w:val="24"/>
              </w:rPr>
              <w:t>обязательно</w:t>
            </w:r>
          </w:p>
        </w:tc>
        <w:tc>
          <w:tcPr>
            <w:tcW w:w="2431" w:type="dxa"/>
            <w:vMerge w:val="restart"/>
            <w:tcBorders>
              <w:top w:val="single" w:sz="4" w:space="0" w:color="auto"/>
              <w:left w:val="single" w:sz="4" w:space="0" w:color="auto"/>
              <w:bottom w:val="single" w:sz="4" w:space="0" w:color="auto"/>
              <w:right w:val="single" w:sz="4" w:space="0" w:color="auto"/>
            </w:tcBorders>
          </w:tcPr>
          <w:p w14:paraId="68FBB735" w14:textId="77777777" w:rsidR="000602C8" w:rsidRDefault="002F04DD">
            <w:pPr>
              <w:pStyle w:val="afff"/>
              <w:ind w:right="-142"/>
              <w:jc w:val="both"/>
              <w:rPr>
                <w:sz w:val="24"/>
                <w:szCs w:val="24"/>
              </w:rPr>
            </w:pPr>
            <w:r>
              <w:rPr>
                <w:sz w:val="24"/>
                <w:szCs w:val="24"/>
              </w:rPr>
              <w:t>нет</w:t>
            </w:r>
          </w:p>
        </w:tc>
        <w:tc>
          <w:tcPr>
            <w:tcW w:w="3023" w:type="dxa"/>
            <w:tcBorders>
              <w:top w:val="single" w:sz="4" w:space="0" w:color="auto"/>
              <w:left w:val="single" w:sz="4" w:space="0" w:color="auto"/>
              <w:bottom w:val="single" w:sz="4" w:space="0" w:color="auto"/>
              <w:right w:val="single" w:sz="4" w:space="0" w:color="auto"/>
            </w:tcBorders>
          </w:tcPr>
          <w:p w14:paraId="2F022D10" w14:textId="77777777" w:rsidR="000602C8" w:rsidRDefault="002F04DD">
            <w:pPr>
              <w:pStyle w:val="afff"/>
              <w:ind w:right="104"/>
              <w:jc w:val="both"/>
              <w:rPr>
                <w:sz w:val="24"/>
                <w:szCs w:val="24"/>
              </w:rPr>
            </w:pPr>
            <w:r>
              <w:rPr>
                <w:sz w:val="24"/>
                <w:szCs w:val="24"/>
              </w:rPr>
              <w:t>копия, 1 экземпляр, оригинал для сверки</w:t>
            </w:r>
          </w:p>
        </w:tc>
      </w:tr>
      <w:tr w:rsidR="000602C8" w14:paraId="647E8D0D" w14:textId="77777777">
        <w:trPr>
          <w:gridAfter w:val="1"/>
          <w:wAfter w:w="10" w:type="dxa"/>
        </w:trPr>
        <w:tc>
          <w:tcPr>
            <w:tcW w:w="348" w:type="dxa"/>
            <w:vMerge/>
            <w:tcBorders>
              <w:top w:val="single" w:sz="4" w:space="0" w:color="auto"/>
              <w:left w:val="single" w:sz="4" w:space="0" w:color="auto"/>
              <w:bottom w:val="single" w:sz="4" w:space="0" w:color="auto"/>
              <w:right w:val="single" w:sz="4" w:space="0" w:color="auto"/>
            </w:tcBorders>
          </w:tcPr>
          <w:p w14:paraId="7EBB333F"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0A6D8524"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5AC2D75D"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64C3DEF7" w14:textId="77777777" w:rsidR="000602C8" w:rsidRDefault="002F04DD">
            <w:pPr>
              <w:pStyle w:val="afff"/>
              <w:ind w:right="-142"/>
              <w:jc w:val="both"/>
              <w:rPr>
                <w:sz w:val="24"/>
                <w:szCs w:val="24"/>
              </w:rPr>
            </w:pPr>
            <w:r>
              <w:rPr>
                <w:sz w:val="24"/>
                <w:szCs w:val="24"/>
              </w:rPr>
              <w:t>ЕПГУ/РПГУ</w:t>
            </w:r>
          </w:p>
        </w:tc>
        <w:tc>
          <w:tcPr>
            <w:tcW w:w="2781" w:type="dxa"/>
            <w:tcBorders>
              <w:top w:val="single" w:sz="4" w:space="0" w:color="auto"/>
              <w:left w:val="single" w:sz="4" w:space="0" w:color="auto"/>
              <w:bottom w:val="single" w:sz="4" w:space="0" w:color="auto"/>
              <w:right w:val="single" w:sz="4" w:space="0" w:color="auto"/>
            </w:tcBorders>
          </w:tcPr>
          <w:p w14:paraId="775A08B2" w14:textId="77777777" w:rsidR="000602C8" w:rsidRDefault="002F04DD">
            <w:pPr>
              <w:pStyle w:val="afff"/>
              <w:ind w:right="-142"/>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14:paraId="55BB4B6E" w14:textId="77777777" w:rsidR="000602C8" w:rsidRDefault="000602C8">
            <w:pPr>
              <w:pStyle w:val="afff"/>
              <w:ind w:right="-142"/>
              <w:jc w:val="both"/>
              <w:rPr>
                <w:sz w:val="24"/>
                <w:szCs w:val="24"/>
              </w:rPr>
            </w:pPr>
          </w:p>
        </w:tc>
        <w:tc>
          <w:tcPr>
            <w:tcW w:w="3023" w:type="dxa"/>
            <w:tcBorders>
              <w:top w:val="single" w:sz="4" w:space="0" w:color="auto"/>
              <w:left w:val="single" w:sz="4" w:space="0" w:color="auto"/>
              <w:bottom w:val="single" w:sz="4" w:space="0" w:color="auto"/>
              <w:right w:val="single" w:sz="4" w:space="0" w:color="auto"/>
            </w:tcBorders>
          </w:tcPr>
          <w:p w14:paraId="439CEE0E" w14:textId="77777777" w:rsidR="000602C8" w:rsidRDefault="002F04DD">
            <w:pPr>
              <w:pStyle w:val="afff"/>
              <w:ind w:right="104"/>
              <w:jc w:val="both"/>
              <w:rPr>
                <w:sz w:val="24"/>
                <w:szCs w:val="24"/>
              </w:rPr>
            </w:pPr>
            <w:r>
              <w:rPr>
                <w:sz w:val="24"/>
                <w:szCs w:val="24"/>
              </w:rPr>
              <w:t xml:space="preserve">скан-образ документа </w:t>
            </w:r>
          </w:p>
        </w:tc>
      </w:tr>
      <w:tr w:rsidR="000602C8" w14:paraId="36B103D7" w14:textId="77777777">
        <w:trPr>
          <w:gridAfter w:val="1"/>
          <w:wAfter w:w="10" w:type="dxa"/>
        </w:trPr>
        <w:tc>
          <w:tcPr>
            <w:tcW w:w="348" w:type="dxa"/>
            <w:vMerge/>
            <w:tcBorders>
              <w:top w:val="single" w:sz="4" w:space="0" w:color="auto"/>
              <w:left w:val="single" w:sz="4" w:space="0" w:color="auto"/>
              <w:bottom w:val="single" w:sz="4" w:space="0" w:color="auto"/>
              <w:right w:val="single" w:sz="4" w:space="0" w:color="auto"/>
            </w:tcBorders>
          </w:tcPr>
          <w:p w14:paraId="6AE3845A"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18867F6B"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2A915523"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253AD459" w14:textId="77777777" w:rsidR="000602C8" w:rsidRDefault="002F04DD">
            <w:pPr>
              <w:pStyle w:val="afff"/>
              <w:ind w:right="-142"/>
              <w:jc w:val="both"/>
              <w:rPr>
                <w:sz w:val="24"/>
                <w:szCs w:val="24"/>
              </w:rPr>
            </w:pPr>
            <w:r>
              <w:rPr>
                <w:sz w:val="24"/>
                <w:szCs w:val="24"/>
              </w:rPr>
              <w:t>почтовая связь</w:t>
            </w:r>
          </w:p>
        </w:tc>
        <w:tc>
          <w:tcPr>
            <w:tcW w:w="2781" w:type="dxa"/>
            <w:tcBorders>
              <w:top w:val="single" w:sz="4" w:space="0" w:color="auto"/>
              <w:left w:val="single" w:sz="4" w:space="0" w:color="auto"/>
              <w:bottom w:val="single" w:sz="4" w:space="0" w:color="auto"/>
              <w:right w:val="single" w:sz="4" w:space="0" w:color="auto"/>
            </w:tcBorders>
          </w:tcPr>
          <w:p w14:paraId="40454416" w14:textId="77777777" w:rsidR="000602C8" w:rsidRDefault="002F04DD">
            <w:pPr>
              <w:pStyle w:val="afff"/>
              <w:ind w:right="-142"/>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14:paraId="73F4089B" w14:textId="77777777" w:rsidR="000602C8" w:rsidRDefault="000602C8">
            <w:pPr>
              <w:pStyle w:val="afff"/>
              <w:ind w:right="-142"/>
              <w:jc w:val="both"/>
              <w:rPr>
                <w:sz w:val="24"/>
                <w:szCs w:val="24"/>
              </w:rPr>
            </w:pPr>
          </w:p>
        </w:tc>
        <w:tc>
          <w:tcPr>
            <w:tcW w:w="3023" w:type="dxa"/>
            <w:tcBorders>
              <w:top w:val="single" w:sz="4" w:space="0" w:color="auto"/>
              <w:left w:val="single" w:sz="4" w:space="0" w:color="auto"/>
              <w:bottom w:val="single" w:sz="4" w:space="0" w:color="auto"/>
              <w:right w:val="single" w:sz="4" w:space="0" w:color="auto"/>
            </w:tcBorders>
          </w:tcPr>
          <w:p w14:paraId="7632C67B" w14:textId="77777777" w:rsidR="000602C8" w:rsidRDefault="002F04DD">
            <w:pPr>
              <w:pStyle w:val="afff"/>
              <w:ind w:right="104"/>
              <w:jc w:val="both"/>
              <w:rPr>
                <w:sz w:val="24"/>
                <w:szCs w:val="24"/>
              </w:rPr>
            </w:pPr>
            <w:r>
              <w:rPr>
                <w:sz w:val="24"/>
                <w:szCs w:val="24"/>
              </w:rPr>
              <w:t>нотариально удостоверенная копия, 1 экземпляр</w:t>
            </w:r>
          </w:p>
        </w:tc>
      </w:tr>
      <w:tr w:rsidR="000602C8" w14:paraId="7F0AD414" w14:textId="77777777">
        <w:trPr>
          <w:gridAfter w:val="1"/>
          <w:wAfter w:w="10" w:type="dxa"/>
        </w:trPr>
        <w:tc>
          <w:tcPr>
            <w:tcW w:w="348" w:type="dxa"/>
            <w:vMerge w:val="restart"/>
            <w:tcBorders>
              <w:top w:val="single" w:sz="4" w:space="0" w:color="auto"/>
              <w:left w:val="single" w:sz="4" w:space="0" w:color="auto"/>
              <w:bottom w:val="single" w:sz="4" w:space="0" w:color="auto"/>
              <w:right w:val="single" w:sz="4" w:space="0" w:color="auto"/>
            </w:tcBorders>
          </w:tcPr>
          <w:p w14:paraId="18D1B5B1" w14:textId="6D915C45" w:rsidR="000602C8" w:rsidRDefault="00D811F5">
            <w:pPr>
              <w:pStyle w:val="afff"/>
              <w:ind w:right="-142"/>
              <w:jc w:val="both"/>
              <w:rPr>
                <w:sz w:val="24"/>
                <w:szCs w:val="24"/>
              </w:rPr>
            </w:pPr>
            <w:r>
              <w:rPr>
                <w:sz w:val="24"/>
                <w:szCs w:val="24"/>
              </w:rPr>
              <w:t>7</w:t>
            </w:r>
          </w:p>
        </w:tc>
        <w:tc>
          <w:tcPr>
            <w:tcW w:w="2350" w:type="dxa"/>
            <w:vMerge w:val="restart"/>
            <w:tcBorders>
              <w:top w:val="single" w:sz="4" w:space="0" w:color="auto"/>
              <w:left w:val="single" w:sz="4" w:space="0" w:color="auto"/>
              <w:bottom w:val="single" w:sz="4" w:space="0" w:color="auto"/>
              <w:right w:val="single" w:sz="4" w:space="0" w:color="auto"/>
            </w:tcBorders>
          </w:tcPr>
          <w:p w14:paraId="08045E75" w14:textId="77777777" w:rsidR="000602C8" w:rsidRDefault="002F04DD">
            <w:pPr>
              <w:pStyle w:val="afff"/>
              <w:ind w:right="118"/>
              <w:jc w:val="both"/>
              <w:rPr>
                <w:sz w:val="24"/>
                <w:szCs w:val="24"/>
              </w:rPr>
            </w:pPr>
            <w:r>
              <w:rPr>
                <w:sz w:val="24"/>
                <w:szCs w:val="24"/>
                <w:lang w:bidi="ru-RU"/>
              </w:rPr>
              <w:t xml:space="preserve">Правоустанавливающие документы на жилое помещение - в </w:t>
            </w:r>
            <w:r>
              <w:rPr>
                <w:sz w:val="24"/>
                <w:szCs w:val="24"/>
                <w:lang w:bidi="ru-RU"/>
              </w:rPr>
              <w:lastRenderedPageBreak/>
              <w:t>случае, если право заявителя или членов семьи заявителя на жилое помещение не зарегистрировано в ЕГРН</w:t>
            </w:r>
          </w:p>
        </w:tc>
        <w:tc>
          <w:tcPr>
            <w:tcW w:w="1394" w:type="dxa"/>
            <w:vMerge w:val="restart"/>
            <w:tcBorders>
              <w:top w:val="single" w:sz="4" w:space="0" w:color="auto"/>
              <w:left w:val="single" w:sz="4" w:space="0" w:color="auto"/>
              <w:bottom w:val="single" w:sz="4" w:space="0" w:color="auto"/>
              <w:right w:val="single" w:sz="4" w:space="0" w:color="auto"/>
            </w:tcBorders>
          </w:tcPr>
          <w:p w14:paraId="442B1654" w14:textId="77777777" w:rsidR="000602C8" w:rsidRDefault="002F04DD">
            <w:pPr>
              <w:pStyle w:val="afff"/>
              <w:ind w:right="-142"/>
              <w:jc w:val="both"/>
              <w:rPr>
                <w:sz w:val="24"/>
                <w:szCs w:val="24"/>
              </w:rPr>
            </w:pPr>
            <w:r>
              <w:rPr>
                <w:sz w:val="24"/>
                <w:szCs w:val="24"/>
              </w:rPr>
              <w:lastRenderedPageBreak/>
              <w:t>все</w:t>
            </w:r>
          </w:p>
        </w:tc>
        <w:tc>
          <w:tcPr>
            <w:tcW w:w="2264" w:type="dxa"/>
            <w:tcBorders>
              <w:top w:val="single" w:sz="4" w:space="0" w:color="auto"/>
              <w:left w:val="single" w:sz="4" w:space="0" w:color="auto"/>
              <w:bottom w:val="single" w:sz="4" w:space="0" w:color="auto"/>
              <w:right w:val="single" w:sz="4" w:space="0" w:color="auto"/>
            </w:tcBorders>
          </w:tcPr>
          <w:p w14:paraId="1CDDE46F" w14:textId="77777777" w:rsidR="000602C8" w:rsidRDefault="002F04DD">
            <w:pPr>
              <w:pStyle w:val="afff"/>
              <w:ind w:right="-142"/>
              <w:jc w:val="both"/>
              <w:rPr>
                <w:sz w:val="24"/>
                <w:szCs w:val="24"/>
              </w:rPr>
            </w:pPr>
            <w:r>
              <w:rPr>
                <w:sz w:val="24"/>
                <w:szCs w:val="24"/>
              </w:rPr>
              <w:t>лично в Уполномоченный орган, МФЦ</w:t>
            </w:r>
          </w:p>
        </w:tc>
        <w:tc>
          <w:tcPr>
            <w:tcW w:w="2781" w:type="dxa"/>
            <w:tcBorders>
              <w:top w:val="single" w:sz="4" w:space="0" w:color="auto"/>
              <w:left w:val="single" w:sz="4" w:space="0" w:color="auto"/>
              <w:bottom w:val="single" w:sz="4" w:space="0" w:color="auto"/>
              <w:right w:val="single" w:sz="4" w:space="0" w:color="auto"/>
            </w:tcBorders>
          </w:tcPr>
          <w:p w14:paraId="687439C4" w14:textId="77777777" w:rsidR="000602C8" w:rsidRDefault="002F04DD">
            <w:pPr>
              <w:pStyle w:val="afff"/>
              <w:ind w:right="-142"/>
              <w:jc w:val="both"/>
              <w:rPr>
                <w:sz w:val="24"/>
                <w:szCs w:val="24"/>
              </w:rPr>
            </w:pPr>
            <w:r>
              <w:rPr>
                <w:sz w:val="24"/>
                <w:szCs w:val="24"/>
              </w:rPr>
              <w:t>обязательно</w:t>
            </w:r>
          </w:p>
        </w:tc>
        <w:tc>
          <w:tcPr>
            <w:tcW w:w="2431" w:type="dxa"/>
            <w:vMerge w:val="restart"/>
            <w:tcBorders>
              <w:top w:val="single" w:sz="4" w:space="0" w:color="auto"/>
              <w:left w:val="single" w:sz="4" w:space="0" w:color="auto"/>
              <w:bottom w:val="single" w:sz="4" w:space="0" w:color="auto"/>
              <w:right w:val="single" w:sz="4" w:space="0" w:color="auto"/>
            </w:tcBorders>
          </w:tcPr>
          <w:p w14:paraId="4D3BC227" w14:textId="77777777" w:rsidR="000602C8" w:rsidRDefault="002F04DD">
            <w:pPr>
              <w:pStyle w:val="afff"/>
              <w:ind w:right="-142"/>
              <w:jc w:val="both"/>
              <w:rPr>
                <w:sz w:val="24"/>
                <w:szCs w:val="24"/>
              </w:rPr>
            </w:pPr>
            <w:r>
              <w:rPr>
                <w:sz w:val="24"/>
                <w:szCs w:val="24"/>
              </w:rPr>
              <w:t>нет</w:t>
            </w:r>
          </w:p>
        </w:tc>
        <w:tc>
          <w:tcPr>
            <w:tcW w:w="3023" w:type="dxa"/>
            <w:tcBorders>
              <w:top w:val="single" w:sz="4" w:space="0" w:color="auto"/>
              <w:left w:val="single" w:sz="4" w:space="0" w:color="auto"/>
              <w:bottom w:val="single" w:sz="4" w:space="0" w:color="auto"/>
              <w:right w:val="single" w:sz="4" w:space="0" w:color="auto"/>
            </w:tcBorders>
          </w:tcPr>
          <w:p w14:paraId="0A95FC91" w14:textId="77777777" w:rsidR="000602C8" w:rsidRDefault="002F04DD">
            <w:pPr>
              <w:pStyle w:val="afff"/>
              <w:ind w:right="104"/>
              <w:jc w:val="both"/>
              <w:rPr>
                <w:sz w:val="24"/>
                <w:szCs w:val="24"/>
              </w:rPr>
            </w:pPr>
            <w:r>
              <w:rPr>
                <w:sz w:val="24"/>
                <w:szCs w:val="24"/>
              </w:rPr>
              <w:t>копия, 1 экземпляр, оригинал для сверки</w:t>
            </w:r>
          </w:p>
        </w:tc>
      </w:tr>
      <w:tr w:rsidR="000602C8" w14:paraId="25A4724E" w14:textId="77777777">
        <w:trPr>
          <w:gridAfter w:val="1"/>
          <w:wAfter w:w="10" w:type="dxa"/>
        </w:trPr>
        <w:tc>
          <w:tcPr>
            <w:tcW w:w="348" w:type="dxa"/>
            <w:vMerge/>
            <w:tcBorders>
              <w:top w:val="single" w:sz="4" w:space="0" w:color="auto"/>
              <w:left w:val="single" w:sz="4" w:space="0" w:color="auto"/>
              <w:bottom w:val="single" w:sz="4" w:space="0" w:color="auto"/>
              <w:right w:val="single" w:sz="4" w:space="0" w:color="auto"/>
            </w:tcBorders>
          </w:tcPr>
          <w:p w14:paraId="032234F0"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3EC0929D"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30DB6F3F"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2369DEC6" w14:textId="77777777" w:rsidR="000602C8" w:rsidRDefault="002F04DD">
            <w:pPr>
              <w:pStyle w:val="afff"/>
              <w:ind w:right="-142"/>
              <w:jc w:val="both"/>
              <w:rPr>
                <w:sz w:val="24"/>
                <w:szCs w:val="24"/>
              </w:rPr>
            </w:pPr>
            <w:r>
              <w:rPr>
                <w:sz w:val="24"/>
                <w:szCs w:val="24"/>
              </w:rPr>
              <w:t>ЕПГУ/РПГУ</w:t>
            </w:r>
          </w:p>
        </w:tc>
        <w:tc>
          <w:tcPr>
            <w:tcW w:w="2781" w:type="dxa"/>
            <w:tcBorders>
              <w:top w:val="single" w:sz="4" w:space="0" w:color="auto"/>
              <w:left w:val="single" w:sz="4" w:space="0" w:color="auto"/>
              <w:bottom w:val="single" w:sz="4" w:space="0" w:color="auto"/>
              <w:right w:val="single" w:sz="4" w:space="0" w:color="auto"/>
            </w:tcBorders>
          </w:tcPr>
          <w:p w14:paraId="082EAC19" w14:textId="77777777" w:rsidR="000602C8" w:rsidRDefault="002F04DD">
            <w:pPr>
              <w:pStyle w:val="afff"/>
              <w:ind w:right="-142"/>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14:paraId="57B2249F" w14:textId="77777777" w:rsidR="000602C8" w:rsidRDefault="000602C8">
            <w:pPr>
              <w:pStyle w:val="afff"/>
              <w:ind w:right="-142"/>
              <w:jc w:val="both"/>
              <w:rPr>
                <w:sz w:val="24"/>
                <w:szCs w:val="24"/>
              </w:rPr>
            </w:pPr>
          </w:p>
        </w:tc>
        <w:tc>
          <w:tcPr>
            <w:tcW w:w="3023" w:type="dxa"/>
            <w:tcBorders>
              <w:top w:val="single" w:sz="4" w:space="0" w:color="auto"/>
              <w:left w:val="single" w:sz="4" w:space="0" w:color="auto"/>
              <w:bottom w:val="single" w:sz="4" w:space="0" w:color="auto"/>
              <w:right w:val="single" w:sz="4" w:space="0" w:color="auto"/>
            </w:tcBorders>
          </w:tcPr>
          <w:p w14:paraId="0746CF09" w14:textId="77777777" w:rsidR="000602C8" w:rsidRDefault="002F04DD">
            <w:pPr>
              <w:pStyle w:val="afff"/>
              <w:ind w:right="104"/>
              <w:jc w:val="both"/>
              <w:rPr>
                <w:sz w:val="24"/>
                <w:szCs w:val="24"/>
              </w:rPr>
            </w:pPr>
            <w:r>
              <w:rPr>
                <w:sz w:val="24"/>
                <w:szCs w:val="24"/>
              </w:rPr>
              <w:t xml:space="preserve">скан-образ документа </w:t>
            </w:r>
          </w:p>
        </w:tc>
      </w:tr>
      <w:tr w:rsidR="000602C8" w14:paraId="325E1A97" w14:textId="77777777">
        <w:trPr>
          <w:gridAfter w:val="1"/>
          <w:wAfter w:w="10" w:type="dxa"/>
        </w:trPr>
        <w:tc>
          <w:tcPr>
            <w:tcW w:w="348" w:type="dxa"/>
            <w:vMerge/>
            <w:tcBorders>
              <w:top w:val="single" w:sz="4" w:space="0" w:color="auto"/>
              <w:left w:val="single" w:sz="4" w:space="0" w:color="auto"/>
              <w:bottom w:val="single" w:sz="4" w:space="0" w:color="auto"/>
              <w:right w:val="single" w:sz="4" w:space="0" w:color="auto"/>
            </w:tcBorders>
          </w:tcPr>
          <w:p w14:paraId="1CC0D2B0"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693002C6"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0C7BEB77"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418D62DC" w14:textId="77777777" w:rsidR="000602C8" w:rsidRDefault="002F04DD">
            <w:pPr>
              <w:pStyle w:val="afff"/>
              <w:ind w:right="-142"/>
              <w:jc w:val="both"/>
              <w:rPr>
                <w:sz w:val="24"/>
                <w:szCs w:val="24"/>
              </w:rPr>
            </w:pPr>
            <w:r>
              <w:rPr>
                <w:sz w:val="24"/>
                <w:szCs w:val="24"/>
              </w:rPr>
              <w:t>почтовая связь</w:t>
            </w:r>
          </w:p>
        </w:tc>
        <w:tc>
          <w:tcPr>
            <w:tcW w:w="2781" w:type="dxa"/>
            <w:tcBorders>
              <w:top w:val="single" w:sz="4" w:space="0" w:color="auto"/>
              <w:left w:val="single" w:sz="4" w:space="0" w:color="auto"/>
              <w:bottom w:val="single" w:sz="4" w:space="0" w:color="auto"/>
              <w:right w:val="single" w:sz="4" w:space="0" w:color="auto"/>
            </w:tcBorders>
          </w:tcPr>
          <w:p w14:paraId="1645DF22" w14:textId="77777777" w:rsidR="000602C8" w:rsidRDefault="002F04DD">
            <w:pPr>
              <w:pStyle w:val="afff"/>
              <w:ind w:right="-142"/>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14:paraId="3725F8B6" w14:textId="77777777" w:rsidR="000602C8" w:rsidRDefault="000602C8">
            <w:pPr>
              <w:pStyle w:val="afff"/>
              <w:ind w:right="-142"/>
              <w:jc w:val="both"/>
              <w:rPr>
                <w:sz w:val="24"/>
                <w:szCs w:val="24"/>
              </w:rPr>
            </w:pPr>
          </w:p>
        </w:tc>
        <w:tc>
          <w:tcPr>
            <w:tcW w:w="3023" w:type="dxa"/>
            <w:tcBorders>
              <w:top w:val="single" w:sz="4" w:space="0" w:color="auto"/>
              <w:left w:val="single" w:sz="4" w:space="0" w:color="auto"/>
              <w:bottom w:val="single" w:sz="4" w:space="0" w:color="auto"/>
              <w:right w:val="single" w:sz="4" w:space="0" w:color="auto"/>
            </w:tcBorders>
          </w:tcPr>
          <w:p w14:paraId="727A5793" w14:textId="77777777" w:rsidR="000602C8" w:rsidRDefault="002F04DD">
            <w:pPr>
              <w:pStyle w:val="afff"/>
              <w:ind w:right="104"/>
              <w:jc w:val="both"/>
              <w:rPr>
                <w:sz w:val="24"/>
                <w:szCs w:val="24"/>
              </w:rPr>
            </w:pPr>
            <w:r>
              <w:rPr>
                <w:sz w:val="24"/>
                <w:szCs w:val="24"/>
              </w:rPr>
              <w:t>нотариально удостоверенная копия, 1 экземпляр</w:t>
            </w:r>
          </w:p>
        </w:tc>
      </w:tr>
      <w:tr w:rsidR="000602C8" w14:paraId="31D4ADE4" w14:textId="77777777">
        <w:trPr>
          <w:gridAfter w:val="1"/>
          <w:wAfter w:w="10" w:type="dxa"/>
        </w:trPr>
        <w:tc>
          <w:tcPr>
            <w:tcW w:w="348" w:type="dxa"/>
            <w:vMerge w:val="restart"/>
            <w:tcBorders>
              <w:top w:val="single" w:sz="4" w:space="0" w:color="auto"/>
              <w:left w:val="single" w:sz="4" w:space="0" w:color="auto"/>
              <w:bottom w:val="single" w:sz="4" w:space="0" w:color="auto"/>
              <w:right w:val="single" w:sz="4" w:space="0" w:color="auto"/>
            </w:tcBorders>
          </w:tcPr>
          <w:p w14:paraId="0E0E46A1" w14:textId="6233464C" w:rsidR="000602C8" w:rsidRDefault="00D811F5">
            <w:pPr>
              <w:pStyle w:val="afff"/>
              <w:ind w:right="-142"/>
              <w:jc w:val="both"/>
              <w:rPr>
                <w:sz w:val="24"/>
                <w:szCs w:val="24"/>
              </w:rPr>
            </w:pPr>
            <w:r>
              <w:rPr>
                <w:sz w:val="24"/>
                <w:szCs w:val="24"/>
              </w:rPr>
              <w:lastRenderedPageBreak/>
              <w:t>8</w:t>
            </w:r>
          </w:p>
        </w:tc>
        <w:tc>
          <w:tcPr>
            <w:tcW w:w="2350" w:type="dxa"/>
            <w:vMerge w:val="restart"/>
            <w:tcBorders>
              <w:top w:val="single" w:sz="4" w:space="0" w:color="auto"/>
              <w:left w:val="single" w:sz="4" w:space="0" w:color="auto"/>
              <w:bottom w:val="single" w:sz="4" w:space="0" w:color="auto"/>
              <w:right w:val="single" w:sz="4" w:space="0" w:color="auto"/>
            </w:tcBorders>
          </w:tcPr>
          <w:p w14:paraId="35F9B6EB" w14:textId="77777777" w:rsidR="000602C8" w:rsidRDefault="002F04DD">
            <w:pPr>
              <w:pStyle w:val="afff"/>
              <w:ind w:right="118"/>
              <w:jc w:val="both"/>
              <w:rPr>
                <w:sz w:val="24"/>
                <w:szCs w:val="24"/>
              </w:rPr>
            </w:pPr>
            <w:r>
              <w:rPr>
                <w:sz w:val="24"/>
                <w:szCs w:val="24"/>
                <w:lang w:bidi="ru-RU"/>
              </w:rPr>
              <w:t>Обязательство от заявителя и всех совершеннолетних членов семьи об освобождении жилого помещения, предоставленного по договору социального найма - в случае, если планируется освободить занимаемое жилое помещение после предоставления нового жилого помещения</w:t>
            </w:r>
          </w:p>
        </w:tc>
        <w:tc>
          <w:tcPr>
            <w:tcW w:w="1394" w:type="dxa"/>
            <w:vMerge w:val="restart"/>
            <w:tcBorders>
              <w:top w:val="single" w:sz="4" w:space="0" w:color="auto"/>
              <w:left w:val="single" w:sz="4" w:space="0" w:color="auto"/>
              <w:bottom w:val="single" w:sz="4" w:space="0" w:color="auto"/>
              <w:right w:val="single" w:sz="4" w:space="0" w:color="auto"/>
            </w:tcBorders>
          </w:tcPr>
          <w:p w14:paraId="0E0378AC" w14:textId="77777777" w:rsidR="000602C8" w:rsidRDefault="002F04DD">
            <w:pPr>
              <w:pStyle w:val="afff"/>
              <w:ind w:right="-142"/>
              <w:jc w:val="both"/>
              <w:rPr>
                <w:sz w:val="24"/>
                <w:szCs w:val="24"/>
              </w:rPr>
            </w:pPr>
            <w:r>
              <w:rPr>
                <w:sz w:val="24"/>
                <w:szCs w:val="24"/>
              </w:rPr>
              <w:t>все</w:t>
            </w:r>
          </w:p>
        </w:tc>
        <w:tc>
          <w:tcPr>
            <w:tcW w:w="2264" w:type="dxa"/>
            <w:tcBorders>
              <w:top w:val="single" w:sz="4" w:space="0" w:color="auto"/>
              <w:left w:val="single" w:sz="4" w:space="0" w:color="auto"/>
              <w:bottom w:val="single" w:sz="4" w:space="0" w:color="auto"/>
              <w:right w:val="single" w:sz="4" w:space="0" w:color="auto"/>
            </w:tcBorders>
          </w:tcPr>
          <w:p w14:paraId="334AE221" w14:textId="77777777" w:rsidR="000602C8" w:rsidRDefault="002F04DD">
            <w:pPr>
              <w:pStyle w:val="afff"/>
              <w:ind w:right="-142"/>
              <w:jc w:val="both"/>
              <w:rPr>
                <w:sz w:val="24"/>
                <w:szCs w:val="24"/>
              </w:rPr>
            </w:pPr>
            <w:r>
              <w:rPr>
                <w:sz w:val="24"/>
                <w:szCs w:val="24"/>
              </w:rPr>
              <w:t>лично в Уполномоченный орган, МФЦ</w:t>
            </w:r>
          </w:p>
        </w:tc>
        <w:tc>
          <w:tcPr>
            <w:tcW w:w="2781" w:type="dxa"/>
            <w:tcBorders>
              <w:top w:val="single" w:sz="4" w:space="0" w:color="auto"/>
              <w:left w:val="single" w:sz="4" w:space="0" w:color="auto"/>
              <w:bottom w:val="single" w:sz="4" w:space="0" w:color="auto"/>
              <w:right w:val="single" w:sz="4" w:space="0" w:color="auto"/>
            </w:tcBorders>
          </w:tcPr>
          <w:p w14:paraId="2CD3FD26" w14:textId="77777777" w:rsidR="000602C8" w:rsidRDefault="002F04DD">
            <w:pPr>
              <w:pStyle w:val="afff"/>
              <w:ind w:right="-142"/>
              <w:jc w:val="both"/>
              <w:rPr>
                <w:sz w:val="24"/>
                <w:szCs w:val="24"/>
              </w:rPr>
            </w:pPr>
            <w:r>
              <w:rPr>
                <w:sz w:val="24"/>
                <w:szCs w:val="24"/>
              </w:rPr>
              <w:t>обязательно</w:t>
            </w:r>
          </w:p>
        </w:tc>
        <w:tc>
          <w:tcPr>
            <w:tcW w:w="2431" w:type="dxa"/>
            <w:vMerge w:val="restart"/>
            <w:tcBorders>
              <w:top w:val="single" w:sz="4" w:space="0" w:color="auto"/>
              <w:left w:val="single" w:sz="4" w:space="0" w:color="auto"/>
              <w:bottom w:val="single" w:sz="4" w:space="0" w:color="auto"/>
              <w:right w:val="single" w:sz="4" w:space="0" w:color="auto"/>
            </w:tcBorders>
          </w:tcPr>
          <w:p w14:paraId="7D336F0F" w14:textId="77777777" w:rsidR="000602C8" w:rsidRDefault="002F04DD">
            <w:pPr>
              <w:pStyle w:val="afff"/>
              <w:ind w:right="-142"/>
              <w:jc w:val="both"/>
              <w:rPr>
                <w:sz w:val="24"/>
                <w:szCs w:val="24"/>
              </w:rPr>
            </w:pPr>
            <w:r>
              <w:rPr>
                <w:sz w:val="24"/>
                <w:szCs w:val="24"/>
              </w:rPr>
              <w:t>нет</w:t>
            </w:r>
          </w:p>
        </w:tc>
        <w:tc>
          <w:tcPr>
            <w:tcW w:w="3023" w:type="dxa"/>
            <w:tcBorders>
              <w:top w:val="single" w:sz="4" w:space="0" w:color="auto"/>
              <w:left w:val="single" w:sz="4" w:space="0" w:color="auto"/>
              <w:bottom w:val="single" w:sz="4" w:space="0" w:color="auto"/>
              <w:right w:val="single" w:sz="4" w:space="0" w:color="auto"/>
            </w:tcBorders>
          </w:tcPr>
          <w:p w14:paraId="2E316342" w14:textId="77777777" w:rsidR="000602C8" w:rsidRDefault="002F04DD">
            <w:pPr>
              <w:pStyle w:val="afff"/>
              <w:ind w:right="-142"/>
              <w:jc w:val="both"/>
              <w:rPr>
                <w:sz w:val="24"/>
                <w:szCs w:val="24"/>
              </w:rPr>
            </w:pPr>
            <w:r>
              <w:rPr>
                <w:sz w:val="24"/>
                <w:szCs w:val="24"/>
              </w:rPr>
              <w:t>оригинал, 1 экземпляр</w:t>
            </w:r>
          </w:p>
        </w:tc>
      </w:tr>
      <w:tr w:rsidR="000602C8" w14:paraId="666751CC" w14:textId="77777777">
        <w:trPr>
          <w:gridAfter w:val="1"/>
          <w:wAfter w:w="10" w:type="dxa"/>
        </w:trPr>
        <w:tc>
          <w:tcPr>
            <w:tcW w:w="348" w:type="dxa"/>
            <w:vMerge/>
            <w:tcBorders>
              <w:top w:val="single" w:sz="4" w:space="0" w:color="auto"/>
              <w:left w:val="single" w:sz="4" w:space="0" w:color="auto"/>
              <w:bottom w:val="single" w:sz="4" w:space="0" w:color="auto"/>
              <w:right w:val="single" w:sz="4" w:space="0" w:color="auto"/>
            </w:tcBorders>
          </w:tcPr>
          <w:p w14:paraId="7ADC7A27"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3FEFAF36"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1C81E7FB"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27489700" w14:textId="77777777" w:rsidR="000602C8" w:rsidRDefault="002F04DD">
            <w:pPr>
              <w:pStyle w:val="afff"/>
              <w:ind w:right="-142"/>
              <w:jc w:val="both"/>
              <w:rPr>
                <w:sz w:val="24"/>
                <w:szCs w:val="24"/>
              </w:rPr>
            </w:pPr>
            <w:r>
              <w:rPr>
                <w:sz w:val="24"/>
                <w:szCs w:val="24"/>
              </w:rPr>
              <w:t>ЕПГУ/РПГУ</w:t>
            </w:r>
          </w:p>
        </w:tc>
        <w:tc>
          <w:tcPr>
            <w:tcW w:w="2781" w:type="dxa"/>
            <w:tcBorders>
              <w:top w:val="single" w:sz="4" w:space="0" w:color="auto"/>
              <w:left w:val="single" w:sz="4" w:space="0" w:color="auto"/>
              <w:bottom w:val="single" w:sz="4" w:space="0" w:color="auto"/>
              <w:right w:val="single" w:sz="4" w:space="0" w:color="auto"/>
            </w:tcBorders>
          </w:tcPr>
          <w:p w14:paraId="4ABE836D" w14:textId="77777777" w:rsidR="000602C8" w:rsidRDefault="002F04DD">
            <w:pPr>
              <w:pStyle w:val="afff"/>
              <w:ind w:right="-142"/>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14:paraId="6692B1A4" w14:textId="77777777" w:rsidR="000602C8" w:rsidRDefault="000602C8">
            <w:pPr>
              <w:pStyle w:val="afff"/>
              <w:ind w:right="-142"/>
              <w:jc w:val="both"/>
              <w:rPr>
                <w:sz w:val="24"/>
                <w:szCs w:val="24"/>
              </w:rPr>
            </w:pPr>
          </w:p>
        </w:tc>
        <w:tc>
          <w:tcPr>
            <w:tcW w:w="3023" w:type="dxa"/>
            <w:tcBorders>
              <w:top w:val="single" w:sz="4" w:space="0" w:color="auto"/>
              <w:left w:val="single" w:sz="4" w:space="0" w:color="auto"/>
              <w:bottom w:val="single" w:sz="4" w:space="0" w:color="auto"/>
              <w:right w:val="single" w:sz="4" w:space="0" w:color="auto"/>
            </w:tcBorders>
          </w:tcPr>
          <w:p w14:paraId="31360E1B" w14:textId="77777777" w:rsidR="000602C8" w:rsidRDefault="002F04DD">
            <w:pPr>
              <w:pStyle w:val="afff"/>
              <w:ind w:right="-142"/>
              <w:jc w:val="both"/>
              <w:rPr>
                <w:sz w:val="24"/>
                <w:szCs w:val="24"/>
              </w:rPr>
            </w:pPr>
            <w:r>
              <w:rPr>
                <w:sz w:val="24"/>
                <w:szCs w:val="24"/>
              </w:rPr>
              <w:t xml:space="preserve">скан-образ документа </w:t>
            </w:r>
          </w:p>
        </w:tc>
      </w:tr>
      <w:tr w:rsidR="000602C8" w14:paraId="6900F7DC" w14:textId="77777777">
        <w:trPr>
          <w:gridAfter w:val="1"/>
          <w:wAfter w:w="10" w:type="dxa"/>
        </w:trPr>
        <w:tc>
          <w:tcPr>
            <w:tcW w:w="348" w:type="dxa"/>
            <w:vMerge/>
            <w:tcBorders>
              <w:top w:val="single" w:sz="4" w:space="0" w:color="auto"/>
              <w:left w:val="single" w:sz="4" w:space="0" w:color="auto"/>
              <w:bottom w:val="single" w:sz="4" w:space="0" w:color="auto"/>
              <w:right w:val="single" w:sz="4" w:space="0" w:color="auto"/>
            </w:tcBorders>
          </w:tcPr>
          <w:p w14:paraId="1A73438C"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7954FF50"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320B34CE"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30AFECA7" w14:textId="77777777" w:rsidR="000602C8" w:rsidRDefault="002F04DD">
            <w:pPr>
              <w:pStyle w:val="afff"/>
              <w:ind w:right="-142"/>
              <w:jc w:val="both"/>
              <w:rPr>
                <w:sz w:val="24"/>
                <w:szCs w:val="24"/>
              </w:rPr>
            </w:pPr>
            <w:r>
              <w:rPr>
                <w:sz w:val="24"/>
                <w:szCs w:val="24"/>
              </w:rPr>
              <w:t>почтовая связь</w:t>
            </w:r>
          </w:p>
        </w:tc>
        <w:tc>
          <w:tcPr>
            <w:tcW w:w="2781" w:type="dxa"/>
            <w:tcBorders>
              <w:top w:val="single" w:sz="4" w:space="0" w:color="auto"/>
              <w:left w:val="single" w:sz="4" w:space="0" w:color="auto"/>
              <w:bottom w:val="single" w:sz="4" w:space="0" w:color="auto"/>
              <w:right w:val="single" w:sz="4" w:space="0" w:color="auto"/>
            </w:tcBorders>
          </w:tcPr>
          <w:p w14:paraId="4A53D580" w14:textId="77777777" w:rsidR="000602C8" w:rsidRDefault="002F04DD">
            <w:pPr>
              <w:pStyle w:val="afff"/>
              <w:ind w:right="-142"/>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14:paraId="6967CC49" w14:textId="77777777" w:rsidR="000602C8" w:rsidRDefault="000602C8">
            <w:pPr>
              <w:pStyle w:val="afff"/>
              <w:ind w:right="-142"/>
              <w:jc w:val="both"/>
              <w:rPr>
                <w:sz w:val="24"/>
                <w:szCs w:val="24"/>
              </w:rPr>
            </w:pPr>
          </w:p>
        </w:tc>
        <w:tc>
          <w:tcPr>
            <w:tcW w:w="3023" w:type="dxa"/>
            <w:tcBorders>
              <w:top w:val="single" w:sz="4" w:space="0" w:color="auto"/>
              <w:left w:val="single" w:sz="4" w:space="0" w:color="auto"/>
              <w:bottom w:val="single" w:sz="4" w:space="0" w:color="auto"/>
              <w:right w:val="single" w:sz="4" w:space="0" w:color="auto"/>
            </w:tcBorders>
          </w:tcPr>
          <w:p w14:paraId="24DC5403" w14:textId="77777777" w:rsidR="000602C8" w:rsidRDefault="002F04DD">
            <w:pPr>
              <w:pStyle w:val="afff"/>
              <w:ind w:right="-142"/>
              <w:jc w:val="both"/>
              <w:rPr>
                <w:sz w:val="24"/>
                <w:szCs w:val="24"/>
              </w:rPr>
            </w:pPr>
            <w:r>
              <w:rPr>
                <w:sz w:val="24"/>
                <w:szCs w:val="24"/>
              </w:rPr>
              <w:t>оригинал, 1 экземпляр</w:t>
            </w:r>
          </w:p>
        </w:tc>
      </w:tr>
      <w:tr w:rsidR="006A3156" w14:paraId="3409BC2C" w14:textId="77777777" w:rsidTr="009909F1">
        <w:tc>
          <w:tcPr>
            <w:tcW w:w="348" w:type="dxa"/>
            <w:vMerge w:val="restart"/>
            <w:tcBorders>
              <w:top w:val="single" w:sz="4" w:space="0" w:color="auto"/>
              <w:left w:val="single" w:sz="4" w:space="0" w:color="auto"/>
              <w:right w:val="single" w:sz="4" w:space="0" w:color="auto"/>
            </w:tcBorders>
          </w:tcPr>
          <w:p w14:paraId="638228D2" w14:textId="3C659B61" w:rsidR="006A3156" w:rsidRDefault="006A3156">
            <w:pPr>
              <w:pStyle w:val="afff"/>
              <w:ind w:right="-142"/>
              <w:jc w:val="both"/>
              <w:rPr>
                <w:sz w:val="24"/>
                <w:szCs w:val="24"/>
              </w:rPr>
            </w:pPr>
            <w:r>
              <w:rPr>
                <w:sz w:val="24"/>
                <w:szCs w:val="24"/>
              </w:rPr>
              <w:t>9</w:t>
            </w:r>
          </w:p>
        </w:tc>
        <w:tc>
          <w:tcPr>
            <w:tcW w:w="2350" w:type="dxa"/>
            <w:vMerge w:val="restart"/>
            <w:tcBorders>
              <w:top w:val="single" w:sz="4" w:space="0" w:color="auto"/>
              <w:left w:val="single" w:sz="4" w:space="0" w:color="auto"/>
              <w:bottom w:val="single" w:sz="4" w:space="0" w:color="auto"/>
              <w:right w:val="single" w:sz="4" w:space="0" w:color="auto"/>
            </w:tcBorders>
          </w:tcPr>
          <w:p w14:paraId="4214B4D0" w14:textId="37742B38" w:rsidR="006A3156" w:rsidRDefault="006A3156" w:rsidP="006A3156">
            <w:pPr>
              <w:pStyle w:val="afff"/>
              <w:ind w:right="118"/>
              <w:jc w:val="both"/>
              <w:rPr>
                <w:sz w:val="24"/>
                <w:szCs w:val="24"/>
              </w:rPr>
            </w:pPr>
            <w:r>
              <w:rPr>
                <w:sz w:val="24"/>
                <w:szCs w:val="24"/>
                <w:lang w:bidi="ru-RU"/>
              </w:rPr>
              <w:t>Медицинское заключение, подтверждающее наличие тяжелой формы хронического заболевания - в случае, если заявитель страдает тяжелой формой хронического заболевания или проживает в квартире, занятой несколькими семьями, если в со</w:t>
            </w:r>
            <w:r>
              <w:rPr>
                <w:sz w:val="24"/>
                <w:szCs w:val="24"/>
                <w:lang w:bidi="ru-RU"/>
              </w:rPr>
              <w:lastRenderedPageBreak/>
              <w:t>ставе семьи имеется больной, страдающий тяжелой формой хронического заболевания</w:t>
            </w:r>
          </w:p>
        </w:tc>
        <w:tc>
          <w:tcPr>
            <w:tcW w:w="1394" w:type="dxa"/>
            <w:vMerge w:val="restart"/>
            <w:tcBorders>
              <w:top w:val="single" w:sz="4" w:space="0" w:color="auto"/>
              <w:left w:val="single" w:sz="4" w:space="0" w:color="auto"/>
              <w:bottom w:val="single" w:sz="4" w:space="0" w:color="auto"/>
              <w:right w:val="single" w:sz="4" w:space="0" w:color="auto"/>
            </w:tcBorders>
          </w:tcPr>
          <w:p w14:paraId="7FD0AF2E" w14:textId="77777777" w:rsidR="006A3156" w:rsidRDefault="006A3156">
            <w:pPr>
              <w:pStyle w:val="afff"/>
              <w:ind w:right="-142"/>
              <w:jc w:val="both"/>
              <w:rPr>
                <w:sz w:val="24"/>
                <w:szCs w:val="24"/>
              </w:rPr>
            </w:pPr>
            <w:r>
              <w:rPr>
                <w:sz w:val="24"/>
                <w:szCs w:val="24"/>
              </w:rPr>
              <w:lastRenderedPageBreak/>
              <w:t>все</w:t>
            </w:r>
          </w:p>
        </w:tc>
        <w:tc>
          <w:tcPr>
            <w:tcW w:w="2264" w:type="dxa"/>
            <w:tcBorders>
              <w:top w:val="single" w:sz="4" w:space="0" w:color="auto"/>
              <w:left w:val="single" w:sz="4" w:space="0" w:color="auto"/>
              <w:bottom w:val="single" w:sz="4" w:space="0" w:color="auto"/>
              <w:right w:val="single" w:sz="4" w:space="0" w:color="auto"/>
            </w:tcBorders>
          </w:tcPr>
          <w:p w14:paraId="3D23B32E" w14:textId="77777777" w:rsidR="006A3156" w:rsidRDefault="006A3156">
            <w:pPr>
              <w:pStyle w:val="afff"/>
              <w:ind w:right="-142"/>
              <w:jc w:val="both"/>
              <w:rPr>
                <w:sz w:val="24"/>
                <w:szCs w:val="24"/>
              </w:rPr>
            </w:pPr>
            <w:r>
              <w:rPr>
                <w:sz w:val="24"/>
                <w:szCs w:val="24"/>
              </w:rPr>
              <w:t>лично в Уполномоченный орган, МФЦ</w:t>
            </w:r>
          </w:p>
        </w:tc>
        <w:tc>
          <w:tcPr>
            <w:tcW w:w="2781" w:type="dxa"/>
            <w:tcBorders>
              <w:top w:val="single" w:sz="4" w:space="0" w:color="auto"/>
              <w:left w:val="single" w:sz="4" w:space="0" w:color="auto"/>
              <w:bottom w:val="single" w:sz="4" w:space="0" w:color="auto"/>
              <w:right w:val="single" w:sz="4" w:space="0" w:color="auto"/>
            </w:tcBorders>
          </w:tcPr>
          <w:p w14:paraId="5A7A19B7" w14:textId="77777777" w:rsidR="006A3156" w:rsidRDefault="006A3156">
            <w:pPr>
              <w:pStyle w:val="afff"/>
              <w:ind w:right="-142"/>
              <w:jc w:val="both"/>
              <w:rPr>
                <w:sz w:val="24"/>
                <w:szCs w:val="24"/>
              </w:rPr>
            </w:pPr>
            <w:r>
              <w:rPr>
                <w:sz w:val="24"/>
                <w:szCs w:val="24"/>
              </w:rPr>
              <w:t>обязательно</w:t>
            </w:r>
          </w:p>
        </w:tc>
        <w:tc>
          <w:tcPr>
            <w:tcW w:w="2431" w:type="dxa"/>
            <w:vMerge w:val="restart"/>
            <w:tcBorders>
              <w:top w:val="single" w:sz="4" w:space="0" w:color="auto"/>
              <w:left w:val="single" w:sz="4" w:space="0" w:color="auto"/>
              <w:bottom w:val="single" w:sz="4" w:space="0" w:color="auto"/>
              <w:right w:val="single" w:sz="4" w:space="0" w:color="auto"/>
            </w:tcBorders>
          </w:tcPr>
          <w:p w14:paraId="06B0389D" w14:textId="77777777" w:rsidR="006A3156" w:rsidRDefault="006A3156">
            <w:pPr>
              <w:pStyle w:val="afff"/>
              <w:ind w:right="-142"/>
              <w:jc w:val="both"/>
              <w:rPr>
                <w:sz w:val="24"/>
                <w:szCs w:val="24"/>
              </w:rPr>
            </w:pPr>
            <w:r>
              <w:rPr>
                <w:sz w:val="24"/>
                <w:szCs w:val="24"/>
              </w:rPr>
              <w:t>нет</w:t>
            </w:r>
          </w:p>
        </w:tc>
        <w:tc>
          <w:tcPr>
            <w:tcW w:w="3033" w:type="dxa"/>
            <w:gridSpan w:val="2"/>
            <w:tcBorders>
              <w:top w:val="single" w:sz="4" w:space="0" w:color="auto"/>
              <w:left w:val="single" w:sz="4" w:space="0" w:color="auto"/>
              <w:bottom w:val="single" w:sz="4" w:space="0" w:color="auto"/>
              <w:right w:val="single" w:sz="4" w:space="0" w:color="auto"/>
            </w:tcBorders>
          </w:tcPr>
          <w:p w14:paraId="20C1C58A" w14:textId="77777777" w:rsidR="006A3156" w:rsidRDefault="006A3156">
            <w:pPr>
              <w:pStyle w:val="afff"/>
              <w:ind w:right="-142"/>
              <w:jc w:val="both"/>
              <w:rPr>
                <w:sz w:val="24"/>
                <w:szCs w:val="24"/>
              </w:rPr>
            </w:pPr>
            <w:r>
              <w:rPr>
                <w:sz w:val="24"/>
                <w:szCs w:val="24"/>
              </w:rPr>
              <w:t>оригинал, 1 экземпляр</w:t>
            </w:r>
          </w:p>
        </w:tc>
      </w:tr>
      <w:tr w:rsidR="006A3156" w14:paraId="3A5D50B0" w14:textId="77777777" w:rsidTr="009909F1">
        <w:tc>
          <w:tcPr>
            <w:tcW w:w="348" w:type="dxa"/>
            <w:vMerge/>
            <w:tcBorders>
              <w:left w:val="single" w:sz="4" w:space="0" w:color="auto"/>
              <w:right w:val="single" w:sz="4" w:space="0" w:color="auto"/>
            </w:tcBorders>
          </w:tcPr>
          <w:p w14:paraId="75FD2415" w14:textId="77777777" w:rsidR="006A3156" w:rsidRDefault="006A3156">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64689762" w14:textId="77777777" w:rsidR="006A3156" w:rsidRDefault="006A3156">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4FAE4501" w14:textId="77777777" w:rsidR="006A3156" w:rsidRDefault="006A3156">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0D8FD1C3" w14:textId="77777777" w:rsidR="006A3156" w:rsidRDefault="006A3156">
            <w:pPr>
              <w:pStyle w:val="afff"/>
              <w:ind w:right="-142"/>
              <w:jc w:val="both"/>
              <w:rPr>
                <w:sz w:val="24"/>
                <w:szCs w:val="24"/>
              </w:rPr>
            </w:pPr>
            <w:r>
              <w:rPr>
                <w:sz w:val="24"/>
                <w:szCs w:val="24"/>
              </w:rPr>
              <w:t>ЕПГУ/РПГУ</w:t>
            </w:r>
          </w:p>
        </w:tc>
        <w:tc>
          <w:tcPr>
            <w:tcW w:w="2781" w:type="dxa"/>
            <w:tcBorders>
              <w:top w:val="single" w:sz="4" w:space="0" w:color="auto"/>
              <w:left w:val="single" w:sz="4" w:space="0" w:color="auto"/>
              <w:bottom w:val="single" w:sz="4" w:space="0" w:color="auto"/>
              <w:right w:val="single" w:sz="4" w:space="0" w:color="auto"/>
            </w:tcBorders>
          </w:tcPr>
          <w:p w14:paraId="7B0FA2A0" w14:textId="77777777" w:rsidR="006A3156" w:rsidRDefault="006A3156">
            <w:pPr>
              <w:pStyle w:val="afff"/>
              <w:ind w:right="-142"/>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14:paraId="2EDA3972" w14:textId="77777777" w:rsidR="006A3156" w:rsidRDefault="006A3156">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57BEB594" w14:textId="77777777" w:rsidR="006A3156" w:rsidRDefault="006A3156">
            <w:pPr>
              <w:pStyle w:val="afff"/>
              <w:ind w:right="-142"/>
              <w:jc w:val="both"/>
              <w:rPr>
                <w:sz w:val="24"/>
                <w:szCs w:val="24"/>
              </w:rPr>
            </w:pPr>
            <w:r>
              <w:rPr>
                <w:sz w:val="24"/>
                <w:szCs w:val="24"/>
              </w:rPr>
              <w:t xml:space="preserve">скан-образ документа </w:t>
            </w:r>
          </w:p>
        </w:tc>
      </w:tr>
      <w:tr w:rsidR="006A3156" w14:paraId="682E7CA1" w14:textId="77777777" w:rsidTr="009909F1">
        <w:trPr>
          <w:trHeight w:val="2278"/>
        </w:trPr>
        <w:tc>
          <w:tcPr>
            <w:tcW w:w="348" w:type="dxa"/>
            <w:vMerge/>
            <w:tcBorders>
              <w:top w:val="single" w:sz="4" w:space="0" w:color="auto"/>
              <w:left w:val="single" w:sz="4" w:space="0" w:color="auto"/>
              <w:bottom w:val="single" w:sz="4" w:space="0" w:color="auto"/>
              <w:right w:val="single" w:sz="4" w:space="0" w:color="auto"/>
            </w:tcBorders>
          </w:tcPr>
          <w:p w14:paraId="3300D1FE" w14:textId="77777777" w:rsidR="006A3156" w:rsidRDefault="006A3156">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2E8BF283" w14:textId="77777777" w:rsidR="006A3156" w:rsidRDefault="006A3156">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7AB2C5BA" w14:textId="77777777" w:rsidR="006A3156" w:rsidRDefault="006A3156">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10FBE5B7" w14:textId="77777777" w:rsidR="006A3156" w:rsidRDefault="006A3156">
            <w:pPr>
              <w:pStyle w:val="afff"/>
              <w:ind w:right="-142"/>
              <w:jc w:val="both"/>
              <w:rPr>
                <w:sz w:val="24"/>
                <w:szCs w:val="24"/>
              </w:rPr>
            </w:pPr>
            <w:r>
              <w:rPr>
                <w:sz w:val="24"/>
                <w:szCs w:val="24"/>
              </w:rPr>
              <w:t>почтовая связь</w:t>
            </w:r>
          </w:p>
        </w:tc>
        <w:tc>
          <w:tcPr>
            <w:tcW w:w="2781" w:type="dxa"/>
            <w:tcBorders>
              <w:top w:val="single" w:sz="4" w:space="0" w:color="auto"/>
              <w:left w:val="single" w:sz="4" w:space="0" w:color="auto"/>
              <w:bottom w:val="single" w:sz="4" w:space="0" w:color="auto"/>
              <w:right w:val="single" w:sz="4" w:space="0" w:color="auto"/>
            </w:tcBorders>
          </w:tcPr>
          <w:p w14:paraId="0C36ABEC" w14:textId="77777777" w:rsidR="006A3156" w:rsidRDefault="006A3156">
            <w:pPr>
              <w:pStyle w:val="afff"/>
              <w:ind w:right="-142"/>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14:paraId="3007BA35" w14:textId="77777777" w:rsidR="006A3156" w:rsidRDefault="006A3156">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7D60EE8D" w14:textId="77777777" w:rsidR="006A3156" w:rsidRDefault="006A3156">
            <w:pPr>
              <w:pStyle w:val="afff"/>
              <w:ind w:right="-142"/>
              <w:jc w:val="both"/>
              <w:rPr>
                <w:sz w:val="24"/>
                <w:szCs w:val="24"/>
              </w:rPr>
            </w:pPr>
            <w:r>
              <w:rPr>
                <w:sz w:val="24"/>
                <w:szCs w:val="24"/>
              </w:rPr>
              <w:t>оригинал, 1 экземпляр</w:t>
            </w:r>
          </w:p>
        </w:tc>
      </w:tr>
      <w:tr w:rsidR="00CE51E0" w14:paraId="1942CFEC" w14:textId="77777777" w:rsidTr="00AE53AC">
        <w:trPr>
          <w:trHeight w:val="827"/>
        </w:trPr>
        <w:tc>
          <w:tcPr>
            <w:tcW w:w="348" w:type="dxa"/>
            <w:vMerge w:val="restart"/>
            <w:tcBorders>
              <w:top w:val="single" w:sz="4" w:space="0" w:color="auto"/>
              <w:left w:val="single" w:sz="4" w:space="0" w:color="auto"/>
              <w:right w:val="single" w:sz="4" w:space="0" w:color="auto"/>
            </w:tcBorders>
          </w:tcPr>
          <w:p w14:paraId="741ACEB4" w14:textId="76370153" w:rsidR="00CE51E0" w:rsidRDefault="00CE51E0" w:rsidP="00CE51E0">
            <w:pPr>
              <w:pStyle w:val="afff"/>
              <w:ind w:right="-142"/>
              <w:jc w:val="both"/>
              <w:rPr>
                <w:sz w:val="24"/>
                <w:szCs w:val="24"/>
              </w:rPr>
            </w:pPr>
            <w:r>
              <w:rPr>
                <w:sz w:val="24"/>
                <w:szCs w:val="24"/>
              </w:rPr>
              <w:lastRenderedPageBreak/>
              <w:t>1</w:t>
            </w:r>
            <w:r w:rsidR="00856747">
              <w:rPr>
                <w:sz w:val="24"/>
                <w:szCs w:val="24"/>
              </w:rPr>
              <w:t>0</w:t>
            </w:r>
          </w:p>
        </w:tc>
        <w:tc>
          <w:tcPr>
            <w:tcW w:w="2350" w:type="dxa"/>
            <w:vMerge w:val="restart"/>
            <w:tcBorders>
              <w:top w:val="single" w:sz="4" w:space="0" w:color="auto"/>
              <w:left w:val="single" w:sz="4" w:space="0" w:color="auto"/>
              <w:right w:val="single" w:sz="4" w:space="0" w:color="auto"/>
            </w:tcBorders>
          </w:tcPr>
          <w:p w14:paraId="4378B957" w14:textId="045A6B56" w:rsidR="00CE51E0" w:rsidRDefault="00CE51E0" w:rsidP="00CE51E0">
            <w:pPr>
              <w:pStyle w:val="afff"/>
              <w:ind w:right="118"/>
              <w:jc w:val="both"/>
              <w:rPr>
                <w:sz w:val="24"/>
                <w:szCs w:val="24"/>
                <w:lang w:bidi="ru-RU"/>
              </w:rPr>
            </w:pPr>
            <w:r>
              <w:rPr>
                <w:sz w:val="24"/>
                <w:szCs w:val="24"/>
                <w:lang w:bidi="ru-RU"/>
              </w:rPr>
              <w:t>П</w:t>
            </w:r>
            <w:r w:rsidRPr="00B82287">
              <w:rPr>
                <w:sz w:val="24"/>
                <w:szCs w:val="24"/>
                <w:lang w:bidi="ru-RU"/>
              </w:rPr>
              <w:t>исьменное согласие членов семьи нанимателя, в том числе временно отсутствующих членов семьи, на изменение</w:t>
            </w:r>
            <w:r>
              <w:rPr>
                <w:sz w:val="24"/>
                <w:szCs w:val="24"/>
                <w:lang w:bidi="ru-RU"/>
              </w:rPr>
              <w:t>/расторжение</w:t>
            </w:r>
            <w:r w:rsidRPr="00B82287">
              <w:rPr>
                <w:sz w:val="24"/>
                <w:szCs w:val="24"/>
                <w:lang w:bidi="ru-RU"/>
              </w:rPr>
              <w:t xml:space="preserve"> договора социального найма жилого помещения</w:t>
            </w:r>
          </w:p>
        </w:tc>
        <w:tc>
          <w:tcPr>
            <w:tcW w:w="1394" w:type="dxa"/>
            <w:vMerge w:val="restart"/>
            <w:tcBorders>
              <w:top w:val="single" w:sz="4" w:space="0" w:color="auto"/>
              <w:left w:val="single" w:sz="4" w:space="0" w:color="auto"/>
              <w:right w:val="single" w:sz="4" w:space="0" w:color="auto"/>
            </w:tcBorders>
          </w:tcPr>
          <w:p w14:paraId="096B1274" w14:textId="0C6B3B1B" w:rsidR="00CE51E0" w:rsidRDefault="00CE51E0" w:rsidP="00CE51E0">
            <w:pPr>
              <w:pStyle w:val="afff"/>
              <w:ind w:right="-142"/>
              <w:jc w:val="both"/>
              <w:rPr>
                <w:sz w:val="24"/>
                <w:szCs w:val="24"/>
              </w:rPr>
            </w:pPr>
            <w:r>
              <w:rPr>
                <w:sz w:val="24"/>
                <w:szCs w:val="24"/>
              </w:rPr>
              <w:t>все</w:t>
            </w:r>
          </w:p>
        </w:tc>
        <w:tc>
          <w:tcPr>
            <w:tcW w:w="2264" w:type="dxa"/>
            <w:tcBorders>
              <w:top w:val="single" w:sz="4" w:space="0" w:color="auto"/>
              <w:left w:val="single" w:sz="4" w:space="0" w:color="auto"/>
              <w:bottom w:val="single" w:sz="4" w:space="0" w:color="auto"/>
              <w:right w:val="single" w:sz="4" w:space="0" w:color="auto"/>
            </w:tcBorders>
          </w:tcPr>
          <w:p w14:paraId="6BAFA96E" w14:textId="0F8901C6" w:rsidR="00CE51E0" w:rsidRDefault="00CE51E0" w:rsidP="00CE51E0">
            <w:pPr>
              <w:pStyle w:val="afff"/>
              <w:ind w:right="-142"/>
              <w:jc w:val="both"/>
              <w:rPr>
                <w:sz w:val="24"/>
                <w:szCs w:val="24"/>
              </w:rPr>
            </w:pPr>
            <w:r>
              <w:rPr>
                <w:sz w:val="24"/>
                <w:szCs w:val="24"/>
              </w:rPr>
              <w:t>лично в Уполномоченный орган, МФЦ</w:t>
            </w:r>
          </w:p>
        </w:tc>
        <w:tc>
          <w:tcPr>
            <w:tcW w:w="2781" w:type="dxa"/>
            <w:tcBorders>
              <w:top w:val="single" w:sz="4" w:space="0" w:color="auto"/>
              <w:left w:val="single" w:sz="4" w:space="0" w:color="auto"/>
              <w:bottom w:val="single" w:sz="4" w:space="0" w:color="auto"/>
              <w:right w:val="single" w:sz="4" w:space="0" w:color="auto"/>
            </w:tcBorders>
          </w:tcPr>
          <w:p w14:paraId="4D03D121" w14:textId="2D39B702" w:rsidR="00CE51E0" w:rsidRPr="00F352C5" w:rsidRDefault="00CE51E0" w:rsidP="00CE51E0">
            <w:pPr>
              <w:pStyle w:val="afff"/>
              <w:ind w:right="-142"/>
              <w:jc w:val="both"/>
              <w:rPr>
                <w:sz w:val="24"/>
                <w:szCs w:val="24"/>
              </w:rPr>
            </w:pPr>
            <w:r>
              <w:rPr>
                <w:sz w:val="24"/>
                <w:szCs w:val="24"/>
              </w:rPr>
              <w:t xml:space="preserve">обязательно </w:t>
            </w:r>
          </w:p>
        </w:tc>
        <w:tc>
          <w:tcPr>
            <w:tcW w:w="2431" w:type="dxa"/>
            <w:vMerge w:val="restart"/>
            <w:tcBorders>
              <w:top w:val="single" w:sz="4" w:space="0" w:color="auto"/>
              <w:left w:val="single" w:sz="4" w:space="0" w:color="auto"/>
              <w:right w:val="single" w:sz="4" w:space="0" w:color="auto"/>
            </w:tcBorders>
          </w:tcPr>
          <w:p w14:paraId="267AB5AF" w14:textId="368290D2" w:rsidR="00CE51E0" w:rsidRDefault="00CE51E0" w:rsidP="00CE51E0">
            <w:pPr>
              <w:pStyle w:val="afff"/>
              <w:ind w:right="-142"/>
              <w:jc w:val="both"/>
              <w:rPr>
                <w:sz w:val="24"/>
                <w:szCs w:val="24"/>
              </w:rPr>
            </w:pPr>
            <w:r>
              <w:rPr>
                <w:sz w:val="24"/>
                <w:szCs w:val="24"/>
              </w:rPr>
              <w:t>нет</w:t>
            </w:r>
          </w:p>
        </w:tc>
        <w:tc>
          <w:tcPr>
            <w:tcW w:w="3033" w:type="dxa"/>
            <w:gridSpan w:val="2"/>
            <w:tcBorders>
              <w:top w:val="single" w:sz="4" w:space="0" w:color="auto"/>
              <w:left w:val="single" w:sz="4" w:space="0" w:color="auto"/>
              <w:bottom w:val="single" w:sz="4" w:space="0" w:color="auto"/>
              <w:right w:val="single" w:sz="4" w:space="0" w:color="auto"/>
            </w:tcBorders>
          </w:tcPr>
          <w:p w14:paraId="4C98B41E" w14:textId="73BF1527" w:rsidR="00CE51E0" w:rsidRDefault="00CE51E0" w:rsidP="00CE51E0">
            <w:pPr>
              <w:pStyle w:val="afff"/>
              <w:ind w:right="-142"/>
              <w:jc w:val="both"/>
              <w:rPr>
                <w:sz w:val="24"/>
                <w:szCs w:val="24"/>
              </w:rPr>
            </w:pPr>
            <w:r>
              <w:rPr>
                <w:sz w:val="24"/>
                <w:szCs w:val="24"/>
              </w:rPr>
              <w:t>оригинал, 1 экземпляр</w:t>
            </w:r>
          </w:p>
        </w:tc>
      </w:tr>
      <w:tr w:rsidR="00CE51E0" w14:paraId="268F5DC4" w14:textId="77777777" w:rsidTr="00AE53AC">
        <w:trPr>
          <w:trHeight w:val="892"/>
        </w:trPr>
        <w:tc>
          <w:tcPr>
            <w:tcW w:w="348" w:type="dxa"/>
            <w:vMerge/>
            <w:tcBorders>
              <w:left w:val="single" w:sz="4" w:space="0" w:color="auto"/>
              <w:right w:val="single" w:sz="4" w:space="0" w:color="auto"/>
            </w:tcBorders>
          </w:tcPr>
          <w:p w14:paraId="02D37412" w14:textId="77777777" w:rsidR="00CE51E0" w:rsidRDefault="00CE51E0" w:rsidP="00CE51E0">
            <w:pPr>
              <w:pStyle w:val="afff"/>
              <w:ind w:right="-142"/>
              <w:jc w:val="both"/>
              <w:rPr>
                <w:sz w:val="24"/>
                <w:szCs w:val="24"/>
              </w:rPr>
            </w:pPr>
          </w:p>
        </w:tc>
        <w:tc>
          <w:tcPr>
            <w:tcW w:w="2350" w:type="dxa"/>
            <w:vMerge/>
            <w:tcBorders>
              <w:left w:val="single" w:sz="4" w:space="0" w:color="auto"/>
              <w:right w:val="single" w:sz="4" w:space="0" w:color="auto"/>
            </w:tcBorders>
          </w:tcPr>
          <w:p w14:paraId="05188513" w14:textId="77777777" w:rsidR="00CE51E0" w:rsidRPr="00B82287" w:rsidRDefault="00CE51E0" w:rsidP="00CE51E0">
            <w:pPr>
              <w:pStyle w:val="afff"/>
              <w:ind w:right="118"/>
              <w:jc w:val="both"/>
              <w:rPr>
                <w:sz w:val="24"/>
                <w:szCs w:val="24"/>
                <w:lang w:bidi="ru-RU"/>
              </w:rPr>
            </w:pPr>
          </w:p>
        </w:tc>
        <w:tc>
          <w:tcPr>
            <w:tcW w:w="1394" w:type="dxa"/>
            <w:vMerge/>
            <w:tcBorders>
              <w:left w:val="single" w:sz="4" w:space="0" w:color="auto"/>
              <w:right w:val="single" w:sz="4" w:space="0" w:color="auto"/>
            </w:tcBorders>
          </w:tcPr>
          <w:p w14:paraId="18B5D5AA" w14:textId="77777777" w:rsidR="00CE51E0" w:rsidRDefault="00CE51E0" w:rsidP="00CE51E0">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12D2A83A" w14:textId="1615C2C7" w:rsidR="00CE51E0" w:rsidRDefault="00CE51E0" w:rsidP="00CE51E0">
            <w:pPr>
              <w:pStyle w:val="afff"/>
              <w:ind w:right="-142"/>
              <w:jc w:val="both"/>
              <w:rPr>
                <w:sz w:val="24"/>
                <w:szCs w:val="24"/>
              </w:rPr>
            </w:pPr>
            <w:r>
              <w:rPr>
                <w:sz w:val="24"/>
                <w:szCs w:val="24"/>
              </w:rPr>
              <w:t>ЕПГУ/РПГУ</w:t>
            </w:r>
          </w:p>
        </w:tc>
        <w:tc>
          <w:tcPr>
            <w:tcW w:w="2781" w:type="dxa"/>
            <w:tcBorders>
              <w:top w:val="single" w:sz="4" w:space="0" w:color="auto"/>
              <w:left w:val="single" w:sz="4" w:space="0" w:color="auto"/>
              <w:bottom w:val="single" w:sz="4" w:space="0" w:color="auto"/>
              <w:right w:val="single" w:sz="4" w:space="0" w:color="auto"/>
            </w:tcBorders>
          </w:tcPr>
          <w:p w14:paraId="368C7C9E" w14:textId="1A2E9B6D" w:rsidR="00CE51E0" w:rsidRPr="00F352C5" w:rsidRDefault="00CE51E0" w:rsidP="00CE51E0">
            <w:pPr>
              <w:pStyle w:val="afff"/>
              <w:ind w:right="-142"/>
              <w:jc w:val="both"/>
              <w:rPr>
                <w:sz w:val="24"/>
                <w:szCs w:val="24"/>
              </w:rPr>
            </w:pPr>
            <w:r w:rsidRPr="00F352C5">
              <w:rPr>
                <w:sz w:val="24"/>
                <w:szCs w:val="24"/>
              </w:rPr>
              <w:t>обязательно</w:t>
            </w:r>
          </w:p>
        </w:tc>
        <w:tc>
          <w:tcPr>
            <w:tcW w:w="2431" w:type="dxa"/>
            <w:vMerge/>
            <w:tcBorders>
              <w:left w:val="single" w:sz="4" w:space="0" w:color="auto"/>
              <w:right w:val="single" w:sz="4" w:space="0" w:color="auto"/>
            </w:tcBorders>
          </w:tcPr>
          <w:p w14:paraId="46959CCA" w14:textId="77777777" w:rsidR="00CE51E0" w:rsidRDefault="00CE51E0" w:rsidP="00CE51E0">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74ACDC61" w14:textId="049B6033" w:rsidR="00CE51E0" w:rsidRDefault="00CE51E0" w:rsidP="00CE51E0">
            <w:pPr>
              <w:pStyle w:val="afff"/>
              <w:ind w:right="-142"/>
              <w:jc w:val="both"/>
              <w:rPr>
                <w:sz w:val="24"/>
                <w:szCs w:val="24"/>
              </w:rPr>
            </w:pPr>
            <w:r>
              <w:rPr>
                <w:sz w:val="24"/>
                <w:szCs w:val="24"/>
              </w:rPr>
              <w:t xml:space="preserve">скан-образ документа </w:t>
            </w:r>
          </w:p>
        </w:tc>
      </w:tr>
      <w:tr w:rsidR="00CE51E0" w14:paraId="23522358" w14:textId="77777777" w:rsidTr="00AE53AC">
        <w:trPr>
          <w:trHeight w:val="1042"/>
        </w:trPr>
        <w:tc>
          <w:tcPr>
            <w:tcW w:w="348" w:type="dxa"/>
            <w:vMerge/>
            <w:tcBorders>
              <w:left w:val="single" w:sz="4" w:space="0" w:color="auto"/>
              <w:right w:val="single" w:sz="4" w:space="0" w:color="auto"/>
            </w:tcBorders>
          </w:tcPr>
          <w:p w14:paraId="37006A6D" w14:textId="77777777" w:rsidR="00CE51E0" w:rsidRDefault="00CE51E0" w:rsidP="00CE51E0">
            <w:pPr>
              <w:pStyle w:val="afff"/>
              <w:ind w:right="-142"/>
              <w:jc w:val="both"/>
              <w:rPr>
                <w:sz w:val="24"/>
                <w:szCs w:val="24"/>
              </w:rPr>
            </w:pPr>
          </w:p>
        </w:tc>
        <w:tc>
          <w:tcPr>
            <w:tcW w:w="2350" w:type="dxa"/>
            <w:vMerge/>
            <w:tcBorders>
              <w:left w:val="single" w:sz="4" w:space="0" w:color="auto"/>
              <w:bottom w:val="single" w:sz="4" w:space="0" w:color="auto"/>
              <w:right w:val="single" w:sz="4" w:space="0" w:color="auto"/>
            </w:tcBorders>
          </w:tcPr>
          <w:p w14:paraId="25FF95DD" w14:textId="77777777" w:rsidR="00CE51E0" w:rsidRPr="00B82287" w:rsidRDefault="00CE51E0" w:rsidP="00CE51E0">
            <w:pPr>
              <w:pStyle w:val="afff"/>
              <w:ind w:right="118"/>
              <w:jc w:val="both"/>
              <w:rPr>
                <w:sz w:val="24"/>
                <w:szCs w:val="24"/>
                <w:lang w:bidi="ru-RU"/>
              </w:rPr>
            </w:pPr>
          </w:p>
        </w:tc>
        <w:tc>
          <w:tcPr>
            <w:tcW w:w="1394" w:type="dxa"/>
            <w:vMerge/>
            <w:tcBorders>
              <w:left w:val="single" w:sz="4" w:space="0" w:color="auto"/>
              <w:bottom w:val="single" w:sz="4" w:space="0" w:color="auto"/>
              <w:right w:val="single" w:sz="4" w:space="0" w:color="auto"/>
            </w:tcBorders>
          </w:tcPr>
          <w:p w14:paraId="592516F3" w14:textId="77777777" w:rsidR="00CE51E0" w:rsidRDefault="00CE51E0" w:rsidP="00CE51E0">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7EEE560B" w14:textId="5BDE0876" w:rsidR="00CE51E0" w:rsidRDefault="00CE51E0" w:rsidP="00CE51E0">
            <w:pPr>
              <w:pStyle w:val="afff"/>
              <w:ind w:right="-142"/>
              <w:jc w:val="both"/>
              <w:rPr>
                <w:sz w:val="24"/>
                <w:szCs w:val="24"/>
              </w:rPr>
            </w:pPr>
            <w:r>
              <w:rPr>
                <w:sz w:val="24"/>
                <w:szCs w:val="24"/>
              </w:rPr>
              <w:t>почтовая связь</w:t>
            </w:r>
          </w:p>
        </w:tc>
        <w:tc>
          <w:tcPr>
            <w:tcW w:w="2781" w:type="dxa"/>
            <w:tcBorders>
              <w:top w:val="single" w:sz="4" w:space="0" w:color="auto"/>
              <w:left w:val="single" w:sz="4" w:space="0" w:color="auto"/>
              <w:bottom w:val="single" w:sz="4" w:space="0" w:color="auto"/>
              <w:right w:val="single" w:sz="4" w:space="0" w:color="auto"/>
            </w:tcBorders>
          </w:tcPr>
          <w:p w14:paraId="1867E82C" w14:textId="090D53F5" w:rsidR="00CE51E0" w:rsidRPr="00F352C5" w:rsidRDefault="00CE51E0" w:rsidP="00CE51E0">
            <w:pPr>
              <w:pStyle w:val="afff"/>
              <w:ind w:right="-142"/>
              <w:jc w:val="both"/>
              <w:rPr>
                <w:sz w:val="24"/>
                <w:szCs w:val="24"/>
              </w:rPr>
            </w:pPr>
            <w:r w:rsidRPr="00F352C5">
              <w:rPr>
                <w:sz w:val="24"/>
                <w:szCs w:val="24"/>
              </w:rPr>
              <w:t>обязательно</w:t>
            </w:r>
          </w:p>
        </w:tc>
        <w:tc>
          <w:tcPr>
            <w:tcW w:w="2431" w:type="dxa"/>
            <w:vMerge/>
            <w:tcBorders>
              <w:left w:val="single" w:sz="4" w:space="0" w:color="auto"/>
              <w:bottom w:val="single" w:sz="4" w:space="0" w:color="auto"/>
              <w:right w:val="single" w:sz="4" w:space="0" w:color="auto"/>
            </w:tcBorders>
          </w:tcPr>
          <w:p w14:paraId="6542A358" w14:textId="77777777" w:rsidR="00CE51E0" w:rsidRDefault="00CE51E0" w:rsidP="00CE51E0">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48814C1F" w14:textId="57C62EB6" w:rsidR="00CE51E0" w:rsidRDefault="00CE51E0" w:rsidP="00CE51E0">
            <w:pPr>
              <w:pStyle w:val="afff"/>
              <w:ind w:right="-142"/>
              <w:jc w:val="both"/>
              <w:rPr>
                <w:sz w:val="24"/>
                <w:szCs w:val="24"/>
              </w:rPr>
            </w:pPr>
            <w:r>
              <w:rPr>
                <w:sz w:val="24"/>
                <w:szCs w:val="24"/>
              </w:rPr>
              <w:t>оригинал, 1 экземпляр</w:t>
            </w:r>
          </w:p>
        </w:tc>
      </w:tr>
      <w:tr w:rsidR="000602C8" w14:paraId="539AFAA7" w14:textId="77777777" w:rsidTr="009909F1">
        <w:tc>
          <w:tcPr>
            <w:tcW w:w="348" w:type="dxa"/>
            <w:vMerge w:val="restart"/>
            <w:tcBorders>
              <w:top w:val="single" w:sz="4" w:space="0" w:color="auto"/>
              <w:left w:val="single" w:sz="4" w:space="0" w:color="auto"/>
              <w:bottom w:val="single" w:sz="4" w:space="0" w:color="auto"/>
              <w:right w:val="single" w:sz="4" w:space="0" w:color="auto"/>
            </w:tcBorders>
          </w:tcPr>
          <w:p w14:paraId="3E1557D0" w14:textId="648BFD53" w:rsidR="000602C8" w:rsidRDefault="00D811F5">
            <w:pPr>
              <w:pStyle w:val="afff"/>
              <w:ind w:right="-142"/>
              <w:jc w:val="both"/>
              <w:rPr>
                <w:sz w:val="24"/>
                <w:szCs w:val="24"/>
              </w:rPr>
            </w:pPr>
            <w:r>
              <w:rPr>
                <w:sz w:val="24"/>
                <w:szCs w:val="24"/>
              </w:rPr>
              <w:t>1</w:t>
            </w:r>
            <w:r w:rsidR="00856747">
              <w:rPr>
                <w:sz w:val="24"/>
                <w:szCs w:val="24"/>
              </w:rPr>
              <w:t>1</w:t>
            </w:r>
          </w:p>
        </w:tc>
        <w:tc>
          <w:tcPr>
            <w:tcW w:w="2350" w:type="dxa"/>
            <w:vMerge w:val="restart"/>
            <w:tcBorders>
              <w:top w:val="single" w:sz="4" w:space="0" w:color="auto"/>
              <w:left w:val="single" w:sz="4" w:space="0" w:color="auto"/>
              <w:bottom w:val="single" w:sz="4" w:space="0" w:color="auto"/>
              <w:right w:val="single" w:sz="4" w:space="0" w:color="auto"/>
            </w:tcBorders>
          </w:tcPr>
          <w:p w14:paraId="63F5BEF6" w14:textId="77777777" w:rsidR="000602C8" w:rsidRDefault="002F04DD">
            <w:pPr>
              <w:pStyle w:val="afff"/>
              <w:ind w:right="118"/>
              <w:jc w:val="both"/>
              <w:rPr>
                <w:sz w:val="24"/>
                <w:szCs w:val="24"/>
              </w:rPr>
            </w:pPr>
            <w:r>
              <w:rPr>
                <w:sz w:val="24"/>
                <w:szCs w:val="24"/>
              </w:rPr>
              <w:t>Согласие на обработку персональных данных</w:t>
            </w:r>
          </w:p>
        </w:tc>
        <w:tc>
          <w:tcPr>
            <w:tcW w:w="1394" w:type="dxa"/>
            <w:vMerge w:val="restart"/>
            <w:tcBorders>
              <w:top w:val="single" w:sz="4" w:space="0" w:color="auto"/>
              <w:left w:val="single" w:sz="4" w:space="0" w:color="auto"/>
              <w:bottom w:val="single" w:sz="4" w:space="0" w:color="auto"/>
              <w:right w:val="single" w:sz="4" w:space="0" w:color="auto"/>
            </w:tcBorders>
          </w:tcPr>
          <w:p w14:paraId="64550CE0" w14:textId="77777777" w:rsidR="000602C8" w:rsidRDefault="002F04DD">
            <w:pPr>
              <w:pStyle w:val="afff"/>
              <w:ind w:right="-142"/>
              <w:jc w:val="both"/>
              <w:rPr>
                <w:sz w:val="24"/>
                <w:szCs w:val="24"/>
              </w:rPr>
            </w:pPr>
            <w:r>
              <w:rPr>
                <w:sz w:val="24"/>
                <w:szCs w:val="24"/>
              </w:rPr>
              <w:t>все</w:t>
            </w:r>
          </w:p>
        </w:tc>
        <w:tc>
          <w:tcPr>
            <w:tcW w:w="2264" w:type="dxa"/>
            <w:tcBorders>
              <w:top w:val="single" w:sz="4" w:space="0" w:color="auto"/>
              <w:left w:val="single" w:sz="4" w:space="0" w:color="auto"/>
              <w:bottom w:val="single" w:sz="4" w:space="0" w:color="auto"/>
              <w:right w:val="single" w:sz="4" w:space="0" w:color="auto"/>
            </w:tcBorders>
          </w:tcPr>
          <w:p w14:paraId="571231E6" w14:textId="77777777" w:rsidR="000602C8" w:rsidRDefault="002F04DD">
            <w:pPr>
              <w:pStyle w:val="afff"/>
              <w:ind w:right="-142"/>
              <w:jc w:val="both"/>
              <w:rPr>
                <w:sz w:val="24"/>
                <w:szCs w:val="24"/>
              </w:rPr>
            </w:pPr>
            <w:r>
              <w:rPr>
                <w:sz w:val="24"/>
                <w:szCs w:val="24"/>
              </w:rPr>
              <w:t>лично в Уполномоченный орган, МФЦ</w:t>
            </w:r>
          </w:p>
        </w:tc>
        <w:tc>
          <w:tcPr>
            <w:tcW w:w="2781" w:type="dxa"/>
            <w:tcBorders>
              <w:top w:val="single" w:sz="4" w:space="0" w:color="auto"/>
              <w:left w:val="single" w:sz="4" w:space="0" w:color="auto"/>
              <w:bottom w:val="single" w:sz="4" w:space="0" w:color="auto"/>
              <w:right w:val="single" w:sz="4" w:space="0" w:color="auto"/>
            </w:tcBorders>
          </w:tcPr>
          <w:p w14:paraId="132071F5" w14:textId="77777777" w:rsidR="000602C8" w:rsidRDefault="002F04DD">
            <w:pPr>
              <w:pStyle w:val="afff"/>
              <w:ind w:right="-142"/>
              <w:jc w:val="both"/>
              <w:rPr>
                <w:sz w:val="24"/>
                <w:szCs w:val="24"/>
              </w:rPr>
            </w:pPr>
            <w:r>
              <w:rPr>
                <w:sz w:val="24"/>
                <w:szCs w:val="24"/>
              </w:rPr>
              <w:t>обязательно</w:t>
            </w:r>
          </w:p>
        </w:tc>
        <w:tc>
          <w:tcPr>
            <w:tcW w:w="2431" w:type="dxa"/>
            <w:vMerge w:val="restart"/>
            <w:tcBorders>
              <w:top w:val="single" w:sz="4" w:space="0" w:color="auto"/>
              <w:left w:val="single" w:sz="4" w:space="0" w:color="auto"/>
              <w:bottom w:val="single" w:sz="4" w:space="0" w:color="auto"/>
              <w:right w:val="single" w:sz="4" w:space="0" w:color="auto"/>
            </w:tcBorders>
          </w:tcPr>
          <w:p w14:paraId="299D2A65" w14:textId="77777777" w:rsidR="000602C8" w:rsidRDefault="002F04DD" w:rsidP="0044784A">
            <w:pPr>
              <w:pStyle w:val="afff"/>
              <w:ind w:right="201"/>
              <w:jc w:val="both"/>
              <w:rPr>
                <w:sz w:val="24"/>
                <w:szCs w:val="24"/>
              </w:rPr>
            </w:pPr>
            <w:r>
              <w:rPr>
                <w:sz w:val="24"/>
                <w:szCs w:val="24"/>
              </w:rPr>
              <w:t>приложение № 10 к административному регламенту</w:t>
            </w:r>
          </w:p>
        </w:tc>
        <w:tc>
          <w:tcPr>
            <w:tcW w:w="3033" w:type="dxa"/>
            <w:gridSpan w:val="2"/>
            <w:tcBorders>
              <w:top w:val="single" w:sz="4" w:space="0" w:color="auto"/>
              <w:left w:val="single" w:sz="4" w:space="0" w:color="auto"/>
              <w:bottom w:val="single" w:sz="4" w:space="0" w:color="auto"/>
              <w:right w:val="single" w:sz="4" w:space="0" w:color="auto"/>
            </w:tcBorders>
          </w:tcPr>
          <w:p w14:paraId="09A78BEF" w14:textId="77777777" w:rsidR="000602C8" w:rsidRDefault="002F04DD">
            <w:pPr>
              <w:pStyle w:val="afff"/>
              <w:ind w:right="104"/>
              <w:jc w:val="both"/>
              <w:rPr>
                <w:sz w:val="24"/>
                <w:szCs w:val="24"/>
              </w:rPr>
            </w:pPr>
            <w:r>
              <w:rPr>
                <w:sz w:val="24"/>
                <w:szCs w:val="24"/>
              </w:rPr>
              <w:t xml:space="preserve">оригинал, 1 экземпляр, </w:t>
            </w:r>
            <w:r>
              <w:rPr>
                <w:bCs/>
                <w:sz w:val="24"/>
                <w:szCs w:val="24"/>
              </w:rPr>
              <w:t>должно быть подписано заявителем или его уполномоченным представителем</w:t>
            </w:r>
          </w:p>
        </w:tc>
      </w:tr>
      <w:tr w:rsidR="000602C8" w14:paraId="2FE5DD3D" w14:textId="77777777" w:rsidTr="006A3156">
        <w:tc>
          <w:tcPr>
            <w:tcW w:w="348" w:type="dxa"/>
            <w:vMerge/>
            <w:tcBorders>
              <w:top w:val="single" w:sz="4" w:space="0" w:color="auto"/>
              <w:left w:val="single" w:sz="4" w:space="0" w:color="auto"/>
              <w:bottom w:val="single" w:sz="4" w:space="0" w:color="auto"/>
              <w:right w:val="single" w:sz="4" w:space="0" w:color="auto"/>
            </w:tcBorders>
          </w:tcPr>
          <w:p w14:paraId="1CE9773E"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22E27CA5"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10495A72"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59838FCF" w14:textId="77777777" w:rsidR="000602C8" w:rsidRDefault="002F04DD">
            <w:pPr>
              <w:pStyle w:val="afff"/>
              <w:ind w:right="-142"/>
              <w:jc w:val="both"/>
              <w:rPr>
                <w:sz w:val="24"/>
                <w:szCs w:val="24"/>
              </w:rPr>
            </w:pPr>
            <w:r>
              <w:rPr>
                <w:sz w:val="24"/>
                <w:szCs w:val="24"/>
              </w:rPr>
              <w:t>ЕПГУ/РПГУ</w:t>
            </w:r>
          </w:p>
        </w:tc>
        <w:tc>
          <w:tcPr>
            <w:tcW w:w="2781" w:type="dxa"/>
            <w:tcBorders>
              <w:top w:val="single" w:sz="4" w:space="0" w:color="auto"/>
              <w:left w:val="single" w:sz="4" w:space="0" w:color="auto"/>
              <w:bottom w:val="single" w:sz="4" w:space="0" w:color="auto"/>
              <w:right w:val="single" w:sz="4" w:space="0" w:color="auto"/>
            </w:tcBorders>
          </w:tcPr>
          <w:p w14:paraId="7376ED1D" w14:textId="77777777" w:rsidR="000602C8" w:rsidRDefault="002F04DD">
            <w:pPr>
              <w:pStyle w:val="afff"/>
              <w:ind w:right="-142"/>
              <w:jc w:val="both"/>
              <w:rPr>
                <w:sz w:val="24"/>
                <w:szCs w:val="24"/>
              </w:rPr>
            </w:pPr>
            <w:r>
              <w:rPr>
                <w:sz w:val="24"/>
                <w:szCs w:val="24"/>
              </w:rPr>
              <w:t>не требуется</w:t>
            </w:r>
          </w:p>
        </w:tc>
        <w:tc>
          <w:tcPr>
            <w:tcW w:w="2431" w:type="dxa"/>
            <w:vMerge/>
            <w:tcBorders>
              <w:top w:val="single" w:sz="4" w:space="0" w:color="auto"/>
              <w:left w:val="single" w:sz="4" w:space="0" w:color="auto"/>
              <w:bottom w:val="single" w:sz="4" w:space="0" w:color="auto"/>
              <w:right w:val="single" w:sz="4" w:space="0" w:color="auto"/>
            </w:tcBorders>
          </w:tcPr>
          <w:p w14:paraId="43505C24"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249764EC" w14:textId="77777777" w:rsidR="000602C8" w:rsidRDefault="002F04DD">
            <w:pPr>
              <w:pStyle w:val="afff"/>
              <w:ind w:right="104"/>
              <w:jc w:val="both"/>
              <w:rPr>
                <w:sz w:val="24"/>
                <w:szCs w:val="24"/>
              </w:rPr>
            </w:pPr>
            <w:r>
              <w:rPr>
                <w:sz w:val="24"/>
                <w:szCs w:val="24"/>
              </w:rPr>
              <w:t>не требуется</w:t>
            </w:r>
          </w:p>
        </w:tc>
      </w:tr>
      <w:tr w:rsidR="000602C8" w14:paraId="651B36C0" w14:textId="77777777" w:rsidTr="006A3156">
        <w:tc>
          <w:tcPr>
            <w:tcW w:w="348" w:type="dxa"/>
            <w:vMerge/>
            <w:tcBorders>
              <w:top w:val="single" w:sz="4" w:space="0" w:color="auto"/>
              <w:left w:val="single" w:sz="4" w:space="0" w:color="auto"/>
              <w:bottom w:val="single" w:sz="4" w:space="0" w:color="auto"/>
              <w:right w:val="single" w:sz="4" w:space="0" w:color="auto"/>
            </w:tcBorders>
          </w:tcPr>
          <w:p w14:paraId="2AA64F6B"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71129A62"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02CF07C0"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26153C41" w14:textId="77777777" w:rsidR="000602C8" w:rsidRDefault="002F04DD">
            <w:pPr>
              <w:pStyle w:val="afff"/>
              <w:ind w:right="-142"/>
              <w:jc w:val="both"/>
              <w:rPr>
                <w:sz w:val="24"/>
                <w:szCs w:val="24"/>
              </w:rPr>
            </w:pPr>
            <w:r>
              <w:rPr>
                <w:sz w:val="24"/>
                <w:szCs w:val="24"/>
              </w:rPr>
              <w:t>почтовая связь</w:t>
            </w:r>
          </w:p>
        </w:tc>
        <w:tc>
          <w:tcPr>
            <w:tcW w:w="2781" w:type="dxa"/>
            <w:tcBorders>
              <w:top w:val="single" w:sz="4" w:space="0" w:color="auto"/>
              <w:left w:val="single" w:sz="4" w:space="0" w:color="auto"/>
              <w:bottom w:val="single" w:sz="4" w:space="0" w:color="auto"/>
              <w:right w:val="single" w:sz="4" w:space="0" w:color="auto"/>
            </w:tcBorders>
          </w:tcPr>
          <w:p w14:paraId="5C4A0714" w14:textId="77777777" w:rsidR="000602C8" w:rsidRDefault="002F04DD">
            <w:pPr>
              <w:pStyle w:val="afff"/>
              <w:ind w:right="-142"/>
              <w:jc w:val="both"/>
              <w:rPr>
                <w:sz w:val="24"/>
                <w:szCs w:val="24"/>
              </w:rPr>
            </w:pPr>
            <w:r>
              <w:rPr>
                <w:sz w:val="24"/>
                <w:szCs w:val="24"/>
              </w:rPr>
              <w:t>обязательно</w:t>
            </w:r>
          </w:p>
        </w:tc>
        <w:tc>
          <w:tcPr>
            <w:tcW w:w="2431" w:type="dxa"/>
            <w:vMerge/>
            <w:tcBorders>
              <w:top w:val="single" w:sz="4" w:space="0" w:color="auto"/>
              <w:left w:val="single" w:sz="4" w:space="0" w:color="auto"/>
              <w:bottom w:val="single" w:sz="4" w:space="0" w:color="auto"/>
              <w:right w:val="single" w:sz="4" w:space="0" w:color="auto"/>
            </w:tcBorders>
          </w:tcPr>
          <w:p w14:paraId="557F831E"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388A307F" w14:textId="77777777" w:rsidR="000602C8" w:rsidRDefault="002F04DD">
            <w:pPr>
              <w:pStyle w:val="afff"/>
              <w:ind w:right="104"/>
              <w:jc w:val="both"/>
              <w:rPr>
                <w:sz w:val="24"/>
                <w:szCs w:val="24"/>
              </w:rPr>
            </w:pPr>
            <w:r>
              <w:rPr>
                <w:sz w:val="24"/>
                <w:szCs w:val="24"/>
              </w:rPr>
              <w:t xml:space="preserve">оригинал, 1 экземпляр, </w:t>
            </w:r>
            <w:r>
              <w:rPr>
                <w:bCs/>
                <w:sz w:val="24"/>
                <w:szCs w:val="24"/>
              </w:rPr>
              <w:t>должно быть подписано заявителем или его уполномоченным представителем</w:t>
            </w:r>
          </w:p>
        </w:tc>
      </w:tr>
      <w:tr w:rsidR="000602C8" w14:paraId="0BF895A0" w14:textId="77777777" w:rsidTr="006A3156">
        <w:tc>
          <w:tcPr>
            <w:tcW w:w="14601" w:type="dxa"/>
            <w:gridSpan w:val="8"/>
            <w:tcBorders>
              <w:top w:val="single" w:sz="4" w:space="0" w:color="auto"/>
              <w:left w:val="single" w:sz="4" w:space="0" w:color="auto"/>
              <w:bottom w:val="single" w:sz="4" w:space="0" w:color="auto"/>
              <w:right w:val="single" w:sz="4" w:space="0" w:color="auto"/>
            </w:tcBorders>
          </w:tcPr>
          <w:p w14:paraId="6014F5FF" w14:textId="77777777" w:rsidR="000602C8" w:rsidRDefault="002F04DD">
            <w:pPr>
              <w:pStyle w:val="afff"/>
              <w:ind w:right="118"/>
              <w:jc w:val="center"/>
              <w:rPr>
                <w:bCs/>
                <w:iCs/>
                <w:sz w:val="24"/>
                <w:szCs w:val="24"/>
              </w:rPr>
            </w:pPr>
            <w:r>
              <w:rPr>
                <w:bCs/>
                <w:iCs/>
                <w:sz w:val="24"/>
                <w:szCs w:val="24"/>
              </w:rPr>
              <w:t>Перечень документов (сведений) запрашиваемые посредством СМЭВ</w:t>
            </w:r>
          </w:p>
        </w:tc>
      </w:tr>
      <w:tr w:rsidR="000602C8" w14:paraId="0AC0D44D" w14:textId="77777777" w:rsidTr="006A3156">
        <w:trPr>
          <w:trHeight w:val="112"/>
        </w:trPr>
        <w:tc>
          <w:tcPr>
            <w:tcW w:w="348" w:type="dxa"/>
            <w:vMerge w:val="restart"/>
            <w:tcBorders>
              <w:top w:val="single" w:sz="4" w:space="0" w:color="auto"/>
              <w:left w:val="single" w:sz="4" w:space="0" w:color="auto"/>
              <w:bottom w:val="single" w:sz="4" w:space="0" w:color="auto"/>
              <w:right w:val="single" w:sz="4" w:space="0" w:color="auto"/>
            </w:tcBorders>
          </w:tcPr>
          <w:p w14:paraId="0EDD0D28" w14:textId="77777777" w:rsidR="000602C8" w:rsidRDefault="002F04DD">
            <w:pPr>
              <w:pStyle w:val="afff"/>
              <w:ind w:right="-142"/>
              <w:jc w:val="both"/>
              <w:rPr>
                <w:sz w:val="24"/>
                <w:szCs w:val="24"/>
              </w:rPr>
            </w:pPr>
            <w:r>
              <w:rPr>
                <w:sz w:val="24"/>
                <w:szCs w:val="24"/>
              </w:rPr>
              <w:t>1</w:t>
            </w:r>
          </w:p>
        </w:tc>
        <w:tc>
          <w:tcPr>
            <w:tcW w:w="2350" w:type="dxa"/>
            <w:vMerge w:val="restart"/>
            <w:tcBorders>
              <w:top w:val="single" w:sz="4" w:space="0" w:color="auto"/>
              <w:left w:val="single" w:sz="4" w:space="0" w:color="auto"/>
              <w:bottom w:val="single" w:sz="4" w:space="0" w:color="auto"/>
              <w:right w:val="single" w:sz="4" w:space="0" w:color="auto"/>
            </w:tcBorders>
          </w:tcPr>
          <w:p w14:paraId="2E0341AE" w14:textId="77777777" w:rsidR="000602C8" w:rsidRDefault="002F04DD">
            <w:pPr>
              <w:pStyle w:val="afff"/>
              <w:ind w:right="118"/>
              <w:jc w:val="both"/>
              <w:rPr>
                <w:sz w:val="24"/>
                <w:szCs w:val="24"/>
              </w:rPr>
            </w:pPr>
            <w:r>
              <w:rPr>
                <w:sz w:val="24"/>
                <w:szCs w:val="24"/>
              </w:rPr>
              <w:t>Подтверждение нотариального удосто</w:t>
            </w:r>
            <w:r>
              <w:rPr>
                <w:sz w:val="24"/>
                <w:szCs w:val="24"/>
              </w:rPr>
              <w:lastRenderedPageBreak/>
              <w:t>веренного документа</w:t>
            </w:r>
          </w:p>
        </w:tc>
        <w:tc>
          <w:tcPr>
            <w:tcW w:w="1394" w:type="dxa"/>
            <w:vMerge w:val="restart"/>
            <w:tcBorders>
              <w:top w:val="single" w:sz="4" w:space="0" w:color="auto"/>
              <w:left w:val="single" w:sz="4" w:space="0" w:color="auto"/>
              <w:bottom w:val="single" w:sz="4" w:space="0" w:color="auto"/>
              <w:right w:val="single" w:sz="4" w:space="0" w:color="auto"/>
            </w:tcBorders>
          </w:tcPr>
          <w:p w14:paraId="3B7E3C57" w14:textId="77777777" w:rsidR="000602C8" w:rsidRDefault="002F04DD">
            <w:pPr>
              <w:pStyle w:val="afff"/>
              <w:ind w:right="-142"/>
              <w:jc w:val="both"/>
              <w:rPr>
                <w:sz w:val="24"/>
                <w:szCs w:val="24"/>
              </w:rPr>
            </w:pPr>
            <w:r>
              <w:rPr>
                <w:sz w:val="24"/>
                <w:szCs w:val="24"/>
              </w:rPr>
              <w:lastRenderedPageBreak/>
              <w:t>все</w:t>
            </w:r>
          </w:p>
        </w:tc>
        <w:tc>
          <w:tcPr>
            <w:tcW w:w="2264" w:type="dxa"/>
            <w:tcBorders>
              <w:top w:val="single" w:sz="4" w:space="0" w:color="auto"/>
              <w:left w:val="single" w:sz="4" w:space="0" w:color="auto"/>
              <w:bottom w:val="single" w:sz="4" w:space="0" w:color="auto"/>
              <w:right w:val="single" w:sz="4" w:space="0" w:color="auto"/>
            </w:tcBorders>
          </w:tcPr>
          <w:p w14:paraId="6606C73A" w14:textId="77777777" w:rsidR="000602C8" w:rsidRDefault="002F04DD">
            <w:pPr>
              <w:pStyle w:val="afff"/>
              <w:ind w:right="-142"/>
              <w:jc w:val="both"/>
              <w:rPr>
                <w:rFonts w:eastAsia="Times New Roman"/>
                <w:bCs/>
                <w:color w:val="000000"/>
                <w:sz w:val="24"/>
                <w:szCs w:val="24"/>
              </w:rPr>
            </w:pPr>
            <w:r>
              <w:rPr>
                <w:sz w:val="24"/>
                <w:szCs w:val="24"/>
              </w:rPr>
              <w:t>лично в Уполномоченный орган, МФЦ</w:t>
            </w:r>
          </w:p>
        </w:tc>
        <w:tc>
          <w:tcPr>
            <w:tcW w:w="2781" w:type="dxa"/>
            <w:tcBorders>
              <w:top w:val="single" w:sz="4" w:space="0" w:color="auto"/>
              <w:left w:val="single" w:sz="4" w:space="0" w:color="auto"/>
              <w:bottom w:val="single" w:sz="4" w:space="0" w:color="auto"/>
              <w:right w:val="single" w:sz="4" w:space="0" w:color="auto"/>
            </w:tcBorders>
          </w:tcPr>
          <w:p w14:paraId="1B2C9A30" w14:textId="77777777" w:rsidR="000602C8" w:rsidRDefault="002F04DD">
            <w:pPr>
              <w:pStyle w:val="afff"/>
              <w:ind w:right="37"/>
              <w:jc w:val="both"/>
              <w:rPr>
                <w:sz w:val="24"/>
                <w:szCs w:val="24"/>
              </w:rPr>
            </w:pPr>
            <w:r>
              <w:rPr>
                <w:sz w:val="24"/>
                <w:szCs w:val="24"/>
              </w:rPr>
              <w:t>подтверждение сведений, представленных заявите</w:t>
            </w:r>
            <w:r>
              <w:rPr>
                <w:sz w:val="24"/>
                <w:szCs w:val="24"/>
              </w:rPr>
              <w:lastRenderedPageBreak/>
              <w:t>лем/ ФНП / ЕИСН</w:t>
            </w:r>
          </w:p>
        </w:tc>
        <w:tc>
          <w:tcPr>
            <w:tcW w:w="2431" w:type="dxa"/>
            <w:vMerge w:val="restart"/>
            <w:tcBorders>
              <w:top w:val="single" w:sz="4" w:space="0" w:color="auto"/>
              <w:left w:val="single" w:sz="4" w:space="0" w:color="auto"/>
              <w:bottom w:val="single" w:sz="4" w:space="0" w:color="auto"/>
              <w:right w:val="single" w:sz="4" w:space="0" w:color="auto"/>
            </w:tcBorders>
          </w:tcPr>
          <w:p w14:paraId="621D7393" w14:textId="77777777" w:rsidR="000602C8" w:rsidRDefault="002F04DD">
            <w:pPr>
              <w:pStyle w:val="afff"/>
              <w:ind w:right="-142"/>
              <w:jc w:val="both"/>
              <w:rPr>
                <w:sz w:val="24"/>
                <w:szCs w:val="24"/>
              </w:rPr>
            </w:pPr>
            <w:r>
              <w:rPr>
                <w:sz w:val="24"/>
                <w:szCs w:val="24"/>
              </w:rPr>
              <w:lastRenderedPageBreak/>
              <w:t>нет</w:t>
            </w:r>
          </w:p>
        </w:tc>
        <w:tc>
          <w:tcPr>
            <w:tcW w:w="3033" w:type="dxa"/>
            <w:gridSpan w:val="2"/>
            <w:tcBorders>
              <w:top w:val="single" w:sz="4" w:space="0" w:color="auto"/>
              <w:left w:val="single" w:sz="4" w:space="0" w:color="auto"/>
              <w:bottom w:val="single" w:sz="4" w:space="0" w:color="auto"/>
              <w:right w:val="single" w:sz="4" w:space="0" w:color="auto"/>
            </w:tcBorders>
          </w:tcPr>
          <w:p w14:paraId="221E8471" w14:textId="77777777" w:rsidR="000602C8" w:rsidRDefault="002F04DD">
            <w:pPr>
              <w:pStyle w:val="afff"/>
              <w:ind w:right="104"/>
              <w:jc w:val="both"/>
              <w:rPr>
                <w:sz w:val="24"/>
                <w:szCs w:val="24"/>
              </w:rPr>
            </w:pPr>
            <w:r>
              <w:rPr>
                <w:sz w:val="24"/>
                <w:szCs w:val="24"/>
              </w:rPr>
              <w:t>запрашивается посредством СМЭВ</w:t>
            </w:r>
          </w:p>
        </w:tc>
      </w:tr>
      <w:tr w:rsidR="000602C8" w14:paraId="35F37226" w14:textId="77777777" w:rsidTr="006A3156">
        <w:trPr>
          <w:trHeight w:val="112"/>
        </w:trPr>
        <w:tc>
          <w:tcPr>
            <w:tcW w:w="348" w:type="dxa"/>
            <w:vMerge/>
            <w:tcBorders>
              <w:top w:val="single" w:sz="4" w:space="0" w:color="auto"/>
              <w:left w:val="single" w:sz="4" w:space="0" w:color="auto"/>
              <w:bottom w:val="single" w:sz="4" w:space="0" w:color="auto"/>
              <w:right w:val="single" w:sz="4" w:space="0" w:color="auto"/>
            </w:tcBorders>
          </w:tcPr>
          <w:p w14:paraId="52538CFE"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51A36B1A"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4E1ECF0A"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732F91F3" w14:textId="77777777" w:rsidR="000602C8" w:rsidRDefault="002F04DD">
            <w:pPr>
              <w:pStyle w:val="afff"/>
              <w:ind w:right="-142"/>
              <w:jc w:val="both"/>
              <w:rPr>
                <w:sz w:val="24"/>
                <w:szCs w:val="24"/>
              </w:rPr>
            </w:pPr>
            <w:r>
              <w:rPr>
                <w:sz w:val="24"/>
                <w:szCs w:val="24"/>
              </w:rPr>
              <w:t>ЕПГУ/РПГУ</w:t>
            </w:r>
          </w:p>
        </w:tc>
        <w:tc>
          <w:tcPr>
            <w:tcW w:w="2781" w:type="dxa"/>
            <w:tcBorders>
              <w:top w:val="single" w:sz="4" w:space="0" w:color="auto"/>
              <w:left w:val="single" w:sz="4" w:space="0" w:color="auto"/>
              <w:bottom w:val="single" w:sz="4" w:space="0" w:color="auto"/>
              <w:right w:val="single" w:sz="4" w:space="0" w:color="auto"/>
            </w:tcBorders>
          </w:tcPr>
          <w:p w14:paraId="3B4B1FA1" w14:textId="77777777" w:rsidR="000602C8" w:rsidRDefault="002F04DD">
            <w:pPr>
              <w:pStyle w:val="afff"/>
              <w:ind w:right="37"/>
              <w:jc w:val="both"/>
              <w:rPr>
                <w:sz w:val="24"/>
                <w:szCs w:val="24"/>
              </w:rPr>
            </w:pPr>
            <w:r>
              <w:rPr>
                <w:sz w:val="24"/>
                <w:szCs w:val="24"/>
              </w:rPr>
              <w:t>подтверждение сведений, представленных заявителем/ ФНП / ЕИСН</w:t>
            </w:r>
          </w:p>
        </w:tc>
        <w:tc>
          <w:tcPr>
            <w:tcW w:w="2431" w:type="dxa"/>
            <w:vMerge/>
            <w:tcBorders>
              <w:top w:val="single" w:sz="4" w:space="0" w:color="auto"/>
              <w:left w:val="single" w:sz="4" w:space="0" w:color="auto"/>
              <w:bottom w:val="single" w:sz="4" w:space="0" w:color="auto"/>
              <w:right w:val="single" w:sz="4" w:space="0" w:color="auto"/>
            </w:tcBorders>
          </w:tcPr>
          <w:p w14:paraId="4EBC45F1"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50C4A643" w14:textId="77777777" w:rsidR="000602C8" w:rsidRDefault="002F04DD">
            <w:pPr>
              <w:pStyle w:val="afff"/>
              <w:ind w:right="104"/>
              <w:jc w:val="both"/>
              <w:rPr>
                <w:i/>
                <w:iCs/>
                <w:shd w:val="clear" w:color="auto" w:fill="FFFF00"/>
              </w:rPr>
            </w:pPr>
            <w:r>
              <w:rPr>
                <w:sz w:val="24"/>
                <w:szCs w:val="24"/>
              </w:rPr>
              <w:t>запрашивается посредством СМЭВ</w:t>
            </w:r>
          </w:p>
        </w:tc>
      </w:tr>
      <w:tr w:rsidR="000602C8" w14:paraId="38D2F753" w14:textId="77777777" w:rsidTr="006A3156">
        <w:trPr>
          <w:trHeight w:val="112"/>
        </w:trPr>
        <w:tc>
          <w:tcPr>
            <w:tcW w:w="348" w:type="dxa"/>
            <w:vMerge/>
            <w:tcBorders>
              <w:top w:val="single" w:sz="4" w:space="0" w:color="auto"/>
              <w:left w:val="single" w:sz="4" w:space="0" w:color="auto"/>
              <w:bottom w:val="single" w:sz="4" w:space="0" w:color="auto"/>
              <w:right w:val="single" w:sz="4" w:space="0" w:color="auto"/>
            </w:tcBorders>
          </w:tcPr>
          <w:p w14:paraId="32FA23EE"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3F0CCC0B"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4D3E7BAA"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65CA6E92" w14:textId="77777777" w:rsidR="000602C8" w:rsidRDefault="002F04DD">
            <w:pPr>
              <w:pStyle w:val="afff"/>
              <w:ind w:right="-142"/>
              <w:jc w:val="both"/>
              <w:rPr>
                <w:sz w:val="24"/>
                <w:szCs w:val="24"/>
              </w:rPr>
            </w:pPr>
            <w:r>
              <w:rPr>
                <w:sz w:val="24"/>
                <w:szCs w:val="24"/>
              </w:rPr>
              <w:t>почтовая связь</w:t>
            </w:r>
          </w:p>
        </w:tc>
        <w:tc>
          <w:tcPr>
            <w:tcW w:w="2781" w:type="dxa"/>
            <w:tcBorders>
              <w:top w:val="single" w:sz="4" w:space="0" w:color="auto"/>
              <w:left w:val="single" w:sz="4" w:space="0" w:color="auto"/>
              <w:bottom w:val="single" w:sz="4" w:space="0" w:color="auto"/>
              <w:right w:val="single" w:sz="4" w:space="0" w:color="auto"/>
            </w:tcBorders>
          </w:tcPr>
          <w:p w14:paraId="126158BF" w14:textId="77777777" w:rsidR="000602C8" w:rsidRDefault="002F04DD">
            <w:pPr>
              <w:pStyle w:val="afff"/>
              <w:ind w:right="37"/>
              <w:jc w:val="both"/>
              <w:rPr>
                <w:sz w:val="24"/>
                <w:szCs w:val="24"/>
              </w:rPr>
            </w:pPr>
            <w:r>
              <w:rPr>
                <w:sz w:val="24"/>
                <w:szCs w:val="24"/>
              </w:rPr>
              <w:t>подтверждение сведений, представленных заявителем/ ФНП / ЕИСН</w:t>
            </w:r>
          </w:p>
        </w:tc>
        <w:tc>
          <w:tcPr>
            <w:tcW w:w="2431" w:type="dxa"/>
            <w:vMerge/>
            <w:tcBorders>
              <w:top w:val="single" w:sz="4" w:space="0" w:color="auto"/>
              <w:left w:val="single" w:sz="4" w:space="0" w:color="auto"/>
              <w:bottom w:val="single" w:sz="4" w:space="0" w:color="auto"/>
              <w:right w:val="single" w:sz="4" w:space="0" w:color="auto"/>
            </w:tcBorders>
          </w:tcPr>
          <w:p w14:paraId="3529F9D5"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7C896416" w14:textId="77777777" w:rsidR="000602C8" w:rsidRDefault="002F04DD">
            <w:pPr>
              <w:pStyle w:val="afff"/>
              <w:ind w:right="104"/>
              <w:jc w:val="both"/>
              <w:rPr>
                <w:i/>
                <w:iCs/>
                <w:shd w:val="clear" w:color="auto" w:fill="FFFF00"/>
              </w:rPr>
            </w:pPr>
            <w:r>
              <w:rPr>
                <w:sz w:val="24"/>
                <w:szCs w:val="24"/>
              </w:rPr>
              <w:t>запрашивается посредством СМЭВ</w:t>
            </w:r>
          </w:p>
        </w:tc>
      </w:tr>
      <w:tr w:rsidR="000602C8" w14:paraId="5C6735A1" w14:textId="77777777" w:rsidTr="006A3156">
        <w:trPr>
          <w:trHeight w:val="112"/>
        </w:trPr>
        <w:tc>
          <w:tcPr>
            <w:tcW w:w="348" w:type="dxa"/>
            <w:vMerge w:val="restart"/>
            <w:tcBorders>
              <w:top w:val="single" w:sz="4" w:space="0" w:color="auto"/>
              <w:left w:val="single" w:sz="4" w:space="0" w:color="auto"/>
              <w:bottom w:val="single" w:sz="4" w:space="0" w:color="auto"/>
              <w:right w:val="single" w:sz="4" w:space="0" w:color="auto"/>
            </w:tcBorders>
          </w:tcPr>
          <w:p w14:paraId="3C19CC7C" w14:textId="77777777" w:rsidR="000602C8" w:rsidRDefault="002F04DD">
            <w:pPr>
              <w:pStyle w:val="afff"/>
              <w:ind w:right="-142"/>
              <w:jc w:val="both"/>
              <w:rPr>
                <w:sz w:val="24"/>
                <w:szCs w:val="24"/>
              </w:rPr>
            </w:pPr>
            <w:r>
              <w:rPr>
                <w:sz w:val="24"/>
                <w:szCs w:val="24"/>
              </w:rPr>
              <w:t>2</w:t>
            </w:r>
          </w:p>
        </w:tc>
        <w:tc>
          <w:tcPr>
            <w:tcW w:w="2350" w:type="dxa"/>
            <w:vMerge w:val="restart"/>
            <w:tcBorders>
              <w:top w:val="single" w:sz="4" w:space="0" w:color="auto"/>
              <w:left w:val="single" w:sz="4" w:space="0" w:color="auto"/>
              <w:bottom w:val="single" w:sz="4" w:space="0" w:color="auto"/>
              <w:right w:val="single" w:sz="4" w:space="0" w:color="auto"/>
            </w:tcBorders>
          </w:tcPr>
          <w:p w14:paraId="4D41E9E3" w14:textId="77777777" w:rsidR="000602C8" w:rsidRDefault="002F04DD">
            <w:pPr>
              <w:pStyle w:val="afff"/>
              <w:ind w:right="118"/>
              <w:jc w:val="both"/>
              <w:rPr>
                <w:sz w:val="24"/>
                <w:szCs w:val="24"/>
              </w:rPr>
            </w:pPr>
            <w:r>
              <w:rPr>
                <w:sz w:val="24"/>
                <w:szCs w:val="24"/>
              </w:rPr>
              <w:t>Сведения о действительности паспорта гражданина Российской Федерации, информация, подтверждающая регистрацию по месту жительства заявителя и членов его семьи</w:t>
            </w:r>
          </w:p>
        </w:tc>
        <w:tc>
          <w:tcPr>
            <w:tcW w:w="1394" w:type="dxa"/>
            <w:vMerge w:val="restart"/>
            <w:tcBorders>
              <w:top w:val="single" w:sz="4" w:space="0" w:color="auto"/>
              <w:left w:val="single" w:sz="4" w:space="0" w:color="auto"/>
              <w:bottom w:val="single" w:sz="4" w:space="0" w:color="auto"/>
              <w:right w:val="single" w:sz="4" w:space="0" w:color="auto"/>
            </w:tcBorders>
          </w:tcPr>
          <w:p w14:paraId="69CFE775" w14:textId="77777777" w:rsidR="000602C8" w:rsidRDefault="002F04DD">
            <w:pPr>
              <w:pStyle w:val="afff"/>
              <w:ind w:right="-142"/>
              <w:jc w:val="both"/>
              <w:rPr>
                <w:sz w:val="24"/>
                <w:szCs w:val="24"/>
              </w:rPr>
            </w:pPr>
            <w:r>
              <w:rPr>
                <w:sz w:val="24"/>
                <w:szCs w:val="24"/>
              </w:rPr>
              <w:t>все</w:t>
            </w:r>
          </w:p>
        </w:tc>
        <w:tc>
          <w:tcPr>
            <w:tcW w:w="2264" w:type="dxa"/>
            <w:tcBorders>
              <w:top w:val="single" w:sz="4" w:space="0" w:color="auto"/>
              <w:left w:val="single" w:sz="4" w:space="0" w:color="auto"/>
              <w:bottom w:val="single" w:sz="4" w:space="0" w:color="auto"/>
              <w:right w:val="single" w:sz="4" w:space="0" w:color="auto"/>
            </w:tcBorders>
          </w:tcPr>
          <w:p w14:paraId="0F1C75B3" w14:textId="77777777" w:rsidR="000602C8" w:rsidRDefault="002F04DD">
            <w:pPr>
              <w:pStyle w:val="afff"/>
              <w:ind w:right="-142"/>
              <w:jc w:val="both"/>
              <w:rPr>
                <w:sz w:val="24"/>
                <w:szCs w:val="24"/>
              </w:rPr>
            </w:pPr>
            <w:r>
              <w:rPr>
                <w:sz w:val="24"/>
                <w:szCs w:val="24"/>
              </w:rPr>
              <w:t>лично в Уполномоченный орган, МФЦ</w:t>
            </w:r>
          </w:p>
        </w:tc>
        <w:tc>
          <w:tcPr>
            <w:tcW w:w="2781" w:type="dxa"/>
            <w:tcBorders>
              <w:top w:val="single" w:sz="4" w:space="0" w:color="auto"/>
              <w:left w:val="single" w:sz="4" w:space="0" w:color="auto"/>
              <w:bottom w:val="single" w:sz="4" w:space="0" w:color="auto"/>
              <w:right w:val="single" w:sz="4" w:space="0" w:color="auto"/>
            </w:tcBorders>
          </w:tcPr>
          <w:p w14:paraId="25FC56CA" w14:textId="77777777" w:rsidR="000602C8" w:rsidRDefault="002F04DD">
            <w:pPr>
              <w:pStyle w:val="afff"/>
              <w:ind w:right="37"/>
              <w:jc w:val="both"/>
              <w:rPr>
                <w:sz w:val="24"/>
                <w:szCs w:val="24"/>
              </w:rPr>
            </w:pPr>
            <w:r>
              <w:rPr>
                <w:sz w:val="24"/>
                <w:szCs w:val="24"/>
              </w:rPr>
              <w:t>подтверждение сведений, представленных заявителем/ МВД/ ГИС Мир</w:t>
            </w:r>
          </w:p>
        </w:tc>
        <w:tc>
          <w:tcPr>
            <w:tcW w:w="2431" w:type="dxa"/>
            <w:vMerge w:val="restart"/>
            <w:tcBorders>
              <w:top w:val="single" w:sz="4" w:space="0" w:color="auto"/>
              <w:left w:val="single" w:sz="4" w:space="0" w:color="auto"/>
              <w:bottom w:val="single" w:sz="4" w:space="0" w:color="auto"/>
              <w:right w:val="single" w:sz="4" w:space="0" w:color="auto"/>
            </w:tcBorders>
          </w:tcPr>
          <w:p w14:paraId="40B5DB87" w14:textId="77777777" w:rsidR="000602C8" w:rsidRDefault="002F04DD">
            <w:pPr>
              <w:pStyle w:val="afff"/>
              <w:ind w:right="-142"/>
              <w:jc w:val="both"/>
              <w:rPr>
                <w:sz w:val="24"/>
                <w:szCs w:val="24"/>
              </w:rPr>
            </w:pPr>
            <w:r>
              <w:rPr>
                <w:sz w:val="24"/>
                <w:szCs w:val="24"/>
              </w:rPr>
              <w:t>нет</w:t>
            </w:r>
          </w:p>
        </w:tc>
        <w:tc>
          <w:tcPr>
            <w:tcW w:w="3033" w:type="dxa"/>
            <w:gridSpan w:val="2"/>
            <w:tcBorders>
              <w:top w:val="single" w:sz="4" w:space="0" w:color="auto"/>
              <w:left w:val="single" w:sz="4" w:space="0" w:color="auto"/>
              <w:bottom w:val="single" w:sz="4" w:space="0" w:color="auto"/>
              <w:right w:val="single" w:sz="4" w:space="0" w:color="auto"/>
            </w:tcBorders>
          </w:tcPr>
          <w:p w14:paraId="5A325F92" w14:textId="77777777" w:rsidR="000602C8" w:rsidRDefault="002F04DD">
            <w:pPr>
              <w:pStyle w:val="afff"/>
              <w:ind w:right="104"/>
              <w:jc w:val="both"/>
              <w:rPr>
                <w:sz w:val="24"/>
                <w:szCs w:val="24"/>
              </w:rPr>
            </w:pPr>
            <w:r>
              <w:rPr>
                <w:sz w:val="24"/>
                <w:szCs w:val="24"/>
              </w:rPr>
              <w:t>запрашивается посредством СМЭВ</w:t>
            </w:r>
          </w:p>
        </w:tc>
      </w:tr>
      <w:tr w:rsidR="000602C8" w14:paraId="208E725E" w14:textId="77777777" w:rsidTr="006A3156">
        <w:trPr>
          <w:trHeight w:val="112"/>
        </w:trPr>
        <w:tc>
          <w:tcPr>
            <w:tcW w:w="348" w:type="dxa"/>
            <w:vMerge/>
            <w:tcBorders>
              <w:top w:val="single" w:sz="4" w:space="0" w:color="auto"/>
              <w:left w:val="single" w:sz="4" w:space="0" w:color="auto"/>
              <w:bottom w:val="single" w:sz="4" w:space="0" w:color="auto"/>
              <w:right w:val="single" w:sz="4" w:space="0" w:color="auto"/>
            </w:tcBorders>
          </w:tcPr>
          <w:p w14:paraId="2E94FC2C"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52FEE0E2"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67A4C073"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0035D038" w14:textId="77777777" w:rsidR="000602C8" w:rsidRDefault="002F04DD">
            <w:pPr>
              <w:pStyle w:val="afff"/>
              <w:ind w:right="-142"/>
              <w:jc w:val="both"/>
              <w:rPr>
                <w:sz w:val="24"/>
                <w:szCs w:val="24"/>
              </w:rPr>
            </w:pPr>
            <w:r>
              <w:rPr>
                <w:sz w:val="24"/>
                <w:szCs w:val="24"/>
              </w:rPr>
              <w:t>ЕПГУ/РПГУ</w:t>
            </w:r>
          </w:p>
        </w:tc>
        <w:tc>
          <w:tcPr>
            <w:tcW w:w="2781" w:type="dxa"/>
            <w:tcBorders>
              <w:top w:val="single" w:sz="4" w:space="0" w:color="auto"/>
              <w:left w:val="single" w:sz="4" w:space="0" w:color="auto"/>
              <w:bottom w:val="single" w:sz="4" w:space="0" w:color="auto"/>
              <w:right w:val="single" w:sz="4" w:space="0" w:color="auto"/>
            </w:tcBorders>
          </w:tcPr>
          <w:p w14:paraId="00A023BB" w14:textId="77777777" w:rsidR="000602C8" w:rsidRDefault="002F04DD">
            <w:pPr>
              <w:pStyle w:val="afff"/>
              <w:ind w:right="37"/>
              <w:jc w:val="both"/>
              <w:rPr>
                <w:sz w:val="24"/>
                <w:szCs w:val="24"/>
              </w:rPr>
            </w:pPr>
            <w:r>
              <w:rPr>
                <w:sz w:val="24"/>
                <w:szCs w:val="24"/>
              </w:rPr>
              <w:t>подтверждение сведений, представленных заявителем/ МВД/ ГИС Мир</w:t>
            </w:r>
          </w:p>
        </w:tc>
        <w:tc>
          <w:tcPr>
            <w:tcW w:w="2431" w:type="dxa"/>
            <w:vMerge/>
            <w:tcBorders>
              <w:top w:val="single" w:sz="4" w:space="0" w:color="auto"/>
              <w:left w:val="single" w:sz="4" w:space="0" w:color="auto"/>
              <w:bottom w:val="single" w:sz="4" w:space="0" w:color="auto"/>
              <w:right w:val="single" w:sz="4" w:space="0" w:color="auto"/>
            </w:tcBorders>
          </w:tcPr>
          <w:p w14:paraId="7F21E0B5"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51F09535" w14:textId="77777777" w:rsidR="000602C8" w:rsidRDefault="002F04DD">
            <w:pPr>
              <w:pStyle w:val="afff"/>
              <w:ind w:right="104"/>
              <w:jc w:val="both"/>
              <w:rPr>
                <w:sz w:val="24"/>
                <w:szCs w:val="24"/>
              </w:rPr>
            </w:pPr>
            <w:r>
              <w:rPr>
                <w:sz w:val="24"/>
                <w:szCs w:val="24"/>
              </w:rPr>
              <w:t>запрашивается посредством СМЭВ</w:t>
            </w:r>
          </w:p>
        </w:tc>
      </w:tr>
      <w:tr w:rsidR="000602C8" w14:paraId="60CEBD91" w14:textId="77777777" w:rsidTr="006A3156">
        <w:trPr>
          <w:trHeight w:val="112"/>
        </w:trPr>
        <w:tc>
          <w:tcPr>
            <w:tcW w:w="348" w:type="dxa"/>
            <w:vMerge/>
            <w:tcBorders>
              <w:top w:val="single" w:sz="4" w:space="0" w:color="auto"/>
              <w:left w:val="single" w:sz="4" w:space="0" w:color="auto"/>
              <w:bottom w:val="single" w:sz="4" w:space="0" w:color="auto"/>
              <w:right w:val="single" w:sz="4" w:space="0" w:color="auto"/>
            </w:tcBorders>
          </w:tcPr>
          <w:p w14:paraId="501E3D9E"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10191667"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011613D7"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4250279F" w14:textId="77777777" w:rsidR="000602C8" w:rsidRDefault="002F04DD">
            <w:pPr>
              <w:pStyle w:val="afff"/>
              <w:ind w:right="-142"/>
              <w:jc w:val="both"/>
              <w:rPr>
                <w:sz w:val="24"/>
                <w:szCs w:val="24"/>
              </w:rPr>
            </w:pPr>
            <w:r>
              <w:rPr>
                <w:sz w:val="24"/>
                <w:szCs w:val="24"/>
              </w:rPr>
              <w:t>почтовая связь</w:t>
            </w:r>
          </w:p>
        </w:tc>
        <w:tc>
          <w:tcPr>
            <w:tcW w:w="2781" w:type="dxa"/>
            <w:tcBorders>
              <w:top w:val="single" w:sz="4" w:space="0" w:color="auto"/>
              <w:left w:val="single" w:sz="4" w:space="0" w:color="auto"/>
              <w:bottom w:val="single" w:sz="4" w:space="0" w:color="auto"/>
              <w:right w:val="single" w:sz="4" w:space="0" w:color="auto"/>
            </w:tcBorders>
          </w:tcPr>
          <w:p w14:paraId="1BAB94AB" w14:textId="77777777" w:rsidR="000602C8" w:rsidRDefault="002F04DD">
            <w:pPr>
              <w:pStyle w:val="afff"/>
              <w:ind w:right="37"/>
              <w:jc w:val="both"/>
              <w:rPr>
                <w:sz w:val="24"/>
                <w:szCs w:val="24"/>
              </w:rPr>
            </w:pPr>
            <w:r>
              <w:rPr>
                <w:sz w:val="24"/>
                <w:szCs w:val="24"/>
              </w:rPr>
              <w:t>подтверждение сведений, представленных заявителем/ МВД/ ГИС Мир</w:t>
            </w:r>
          </w:p>
        </w:tc>
        <w:tc>
          <w:tcPr>
            <w:tcW w:w="2431" w:type="dxa"/>
            <w:vMerge/>
            <w:tcBorders>
              <w:top w:val="single" w:sz="4" w:space="0" w:color="auto"/>
              <w:left w:val="single" w:sz="4" w:space="0" w:color="auto"/>
              <w:bottom w:val="single" w:sz="4" w:space="0" w:color="auto"/>
              <w:right w:val="single" w:sz="4" w:space="0" w:color="auto"/>
            </w:tcBorders>
          </w:tcPr>
          <w:p w14:paraId="46F16D3B"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5DA4B7C8" w14:textId="77777777" w:rsidR="000602C8" w:rsidRDefault="002F04DD">
            <w:pPr>
              <w:pStyle w:val="afff"/>
              <w:ind w:right="104"/>
              <w:jc w:val="both"/>
              <w:rPr>
                <w:sz w:val="24"/>
                <w:szCs w:val="24"/>
              </w:rPr>
            </w:pPr>
            <w:r>
              <w:rPr>
                <w:sz w:val="24"/>
                <w:szCs w:val="24"/>
              </w:rPr>
              <w:t>запрашивается посредством СМЭВ</w:t>
            </w:r>
          </w:p>
        </w:tc>
      </w:tr>
      <w:tr w:rsidR="000602C8" w14:paraId="3938D6F0" w14:textId="77777777" w:rsidTr="006A3156">
        <w:trPr>
          <w:trHeight w:val="112"/>
        </w:trPr>
        <w:tc>
          <w:tcPr>
            <w:tcW w:w="348" w:type="dxa"/>
            <w:vMerge w:val="restart"/>
            <w:tcBorders>
              <w:top w:val="single" w:sz="4" w:space="0" w:color="auto"/>
              <w:left w:val="single" w:sz="4" w:space="0" w:color="auto"/>
              <w:bottom w:val="single" w:sz="4" w:space="0" w:color="auto"/>
              <w:right w:val="single" w:sz="4" w:space="0" w:color="auto"/>
            </w:tcBorders>
          </w:tcPr>
          <w:p w14:paraId="4BD59066" w14:textId="77777777" w:rsidR="000602C8" w:rsidRDefault="002F04DD">
            <w:pPr>
              <w:pStyle w:val="afff"/>
              <w:ind w:right="-142"/>
              <w:jc w:val="both"/>
              <w:rPr>
                <w:sz w:val="24"/>
                <w:szCs w:val="24"/>
              </w:rPr>
            </w:pPr>
            <w:r>
              <w:rPr>
                <w:sz w:val="24"/>
                <w:szCs w:val="24"/>
              </w:rPr>
              <w:t>3</w:t>
            </w:r>
          </w:p>
        </w:tc>
        <w:tc>
          <w:tcPr>
            <w:tcW w:w="2350" w:type="dxa"/>
            <w:vMerge w:val="restart"/>
            <w:tcBorders>
              <w:top w:val="single" w:sz="4" w:space="0" w:color="auto"/>
              <w:left w:val="single" w:sz="4" w:space="0" w:color="auto"/>
              <w:bottom w:val="single" w:sz="4" w:space="0" w:color="auto"/>
              <w:right w:val="single" w:sz="4" w:space="0" w:color="auto"/>
            </w:tcBorders>
          </w:tcPr>
          <w:p w14:paraId="4614B6FE" w14:textId="77777777" w:rsidR="000602C8" w:rsidRDefault="002F04DD">
            <w:pPr>
              <w:pStyle w:val="afff"/>
              <w:ind w:right="118"/>
              <w:jc w:val="both"/>
              <w:rPr>
                <w:sz w:val="24"/>
                <w:szCs w:val="24"/>
              </w:rPr>
            </w:pPr>
            <w:r>
              <w:rPr>
                <w:sz w:val="24"/>
                <w:szCs w:val="24"/>
              </w:rPr>
              <w:t>Сведения из ЕГР ЗАГС о рождении, о заключении брака и т.д.</w:t>
            </w:r>
          </w:p>
        </w:tc>
        <w:tc>
          <w:tcPr>
            <w:tcW w:w="1394" w:type="dxa"/>
            <w:vMerge w:val="restart"/>
            <w:tcBorders>
              <w:top w:val="single" w:sz="4" w:space="0" w:color="auto"/>
              <w:left w:val="single" w:sz="4" w:space="0" w:color="auto"/>
              <w:bottom w:val="single" w:sz="4" w:space="0" w:color="auto"/>
              <w:right w:val="single" w:sz="4" w:space="0" w:color="auto"/>
            </w:tcBorders>
          </w:tcPr>
          <w:p w14:paraId="0BDF29D9" w14:textId="77777777" w:rsidR="000602C8" w:rsidRDefault="002F04DD">
            <w:pPr>
              <w:pStyle w:val="afff"/>
              <w:ind w:right="-142"/>
              <w:jc w:val="both"/>
              <w:rPr>
                <w:sz w:val="24"/>
                <w:szCs w:val="24"/>
              </w:rPr>
            </w:pPr>
            <w:r>
              <w:rPr>
                <w:sz w:val="24"/>
                <w:szCs w:val="24"/>
              </w:rPr>
              <w:t>все</w:t>
            </w:r>
          </w:p>
        </w:tc>
        <w:tc>
          <w:tcPr>
            <w:tcW w:w="2264" w:type="dxa"/>
            <w:tcBorders>
              <w:top w:val="single" w:sz="4" w:space="0" w:color="auto"/>
              <w:left w:val="single" w:sz="4" w:space="0" w:color="auto"/>
              <w:bottom w:val="single" w:sz="4" w:space="0" w:color="auto"/>
              <w:right w:val="single" w:sz="4" w:space="0" w:color="auto"/>
            </w:tcBorders>
          </w:tcPr>
          <w:p w14:paraId="23D39942" w14:textId="77777777" w:rsidR="000602C8" w:rsidRDefault="002F04DD">
            <w:pPr>
              <w:pStyle w:val="afff"/>
              <w:ind w:right="-142"/>
              <w:jc w:val="both"/>
              <w:rPr>
                <w:sz w:val="24"/>
                <w:szCs w:val="24"/>
              </w:rPr>
            </w:pPr>
            <w:r>
              <w:rPr>
                <w:sz w:val="24"/>
                <w:szCs w:val="24"/>
              </w:rPr>
              <w:t>лично в Уполномоченный орган, МФЦ</w:t>
            </w:r>
          </w:p>
        </w:tc>
        <w:tc>
          <w:tcPr>
            <w:tcW w:w="2781" w:type="dxa"/>
            <w:tcBorders>
              <w:top w:val="single" w:sz="4" w:space="0" w:color="auto"/>
              <w:left w:val="single" w:sz="4" w:space="0" w:color="auto"/>
              <w:bottom w:val="single" w:sz="4" w:space="0" w:color="auto"/>
              <w:right w:val="single" w:sz="4" w:space="0" w:color="auto"/>
            </w:tcBorders>
          </w:tcPr>
          <w:p w14:paraId="3C29DE5E" w14:textId="77777777" w:rsidR="000602C8" w:rsidRDefault="002F04DD">
            <w:pPr>
              <w:pStyle w:val="afff"/>
              <w:ind w:right="37"/>
              <w:jc w:val="both"/>
              <w:rPr>
                <w:sz w:val="24"/>
                <w:szCs w:val="24"/>
              </w:rPr>
            </w:pPr>
            <w:r>
              <w:rPr>
                <w:sz w:val="24"/>
                <w:szCs w:val="24"/>
              </w:rPr>
              <w:t>по инициативе заявителя / ФН</w:t>
            </w:r>
            <w:r>
              <w:rPr>
                <w:sz w:val="24"/>
                <w:szCs w:val="24"/>
                <w:lang w:val="en-US"/>
              </w:rPr>
              <w:t>C</w:t>
            </w:r>
            <w:r>
              <w:rPr>
                <w:sz w:val="24"/>
                <w:szCs w:val="24"/>
              </w:rPr>
              <w:t>/ ЕГР ЗАГС</w:t>
            </w:r>
          </w:p>
        </w:tc>
        <w:tc>
          <w:tcPr>
            <w:tcW w:w="2431" w:type="dxa"/>
            <w:vMerge w:val="restart"/>
            <w:tcBorders>
              <w:top w:val="single" w:sz="4" w:space="0" w:color="auto"/>
              <w:left w:val="single" w:sz="4" w:space="0" w:color="auto"/>
              <w:bottom w:val="single" w:sz="4" w:space="0" w:color="auto"/>
              <w:right w:val="single" w:sz="4" w:space="0" w:color="auto"/>
            </w:tcBorders>
          </w:tcPr>
          <w:p w14:paraId="575DB7CB" w14:textId="77777777" w:rsidR="000602C8" w:rsidRDefault="002F04DD">
            <w:pPr>
              <w:pStyle w:val="afff"/>
              <w:ind w:right="-142"/>
              <w:jc w:val="both"/>
              <w:rPr>
                <w:sz w:val="24"/>
                <w:szCs w:val="24"/>
              </w:rPr>
            </w:pPr>
            <w:r>
              <w:rPr>
                <w:sz w:val="24"/>
                <w:szCs w:val="24"/>
              </w:rPr>
              <w:t>нет</w:t>
            </w:r>
          </w:p>
        </w:tc>
        <w:tc>
          <w:tcPr>
            <w:tcW w:w="3033" w:type="dxa"/>
            <w:gridSpan w:val="2"/>
            <w:tcBorders>
              <w:top w:val="single" w:sz="4" w:space="0" w:color="auto"/>
              <w:left w:val="single" w:sz="4" w:space="0" w:color="auto"/>
              <w:bottom w:val="single" w:sz="4" w:space="0" w:color="auto"/>
              <w:right w:val="single" w:sz="4" w:space="0" w:color="auto"/>
            </w:tcBorders>
          </w:tcPr>
          <w:p w14:paraId="314AFBB3" w14:textId="77777777" w:rsidR="000602C8" w:rsidRDefault="002F04DD">
            <w:pPr>
              <w:pStyle w:val="afff"/>
              <w:ind w:right="104"/>
              <w:jc w:val="both"/>
              <w:rPr>
                <w:sz w:val="24"/>
                <w:szCs w:val="24"/>
              </w:rPr>
            </w:pPr>
            <w:r>
              <w:rPr>
                <w:sz w:val="24"/>
                <w:szCs w:val="24"/>
              </w:rPr>
              <w:t>копия, 1 экземпляр, оригинал для сверки</w:t>
            </w:r>
          </w:p>
        </w:tc>
      </w:tr>
      <w:tr w:rsidR="000602C8" w14:paraId="55F8F803" w14:textId="77777777" w:rsidTr="006A3156">
        <w:trPr>
          <w:trHeight w:val="112"/>
        </w:trPr>
        <w:tc>
          <w:tcPr>
            <w:tcW w:w="348" w:type="dxa"/>
            <w:vMerge/>
            <w:tcBorders>
              <w:top w:val="single" w:sz="4" w:space="0" w:color="auto"/>
              <w:left w:val="single" w:sz="4" w:space="0" w:color="auto"/>
              <w:bottom w:val="single" w:sz="4" w:space="0" w:color="auto"/>
              <w:right w:val="single" w:sz="4" w:space="0" w:color="auto"/>
            </w:tcBorders>
          </w:tcPr>
          <w:p w14:paraId="2549C38F"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07F131D0"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129CF449"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488B70DB" w14:textId="77777777" w:rsidR="000602C8" w:rsidRDefault="002F04DD">
            <w:pPr>
              <w:pStyle w:val="afff"/>
              <w:ind w:right="-142"/>
              <w:jc w:val="both"/>
              <w:rPr>
                <w:sz w:val="24"/>
                <w:szCs w:val="24"/>
              </w:rPr>
            </w:pPr>
            <w:r>
              <w:rPr>
                <w:sz w:val="24"/>
                <w:szCs w:val="24"/>
              </w:rPr>
              <w:t>ЕПГУ/РПГУ</w:t>
            </w:r>
          </w:p>
        </w:tc>
        <w:tc>
          <w:tcPr>
            <w:tcW w:w="2781" w:type="dxa"/>
            <w:tcBorders>
              <w:top w:val="single" w:sz="4" w:space="0" w:color="auto"/>
              <w:left w:val="single" w:sz="4" w:space="0" w:color="auto"/>
              <w:bottom w:val="single" w:sz="4" w:space="0" w:color="auto"/>
              <w:right w:val="single" w:sz="4" w:space="0" w:color="auto"/>
            </w:tcBorders>
          </w:tcPr>
          <w:p w14:paraId="61817858" w14:textId="77777777" w:rsidR="000602C8" w:rsidRDefault="002F04DD">
            <w:pPr>
              <w:pStyle w:val="afff"/>
              <w:ind w:right="37"/>
              <w:jc w:val="both"/>
              <w:rPr>
                <w:sz w:val="24"/>
                <w:szCs w:val="24"/>
              </w:rPr>
            </w:pPr>
            <w:r>
              <w:rPr>
                <w:sz w:val="24"/>
                <w:szCs w:val="24"/>
              </w:rPr>
              <w:t>по инициативе заявителя / ФНС/ ЕГР ЗАГС</w:t>
            </w:r>
          </w:p>
        </w:tc>
        <w:tc>
          <w:tcPr>
            <w:tcW w:w="2431" w:type="dxa"/>
            <w:vMerge/>
            <w:tcBorders>
              <w:top w:val="single" w:sz="4" w:space="0" w:color="auto"/>
              <w:left w:val="single" w:sz="4" w:space="0" w:color="auto"/>
              <w:bottom w:val="single" w:sz="4" w:space="0" w:color="auto"/>
              <w:right w:val="single" w:sz="4" w:space="0" w:color="auto"/>
            </w:tcBorders>
          </w:tcPr>
          <w:p w14:paraId="7EE919D4"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7FFD7901" w14:textId="77777777" w:rsidR="000602C8" w:rsidRDefault="002F04DD">
            <w:pPr>
              <w:pStyle w:val="afff"/>
              <w:ind w:right="104"/>
              <w:jc w:val="both"/>
              <w:rPr>
                <w:sz w:val="24"/>
                <w:szCs w:val="24"/>
              </w:rPr>
            </w:pPr>
            <w:r>
              <w:rPr>
                <w:sz w:val="24"/>
                <w:szCs w:val="24"/>
              </w:rPr>
              <w:t xml:space="preserve">скан-образ документа </w:t>
            </w:r>
          </w:p>
        </w:tc>
      </w:tr>
      <w:tr w:rsidR="000602C8" w14:paraId="50ADAAA8" w14:textId="77777777" w:rsidTr="006A3156">
        <w:trPr>
          <w:trHeight w:val="112"/>
        </w:trPr>
        <w:tc>
          <w:tcPr>
            <w:tcW w:w="348" w:type="dxa"/>
            <w:vMerge/>
            <w:tcBorders>
              <w:top w:val="single" w:sz="4" w:space="0" w:color="auto"/>
              <w:left w:val="single" w:sz="4" w:space="0" w:color="auto"/>
              <w:bottom w:val="single" w:sz="4" w:space="0" w:color="auto"/>
              <w:right w:val="single" w:sz="4" w:space="0" w:color="auto"/>
            </w:tcBorders>
          </w:tcPr>
          <w:p w14:paraId="18207910"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30CA69A3"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0BEA1D47"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2716D437" w14:textId="77777777" w:rsidR="000602C8" w:rsidRDefault="002F04DD">
            <w:pPr>
              <w:pStyle w:val="afff"/>
              <w:ind w:right="-142"/>
              <w:jc w:val="both"/>
              <w:rPr>
                <w:sz w:val="24"/>
                <w:szCs w:val="24"/>
              </w:rPr>
            </w:pPr>
            <w:r>
              <w:rPr>
                <w:sz w:val="24"/>
                <w:szCs w:val="24"/>
              </w:rPr>
              <w:t>почтовая связь</w:t>
            </w:r>
          </w:p>
        </w:tc>
        <w:tc>
          <w:tcPr>
            <w:tcW w:w="2781" w:type="dxa"/>
            <w:tcBorders>
              <w:top w:val="single" w:sz="4" w:space="0" w:color="auto"/>
              <w:left w:val="single" w:sz="4" w:space="0" w:color="auto"/>
              <w:bottom w:val="single" w:sz="4" w:space="0" w:color="auto"/>
              <w:right w:val="single" w:sz="4" w:space="0" w:color="auto"/>
            </w:tcBorders>
          </w:tcPr>
          <w:p w14:paraId="407FEAD1" w14:textId="77777777" w:rsidR="000602C8" w:rsidRDefault="002F04DD">
            <w:pPr>
              <w:pStyle w:val="afff"/>
              <w:ind w:right="37"/>
              <w:jc w:val="both"/>
              <w:rPr>
                <w:sz w:val="24"/>
                <w:szCs w:val="24"/>
              </w:rPr>
            </w:pPr>
            <w:r>
              <w:rPr>
                <w:sz w:val="24"/>
                <w:szCs w:val="24"/>
              </w:rPr>
              <w:t>по инициативе заявителя / ФНС/ ЕГР ЗАГС</w:t>
            </w:r>
          </w:p>
        </w:tc>
        <w:tc>
          <w:tcPr>
            <w:tcW w:w="2431" w:type="dxa"/>
            <w:vMerge/>
            <w:tcBorders>
              <w:top w:val="single" w:sz="4" w:space="0" w:color="auto"/>
              <w:left w:val="single" w:sz="4" w:space="0" w:color="auto"/>
              <w:bottom w:val="single" w:sz="4" w:space="0" w:color="auto"/>
              <w:right w:val="single" w:sz="4" w:space="0" w:color="auto"/>
            </w:tcBorders>
          </w:tcPr>
          <w:p w14:paraId="3993EF50"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1E8AD3C7" w14:textId="77777777" w:rsidR="000602C8" w:rsidRDefault="002F04DD">
            <w:pPr>
              <w:pStyle w:val="afff"/>
              <w:ind w:right="104"/>
              <w:jc w:val="both"/>
              <w:rPr>
                <w:sz w:val="24"/>
                <w:szCs w:val="24"/>
              </w:rPr>
            </w:pPr>
            <w:r>
              <w:rPr>
                <w:sz w:val="24"/>
                <w:szCs w:val="24"/>
              </w:rPr>
              <w:t>нотариально удостоверенная копия, 1 экземпляр</w:t>
            </w:r>
          </w:p>
        </w:tc>
      </w:tr>
      <w:tr w:rsidR="000602C8" w14:paraId="121FC8BF" w14:textId="77777777" w:rsidTr="006A3156">
        <w:trPr>
          <w:trHeight w:val="112"/>
        </w:trPr>
        <w:tc>
          <w:tcPr>
            <w:tcW w:w="348" w:type="dxa"/>
            <w:vMerge w:val="restart"/>
            <w:tcBorders>
              <w:top w:val="single" w:sz="4" w:space="0" w:color="auto"/>
              <w:left w:val="single" w:sz="4" w:space="0" w:color="auto"/>
              <w:bottom w:val="single" w:sz="4" w:space="0" w:color="auto"/>
              <w:right w:val="single" w:sz="4" w:space="0" w:color="auto"/>
            </w:tcBorders>
          </w:tcPr>
          <w:p w14:paraId="51CFA4A8" w14:textId="77777777" w:rsidR="000602C8" w:rsidRDefault="002F04DD">
            <w:pPr>
              <w:pStyle w:val="afff"/>
              <w:ind w:right="-142"/>
              <w:jc w:val="both"/>
              <w:rPr>
                <w:sz w:val="24"/>
                <w:szCs w:val="24"/>
              </w:rPr>
            </w:pPr>
            <w:r>
              <w:rPr>
                <w:sz w:val="24"/>
                <w:szCs w:val="24"/>
              </w:rPr>
              <w:t>4</w:t>
            </w:r>
          </w:p>
        </w:tc>
        <w:tc>
          <w:tcPr>
            <w:tcW w:w="2350" w:type="dxa"/>
            <w:vMerge w:val="restart"/>
            <w:tcBorders>
              <w:top w:val="single" w:sz="4" w:space="0" w:color="auto"/>
              <w:left w:val="single" w:sz="4" w:space="0" w:color="auto"/>
              <w:bottom w:val="single" w:sz="4" w:space="0" w:color="auto"/>
              <w:right w:val="single" w:sz="4" w:space="0" w:color="auto"/>
            </w:tcBorders>
          </w:tcPr>
          <w:p w14:paraId="4E5A8555" w14:textId="77777777" w:rsidR="000602C8" w:rsidRDefault="002F04DD">
            <w:pPr>
              <w:pStyle w:val="afff"/>
              <w:ind w:right="118"/>
              <w:jc w:val="both"/>
              <w:rPr>
                <w:sz w:val="24"/>
                <w:szCs w:val="24"/>
              </w:rPr>
            </w:pPr>
            <w:r>
              <w:rPr>
                <w:sz w:val="24"/>
                <w:szCs w:val="24"/>
              </w:rPr>
              <w:t>Сведения из ЕГРН об объектах недвижимости</w:t>
            </w:r>
          </w:p>
        </w:tc>
        <w:tc>
          <w:tcPr>
            <w:tcW w:w="1394" w:type="dxa"/>
            <w:vMerge w:val="restart"/>
            <w:tcBorders>
              <w:top w:val="single" w:sz="4" w:space="0" w:color="auto"/>
              <w:left w:val="single" w:sz="4" w:space="0" w:color="auto"/>
              <w:bottom w:val="single" w:sz="4" w:space="0" w:color="auto"/>
              <w:right w:val="single" w:sz="4" w:space="0" w:color="auto"/>
            </w:tcBorders>
          </w:tcPr>
          <w:p w14:paraId="641CB0F5" w14:textId="77777777" w:rsidR="000602C8" w:rsidRDefault="002F04DD">
            <w:pPr>
              <w:pStyle w:val="afff"/>
              <w:ind w:right="-142"/>
              <w:jc w:val="both"/>
              <w:rPr>
                <w:sz w:val="24"/>
                <w:szCs w:val="24"/>
              </w:rPr>
            </w:pPr>
            <w:r>
              <w:rPr>
                <w:sz w:val="24"/>
                <w:szCs w:val="24"/>
              </w:rPr>
              <w:t>все</w:t>
            </w:r>
          </w:p>
        </w:tc>
        <w:tc>
          <w:tcPr>
            <w:tcW w:w="2264" w:type="dxa"/>
            <w:tcBorders>
              <w:top w:val="single" w:sz="4" w:space="0" w:color="auto"/>
              <w:left w:val="single" w:sz="4" w:space="0" w:color="auto"/>
              <w:bottom w:val="single" w:sz="4" w:space="0" w:color="auto"/>
              <w:right w:val="single" w:sz="4" w:space="0" w:color="auto"/>
            </w:tcBorders>
          </w:tcPr>
          <w:p w14:paraId="4A81C691" w14:textId="77777777" w:rsidR="000602C8" w:rsidRDefault="002F04DD">
            <w:pPr>
              <w:pStyle w:val="afff"/>
              <w:ind w:right="-142"/>
              <w:jc w:val="both"/>
              <w:rPr>
                <w:sz w:val="24"/>
                <w:szCs w:val="24"/>
              </w:rPr>
            </w:pPr>
            <w:r>
              <w:rPr>
                <w:sz w:val="24"/>
                <w:szCs w:val="24"/>
              </w:rPr>
              <w:t>лично в Уполномоченный орган, МФЦ</w:t>
            </w:r>
          </w:p>
        </w:tc>
        <w:tc>
          <w:tcPr>
            <w:tcW w:w="2781" w:type="dxa"/>
            <w:tcBorders>
              <w:top w:val="single" w:sz="4" w:space="0" w:color="auto"/>
              <w:left w:val="single" w:sz="4" w:space="0" w:color="auto"/>
              <w:bottom w:val="single" w:sz="4" w:space="0" w:color="auto"/>
              <w:right w:val="single" w:sz="4" w:space="0" w:color="auto"/>
            </w:tcBorders>
          </w:tcPr>
          <w:p w14:paraId="2FC852B9" w14:textId="77777777" w:rsidR="000602C8" w:rsidRDefault="002F04DD">
            <w:pPr>
              <w:pStyle w:val="afff"/>
              <w:ind w:right="37"/>
              <w:jc w:val="both"/>
              <w:rPr>
                <w:sz w:val="24"/>
                <w:szCs w:val="24"/>
              </w:rPr>
            </w:pPr>
            <w:r>
              <w:rPr>
                <w:sz w:val="24"/>
                <w:szCs w:val="24"/>
              </w:rPr>
              <w:t>по инициативе заявителя/ Росреестр/ ЕГРН</w:t>
            </w:r>
          </w:p>
        </w:tc>
        <w:tc>
          <w:tcPr>
            <w:tcW w:w="2431" w:type="dxa"/>
            <w:vMerge w:val="restart"/>
            <w:tcBorders>
              <w:top w:val="single" w:sz="4" w:space="0" w:color="auto"/>
              <w:left w:val="single" w:sz="4" w:space="0" w:color="auto"/>
              <w:bottom w:val="single" w:sz="4" w:space="0" w:color="auto"/>
              <w:right w:val="single" w:sz="4" w:space="0" w:color="auto"/>
            </w:tcBorders>
          </w:tcPr>
          <w:p w14:paraId="174735FF" w14:textId="77777777" w:rsidR="000602C8" w:rsidRDefault="002F04DD">
            <w:pPr>
              <w:pStyle w:val="afff"/>
              <w:ind w:right="-142"/>
              <w:jc w:val="both"/>
              <w:rPr>
                <w:sz w:val="24"/>
                <w:szCs w:val="24"/>
              </w:rPr>
            </w:pPr>
            <w:r>
              <w:rPr>
                <w:sz w:val="24"/>
                <w:szCs w:val="24"/>
              </w:rPr>
              <w:t>нет</w:t>
            </w:r>
          </w:p>
        </w:tc>
        <w:tc>
          <w:tcPr>
            <w:tcW w:w="3033" w:type="dxa"/>
            <w:gridSpan w:val="2"/>
            <w:tcBorders>
              <w:top w:val="single" w:sz="4" w:space="0" w:color="auto"/>
              <w:left w:val="single" w:sz="4" w:space="0" w:color="auto"/>
              <w:bottom w:val="single" w:sz="4" w:space="0" w:color="auto"/>
              <w:right w:val="single" w:sz="4" w:space="0" w:color="auto"/>
            </w:tcBorders>
          </w:tcPr>
          <w:p w14:paraId="1DD6071E" w14:textId="77777777" w:rsidR="000602C8" w:rsidRDefault="002F04DD">
            <w:pPr>
              <w:pStyle w:val="afff"/>
              <w:ind w:right="104"/>
              <w:jc w:val="both"/>
              <w:rPr>
                <w:sz w:val="24"/>
                <w:szCs w:val="24"/>
              </w:rPr>
            </w:pPr>
            <w:r>
              <w:rPr>
                <w:sz w:val="24"/>
                <w:szCs w:val="24"/>
              </w:rPr>
              <w:t>копия, 1 экземпляр, оригинал для сверки</w:t>
            </w:r>
          </w:p>
        </w:tc>
      </w:tr>
      <w:tr w:rsidR="000602C8" w14:paraId="013E6343" w14:textId="77777777" w:rsidTr="006A3156">
        <w:trPr>
          <w:trHeight w:val="112"/>
        </w:trPr>
        <w:tc>
          <w:tcPr>
            <w:tcW w:w="348" w:type="dxa"/>
            <w:vMerge/>
            <w:tcBorders>
              <w:top w:val="single" w:sz="4" w:space="0" w:color="auto"/>
              <w:left w:val="single" w:sz="4" w:space="0" w:color="auto"/>
              <w:bottom w:val="single" w:sz="4" w:space="0" w:color="auto"/>
              <w:right w:val="single" w:sz="4" w:space="0" w:color="auto"/>
            </w:tcBorders>
          </w:tcPr>
          <w:p w14:paraId="78BC80F7"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684F55B7"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6F9666C9"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372088AE" w14:textId="77777777" w:rsidR="000602C8" w:rsidRDefault="002F04DD">
            <w:pPr>
              <w:pStyle w:val="afff"/>
              <w:ind w:right="-142"/>
              <w:jc w:val="both"/>
              <w:rPr>
                <w:sz w:val="24"/>
                <w:szCs w:val="24"/>
              </w:rPr>
            </w:pPr>
            <w:r>
              <w:rPr>
                <w:sz w:val="24"/>
                <w:szCs w:val="24"/>
              </w:rPr>
              <w:t>ЕПГУ/РПГУ</w:t>
            </w:r>
          </w:p>
        </w:tc>
        <w:tc>
          <w:tcPr>
            <w:tcW w:w="2781" w:type="dxa"/>
            <w:tcBorders>
              <w:top w:val="single" w:sz="4" w:space="0" w:color="auto"/>
              <w:left w:val="single" w:sz="4" w:space="0" w:color="auto"/>
              <w:bottom w:val="single" w:sz="4" w:space="0" w:color="auto"/>
              <w:right w:val="single" w:sz="4" w:space="0" w:color="auto"/>
            </w:tcBorders>
          </w:tcPr>
          <w:p w14:paraId="4125919F" w14:textId="77777777" w:rsidR="000602C8" w:rsidRDefault="002F04DD">
            <w:pPr>
              <w:pStyle w:val="afff"/>
              <w:ind w:right="37"/>
              <w:jc w:val="both"/>
              <w:rPr>
                <w:sz w:val="24"/>
                <w:szCs w:val="24"/>
              </w:rPr>
            </w:pPr>
            <w:r>
              <w:rPr>
                <w:sz w:val="24"/>
                <w:szCs w:val="24"/>
              </w:rPr>
              <w:t>по инициативе заявителя/ Росреестр/ ЕГРН</w:t>
            </w:r>
          </w:p>
        </w:tc>
        <w:tc>
          <w:tcPr>
            <w:tcW w:w="2431" w:type="dxa"/>
            <w:vMerge/>
            <w:tcBorders>
              <w:top w:val="single" w:sz="4" w:space="0" w:color="auto"/>
              <w:left w:val="single" w:sz="4" w:space="0" w:color="auto"/>
              <w:bottom w:val="single" w:sz="4" w:space="0" w:color="auto"/>
              <w:right w:val="single" w:sz="4" w:space="0" w:color="auto"/>
            </w:tcBorders>
          </w:tcPr>
          <w:p w14:paraId="22C7480F"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7CCCB1E0" w14:textId="77777777" w:rsidR="000602C8" w:rsidRDefault="002F04DD">
            <w:pPr>
              <w:pStyle w:val="afff"/>
              <w:ind w:right="104"/>
              <w:jc w:val="both"/>
              <w:rPr>
                <w:sz w:val="24"/>
                <w:szCs w:val="24"/>
              </w:rPr>
            </w:pPr>
            <w:r>
              <w:rPr>
                <w:sz w:val="24"/>
                <w:szCs w:val="24"/>
              </w:rPr>
              <w:t xml:space="preserve">скан-образ документа </w:t>
            </w:r>
          </w:p>
        </w:tc>
      </w:tr>
      <w:tr w:rsidR="000602C8" w14:paraId="7E06B0BC" w14:textId="77777777" w:rsidTr="006A3156">
        <w:trPr>
          <w:trHeight w:val="113"/>
        </w:trPr>
        <w:tc>
          <w:tcPr>
            <w:tcW w:w="348" w:type="dxa"/>
            <w:vMerge/>
            <w:tcBorders>
              <w:top w:val="single" w:sz="4" w:space="0" w:color="auto"/>
              <w:left w:val="single" w:sz="4" w:space="0" w:color="auto"/>
              <w:bottom w:val="single" w:sz="4" w:space="0" w:color="auto"/>
              <w:right w:val="single" w:sz="4" w:space="0" w:color="auto"/>
            </w:tcBorders>
          </w:tcPr>
          <w:p w14:paraId="5907897E"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72761FC2"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2DC385E9"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2821EE07" w14:textId="77777777" w:rsidR="000602C8" w:rsidRDefault="002F04DD">
            <w:pPr>
              <w:pStyle w:val="afff"/>
              <w:ind w:right="-142"/>
              <w:jc w:val="both"/>
              <w:rPr>
                <w:sz w:val="24"/>
                <w:szCs w:val="24"/>
              </w:rPr>
            </w:pPr>
            <w:r>
              <w:rPr>
                <w:sz w:val="24"/>
                <w:szCs w:val="24"/>
              </w:rPr>
              <w:t>почтовая связь</w:t>
            </w:r>
          </w:p>
        </w:tc>
        <w:tc>
          <w:tcPr>
            <w:tcW w:w="2781" w:type="dxa"/>
            <w:tcBorders>
              <w:top w:val="single" w:sz="4" w:space="0" w:color="auto"/>
              <w:left w:val="single" w:sz="4" w:space="0" w:color="auto"/>
              <w:bottom w:val="single" w:sz="4" w:space="0" w:color="auto"/>
              <w:right w:val="single" w:sz="4" w:space="0" w:color="auto"/>
            </w:tcBorders>
          </w:tcPr>
          <w:p w14:paraId="790DA7E1" w14:textId="77777777" w:rsidR="000602C8" w:rsidRDefault="002F04DD">
            <w:pPr>
              <w:pStyle w:val="afff"/>
              <w:ind w:right="37"/>
              <w:jc w:val="both"/>
              <w:rPr>
                <w:sz w:val="24"/>
                <w:szCs w:val="24"/>
              </w:rPr>
            </w:pPr>
            <w:r>
              <w:rPr>
                <w:sz w:val="24"/>
                <w:szCs w:val="24"/>
              </w:rPr>
              <w:t>по инициативе заявителя/ Росреестр/ ЕГРН</w:t>
            </w:r>
          </w:p>
        </w:tc>
        <w:tc>
          <w:tcPr>
            <w:tcW w:w="2431" w:type="dxa"/>
            <w:vMerge/>
            <w:tcBorders>
              <w:top w:val="single" w:sz="4" w:space="0" w:color="auto"/>
              <w:left w:val="single" w:sz="4" w:space="0" w:color="auto"/>
              <w:bottom w:val="single" w:sz="4" w:space="0" w:color="auto"/>
              <w:right w:val="single" w:sz="4" w:space="0" w:color="auto"/>
            </w:tcBorders>
          </w:tcPr>
          <w:p w14:paraId="03B6894C"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3BF79EDA" w14:textId="77777777" w:rsidR="000602C8" w:rsidRDefault="002F04DD">
            <w:pPr>
              <w:pStyle w:val="afff"/>
              <w:ind w:right="104"/>
              <w:jc w:val="both"/>
              <w:rPr>
                <w:sz w:val="24"/>
                <w:szCs w:val="24"/>
              </w:rPr>
            </w:pPr>
            <w:r>
              <w:rPr>
                <w:sz w:val="24"/>
                <w:szCs w:val="24"/>
              </w:rPr>
              <w:t>нотариально удостоверенная копия, 1 экземпляр</w:t>
            </w:r>
          </w:p>
        </w:tc>
      </w:tr>
      <w:tr w:rsidR="000602C8" w14:paraId="3FFEE6E8" w14:textId="77777777" w:rsidTr="006A3156">
        <w:trPr>
          <w:trHeight w:val="112"/>
        </w:trPr>
        <w:tc>
          <w:tcPr>
            <w:tcW w:w="348" w:type="dxa"/>
            <w:vMerge w:val="restart"/>
            <w:tcBorders>
              <w:top w:val="single" w:sz="4" w:space="0" w:color="auto"/>
              <w:left w:val="single" w:sz="4" w:space="0" w:color="auto"/>
              <w:bottom w:val="single" w:sz="4" w:space="0" w:color="auto"/>
              <w:right w:val="single" w:sz="4" w:space="0" w:color="auto"/>
            </w:tcBorders>
          </w:tcPr>
          <w:p w14:paraId="2264ED6E" w14:textId="77777777" w:rsidR="000602C8" w:rsidRDefault="002F04DD">
            <w:pPr>
              <w:pStyle w:val="afff"/>
              <w:ind w:right="-142"/>
              <w:jc w:val="both"/>
              <w:rPr>
                <w:sz w:val="24"/>
                <w:szCs w:val="24"/>
              </w:rPr>
            </w:pPr>
            <w:r>
              <w:rPr>
                <w:sz w:val="24"/>
                <w:szCs w:val="24"/>
              </w:rPr>
              <w:t>5</w:t>
            </w:r>
          </w:p>
        </w:tc>
        <w:tc>
          <w:tcPr>
            <w:tcW w:w="2350" w:type="dxa"/>
            <w:vMerge w:val="restart"/>
            <w:tcBorders>
              <w:top w:val="single" w:sz="4" w:space="0" w:color="auto"/>
              <w:left w:val="single" w:sz="4" w:space="0" w:color="auto"/>
              <w:bottom w:val="single" w:sz="4" w:space="0" w:color="auto"/>
              <w:right w:val="single" w:sz="4" w:space="0" w:color="auto"/>
            </w:tcBorders>
          </w:tcPr>
          <w:p w14:paraId="3CB35EF3" w14:textId="77777777" w:rsidR="000602C8" w:rsidRDefault="002F04DD">
            <w:pPr>
              <w:pStyle w:val="afff"/>
              <w:ind w:right="118"/>
              <w:jc w:val="both"/>
              <w:rPr>
                <w:sz w:val="24"/>
                <w:szCs w:val="24"/>
              </w:rPr>
            </w:pPr>
            <w:r>
              <w:rPr>
                <w:sz w:val="24"/>
                <w:szCs w:val="24"/>
              </w:rPr>
              <w:t>Документ, подтверждающий право граждан на пользо</w:t>
            </w:r>
            <w:r>
              <w:rPr>
                <w:sz w:val="24"/>
                <w:szCs w:val="24"/>
              </w:rPr>
              <w:lastRenderedPageBreak/>
              <w:t>вание жилым помещением (договор социального найма, ордер)</w:t>
            </w:r>
          </w:p>
        </w:tc>
        <w:tc>
          <w:tcPr>
            <w:tcW w:w="1394" w:type="dxa"/>
            <w:vMerge w:val="restart"/>
            <w:tcBorders>
              <w:top w:val="single" w:sz="4" w:space="0" w:color="auto"/>
              <w:left w:val="single" w:sz="4" w:space="0" w:color="auto"/>
              <w:bottom w:val="single" w:sz="4" w:space="0" w:color="auto"/>
              <w:right w:val="single" w:sz="4" w:space="0" w:color="auto"/>
            </w:tcBorders>
          </w:tcPr>
          <w:p w14:paraId="57BC15F9" w14:textId="77777777" w:rsidR="000602C8" w:rsidRDefault="002F04DD">
            <w:pPr>
              <w:pStyle w:val="afff"/>
              <w:ind w:right="-142"/>
              <w:jc w:val="both"/>
              <w:rPr>
                <w:sz w:val="24"/>
                <w:szCs w:val="24"/>
              </w:rPr>
            </w:pPr>
            <w:r>
              <w:rPr>
                <w:sz w:val="24"/>
                <w:szCs w:val="24"/>
              </w:rPr>
              <w:lastRenderedPageBreak/>
              <w:t>все</w:t>
            </w:r>
          </w:p>
        </w:tc>
        <w:tc>
          <w:tcPr>
            <w:tcW w:w="2264" w:type="dxa"/>
            <w:tcBorders>
              <w:top w:val="single" w:sz="4" w:space="0" w:color="auto"/>
              <w:left w:val="single" w:sz="4" w:space="0" w:color="auto"/>
              <w:bottom w:val="single" w:sz="4" w:space="0" w:color="auto"/>
              <w:right w:val="single" w:sz="4" w:space="0" w:color="auto"/>
            </w:tcBorders>
          </w:tcPr>
          <w:p w14:paraId="6738FFA0" w14:textId="77777777" w:rsidR="000602C8" w:rsidRDefault="002F04DD">
            <w:pPr>
              <w:pStyle w:val="afff"/>
              <w:ind w:right="-142"/>
              <w:jc w:val="both"/>
              <w:rPr>
                <w:rFonts w:eastAsia="Times New Roman"/>
                <w:bCs/>
                <w:color w:val="000000"/>
                <w:sz w:val="24"/>
                <w:szCs w:val="24"/>
              </w:rPr>
            </w:pPr>
            <w:r>
              <w:rPr>
                <w:sz w:val="24"/>
                <w:szCs w:val="24"/>
              </w:rPr>
              <w:t>лично в Уполномоченный орган, МФЦ</w:t>
            </w:r>
          </w:p>
        </w:tc>
        <w:tc>
          <w:tcPr>
            <w:tcW w:w="2781" w:type="dxa"/>
            <w:tcBorders>
              <w:top w:val="single" w:sz="4" w:space="0" w:color="auto"/>
              <w:left w:val="single" w:sz="4" w:space="0" w:color="auto"/>
              <w:bottom w:val="single" w:sz="4" w:space="0" w:color="auto"/>
              <w:right w:val="single" w:sz="4" w:space="0" w:color="auto"/>
            </w:tcBorders>
          </w:tcPr>
          <w:p w14:paraId="78F13906" w14:textId="77777777" w:rsidR="000602C8" w:rsidRDefault="002F04DD">
            <w:pPr>
              <w:pStyle w:val="afff"/>
              <w:ind w:right="37"/>
              <w:jc w:val="both"/>
              <w:rPr>
                <w:sz w:val="24"/>
                <w:szCs w:val="24"/>
              </w:rPr>
            </w:pPr>
            <w:r>
              <w:rPr>
                <w:sz w:val="24"/>
                <w:szCs w:val="24"/>
              </w:rPr>
              <w:t>по инициативе заявителя/ Уполномоченный орган</w:t>
            </w:r>
          </w:p>
        </w:tc>
        <w:tc>
          <w:tcPr>
            <w:tcW w:w="2431" w:type="dxa"/>
            <w:vMerge w:val="restart"/>
            <w:tcBorders>
              <w:top w:val="single" w:sz="4" w:space="0" w:color="auto"/>
              <w:left w:val="single" w:sz="4" w:space="0" w:color="auto"/>
              <w:bottom w:val="single" w:sz="4" w:space="0" w:color="auto"/>
              <w:right w:val="single" w:sz="4" w:space="0" w:color="auto"/>
            </w:tcBorders>
          </w:tcPr>
          <w:p w14:paraId="4A9051BB" w14:textId="77777777" w:rsidR="000602C8" w:rsidRDefault="002F04DD">
            <w:pPr>
              <w:pStyle w:val="afff"/>
              <w:ind w:right="-142"/>
              <w:jc w:val="both"/>
              <w:rPr>
                <w:sz w:val="24"/>
                <w:szCs w:val="24"/>
              </w:rPr>
            </w:pPr>
            <w:r>
              <w:rPr>
                <w:sz w:val="24"/>
                <w:szCs w:val="24"/>
              </w:rPr>
              <w:t>нет</w:t>
            </w:r>
          </w:p>
        </w:tc>
        <w:tc>
          <w:tcPr>
            <w:tcW w:w="3033" w:type="dxa"/>
            <w:gridSpan w:val="2"/>
            <w:tcBorders>
              <w:top w:val="single" w:sz="4" w:space="0" w:color="auto"/>
              <w:left w:val="single" w:sz="4" w:space="0" w:color="auto"/>
              <w:bottom w:val="single" w:sz="4" w:space="0" w:color="auto"/>
              <w:right w:val="single" w:sz="4" w:space="0" w:color="auto"/>
            </w:tcBorders>
          </w:tcPr>
          <w:p w14:paraId="078D06CE" w14:textId="77777777" w:rsidR="000602C8" w:rsidRDefault="002F04DD">
            <w:pPr>
              <w:pStyle w:val="afff"/>
              <w:ind w:right="104"/>
              <w:jc w:val="both"/>
              <w:rPr>
                <w:sz w:val="24"/>
                <w:szCs w:val="24"/>
              </w:rPr>
            </w:pPr>
            <w:r>
              <w:rPr>
                <w:sz w:val="24"/>
                <w:szCs w:val="24"/>
              </w:rPr>
              <w:t>копия, 1 экземпляр, оригинал для сверки</w:t>
            </w:r>
          </w:p>
        </w:tc>
      </w:tr>
      <w:tr w:rsidR="000602C8" w14:paraId="6F934FD4" w14:textId="77777777" w:rsidTr="006A3156">
        <w:trPr>
          <w:trHeight w:val="112"/>
        </w:trPr>
        <w:tc>
          <w:tcPr>
            <w:tcW w:w="348" w:type="dxa"/>
            <w:vMerge/>
            <w:tcBorders>
              <w:top w:val="single" w:sz="4" w:space="0" w:color="auto"/>
              <w:left w:val="single" w:sz="4" w:space="0" w:color="auto"/>
              <w:bottom w:val="single" w:sz="4" w:space="0" w:color="auto"/>
              <w:right w:val="single" w:sz="4" w:space="0" w:color="auto"/>
            </w:tcBorders>
          </w:tcPr>
          <w:p w14:paraId="74551EE0"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714BF61E"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1AE77A6B"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71B7E393" w14:textId="77777777" w:rsidR="000602C8" w:rsidRDefault="002F04DD">
            <w:pPr>
              <w:pStyle w:val="afff"/>
              <w:ind w:right="-142"/>
              <w:jc w:val="both"/>
              <w:rPr>
                <w:sz w:val="24"/>
                <w:szCs w:val="24"/>
              </w:rPr>
            </w:pPr>
            <w:r>
              <w:rPr>
                <w:sz w:val="24"/>
                <w:szCs w:val="24"/>
              </w:rPr>
              <w:t>ЕПГУ/РПГУ</w:t>
            </w:r>
          </w:p>
        </w:tc>
        <w:tc>
          <w:tcPr>
            <w:tcW w:w="2781" w:type="dxa"/>
            <w:tcBorders>
              <w:top w:val="single" w:sz="4" w:space="0" w:color="auto"/>
              <w:left w:val="single" w:sz="4" w:space="0" w:color="auto"/>
              <w:bottom w:val="single" w:sz="4" w:space="0" w:color="auto"/>
              <w:right w:val="single" w:sz="4" w:space="0" w:color="auto"/>
            </w:tcBorders>
          </w:tcPr>
          <w:p w14:paraId="56B3CE89" w14:textId="77777777" w:rsidR="000602C8" w:rsidRDefault="002F04DD">
            <w:pPr>
              <w:pStyle w:val="afff"/>
              <w:ind w:right="37"/>
              <w:jc w:val="both"/>
              <w:rPr>
                <w:sz w:val="24"/>
                <w:szCs w:val="24"/>
              </w:rPr>
            </w:pPr>
            <w:r>
              <w:rPr>
                <w:sz w:val="24"/>
                <w:szCs w:val="24"/>
              </w:rPr>
              <w:t xml:space="preserve">по инициативе заявителя/ </w:t>
            </w:r>
            <w:r>
              <w:rPr>
                <w:sz w:val="24"/>
                <w:szCs w:val="24"/>
              </w:rPr>
              <w:lastRenderedPageBreak/>
              <w:t>Уполномоченный орган</w:t>
            </w:r>
          </w:p>
        </w:tc>
        <w:tc>
          <w:tcPr>
            <w:tcW w:w="2431" w:type="dxa"/>
            <w:vMerge/>
            <w:tcBorders>
              <w:top w:val="single" w:sz="4" w:space="0" w:color="auto"/>
              <w:left w:val="single" w:sz="4" w:space="0" w:color="auto"/>
              <w:bottom w:val="single" w:sz="4" w:space="0" w:color="auto"/>
              <w:right w:val="single" w:sz="4" w:space="0" w:color="auto"/>
            </w:tcBorders>
          </w:tcPr>
          <w:p w14:paraId="3025637B"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4741E2A8" w14:textId="77777777" w:rsidR="000602C8" w:rsidRDefault="002F04DD">
            <w:pPr>
              <w:pStyle w:val="afff"/>
              <w:ind w:right="104"/>
              <w:jc w:val="both"/>
              <w:rPr>
                <w:sz w:val="24"/>
                <w:szCs w:val="24"/>
              </w:rPr>
            </w:pPr>
            <w:r>
              <w:rPr>
                <w:sz w:val="24"/>
                <w:szCs w:val="24"/>
              </w:rPr>
              <w:t xml:space="preserve">скан-образ документа </w:t>
            </w:r>
          </w:p>
        </w:tc>
      </w:tr>
      <w:tr w:rsidR="000602C8" w14:paraId="0BD8FC25" w14:textId="77777777" w:rsidTr="006A3156">
        <w:trPr>
          <w:trHeight w:val="113"/>
        </w:trPr>
        <w:tc>
          <w:tcPr>
            <w:tcW w:w="348" w:type="dxa"/>
            <w:vMerge/>
            <w:tcBorders>
              <w:top w:val="single" w:sz="4" w:space="0" w:color="auto"/>
              <w:left w:val="single" w:sz="4" w:space="0" w:color="auto"/>
              <w:bottom w:val="single" w:sz="4" w:space="0" w:color="auto"/>
              <w:right w:val="single" w:sz="4" w:space="0" w:color="auto"/>
            </w:tcBorders>
          </w:tcPr>
          <w:p w14:paraId="539F083B"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080352FE" w14:textId="77777777" w:rsidR="000602C8" w:rsidRDefault="000602C8">
            <w:pPr>
              <w:pStyle w:val="afff"/>
              <w:ind w:right="118"/>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0CE6CCFF"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7190021C" w14:textId="77777777" w:rsidR="000602C8" w:rsidRDefault="002F04DD">
            <w:pPr>
              <w:pStyle w:val="afff"/>
              <w:ind w:right="-142"/>
              <w:jc w:val="both"/>
              <w:rPr>
                <w:sz w:val="24"/>
                <w:szCs w:val="24"/>
              </w:rPr>
            </w:pPr>
            <w:r>
              <w:rPr>
                <w:sz w:val="24"/>
                <w:szCs w:val="24"/>
              </w:rPr>
              <w:t>почтовая связь</w:t>
            </w:r>
          </w:p>
        </w:tc>
        <w:tc>
          <w:tcPr>
            <w:tcW w:w="2781" w:type="dxa"/>
            <w:tcBorders>
              <w:top w:val="single" w:sz="4" w:space="0" w:color="auto"/>
              <w:left w:val="single" w:sz="4" w:space="0" w:color="auto"/>
              <w:bottom w:val="single" w:sz="4" w:space="0" w:color="auto"/>
              <w:right w:val="single" w:sz="4" w:space="0" w:color="auto"/>
            </w:tcBorders>
          </w:tcPr>
          <w:p w14:paraId="17722EE4" w14:textId="77777777" w:rsidR="000602C8" w:rsidRDefault="002F04DD">
            <w:pPr>
              <w:pStyle w:val="afff"/>
              <w:ind w:right="37"/>
              <w:jc w:val="both"/>
              <w:rPr>
                <w:sz w:val="24"/>
                <w:szCs w:val="24"/>
              </w:rPr>
            </w:pPr>
            <w:r>
              <w:rPr>
                <w:sz w:val="24"/>
                <w:szCs w:val="24"/>
              </w:rPr>
              <w:t>по инициативе заявителя/ Уполномоченный орган</w:t>
            </w:r>
          </w:p>
        </w:tc>
        <w:tc>
          <w:tcPr>
            <w:tcW w:w="2431" w:type="dxa"/>
            <w:vMerge/>
            <w:tcBorders>
              <w:top w:val="single" w:sz="4" w:space="0" w:color="auto"/>
              <w:left w:val="single" w:sz="4" w:space="0" w:color="auto"/>
              <w:bottom w:val="single" w:sz="4" w:space="0" w:color="auto"/>
              <w:right w:val="single" w:sz="4" w:space="0" w:color="auto"/>
            </w:tcBorders>
          </w:tcPr>
          <w:p w14:paraId="46D371B7"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2792E057" w14:textId="77777777" w:rsidR="000602C8" w:rsidRDefault="002F04DD">
            <w:pPr>
              <w:pStyle w:val="afff"/>
              <w:ind w:right="104"/>
              <w:jc w:val="both"/>
              <w:rPr>
                <w:sz w:val="24"/>
                <w:szCs w:val="24"/>
              </w:rPr>
            </w:pPr>
            <w:r>
              <w:rPr>
                <w:sz w:val="24"/>
                <w:szCs w:val="24"/>
              </w:rPr>
              <w:t>нотариально удостоверенная копия, 1 экземпляр</w:t>
            </w:r>
          </w:p>
        </w:tc>
      </w:tr>
      <w:tr w:rsidR="000602C8" w14:paraId="2AC6F673" w14:textId="77777777" w:rsidTr="006A3156">
        <w:trPr>
          <w:trHeight w:val="112"/>
        </w:trPr>
        <w:tc>
          <w:tcPr>
            <w:tcW w:w="348" w:type="dxa"/>
            <w:vMerge w:val="restart"/>
            <w:tcBorders>
              <w:top w:val="single" w:sz="4" w:space="0" w:color="auto"/>
              <w:left w:val="single" w:sz="4" w:space="0" w:color="auto"/>
              <w:bottom w:val="single" w:sz="4" w:space="0" w:color="auto"/>
              <w:right w:val="single" w:sz="4" w:space="0" w:color="auto"/>
            </w:tcBorders>
          </w:tcPr>
          <w:p w14:paraId="44FCF070" w14:textId="77777777" w:rsidR="000602C8" w:rsidRDefault="002F04DD">
            <w:pPr>
              <w:pStyle w:val="afff"/>
              <w:ind w:right="-142"/>
              <w:jc w:val="both"/>
              <w:rPr>
                <w:sz w:val="24"/>
                <w:szCs w:val="24"/>
              </w:rPr>
            </w:pPr>
            <w:r>
              <w:rPr>
                <w:sz w:val="24"/>
                <w:szCs w:val="24"/>
              </w:rPr>
              <w:t>6</w:t>
            </w:r>
          </w:p>
        </w:tc>
        <w:tc>
          <w:tcPr>
            <w:tcW w:w="2350" w:type="dxa"/>
            <w:vMerge w:val="restart"/>
            <w:tcBorders>
              <w:top w:val="single" w:sz="4" w:space="0" w:color="auto"/>
              <w:left w:val="single" w:sz="4" w:space="0" w:color="auto"/>
              <w:bottom w:val="single" w:sz="4" w:space="0" w:color="auto"/>
              <w:right w:val="single" w:sz="4" w:space="0" w:color="auto"/>
            </w:tcBorders>
          </w:tcPr>
          <w:p w14:paraId="07CCCA9A" w14:textId="77777777" w:rsidR="000602C8" w:rsidRDefault="002F04DD">
            <w:pPr>
              <w:pStyle w:val="afff"/>
              <w:ind w:right="118"/>
              <w:jc w:val="both"/>
              <w:rPr>
                <w:sz w:val="24"/>
                <w:szCs w:val="24"/>
              </w:rPr>
            </w:pPr>
            <w:r>
              <w:rPr>
                <w:sz w:val="24"/>
                <w:szCs w:val="24"/>
              </w:rPr>
              <w:t>Сведения о признании гражданина и членов его семьи или одиноко проживающего гражданина, нуждающимися в жилых помещениях предоставляемых по договорам социального найма</w:t>
            </w:r>
          </w:p>
        </w:tc>
        <w:tc>
          <w:tcPr>
            <w:tcW w:w="1394" w:type="dxa"/>
            <w:vMerge w:val="restart"/>
            <w:tcBorders>
              <w:top w:val="single" w:sz="4" w:space="0" w:color="auto"/>
              <w:left w:val="single" w:sz="4" w:space="0" w:color="auto"/>
              <w:bottom w:val="single" w:sz="4" w:space="0" w:color="auto"/>
              <w:right w:val="single" w:sz="4" w:space="0" w:color="auto"/>
            </w:tcBorders>
          </w:tcPr>
          <w:p w14:paraId="602886D3" w14:textId="77777777" w:rsidR="000602C8" w:rsidRDefault="002F04DD">
            <w:pPr>
              <w:pStyle w:val="afff"/>
              <w:ind w:right="-142"/>
              <w:jc w:val="both"/>
              <w:rPr>
                <w:sz w:val="24"/>
                <w:szCs w:val="24"/>
              </w:rPr>
            </w:pPr>
            <w:r>
              <w:rPr>
                <w:sz w:val="24"/>
                <w:szCs w:val="24"/>
              </w:rPr>
              <w:t>все</w:t>
            </w:r>
          </w:p>
        </w:tc>
        <w:tc>
          <w:tcPr>
            <w:tcW w:w="2264" w:type="dxa"/>
            <w:tcBorders>
              <w:top w:val="single" w:sz="4" w:space="0" w:color="auto"/>
              <w:left w:val="single" w:sz="4" w:space="0" w:color="auto"/>
              <w:bottom w:val="single" w:sz="4" w:space="0" w:color="auto"/>
              <w:right w:val="single" w:sz="4" w:space="0" w:color="auto"/>
            </w:tcBorders>
          </w:tcPr>
          <w:p w14:paraId="4D8660FF" w14:textId="77777777" w:rsidR="000602C8" w:rsidRDefault="002F04DD">
            <w:pPr>
              <w:pStyle w:val="afff"/>
              <w:ind w:right="-142"/>
              <w:jc w:val="both"/>
              <w:rPr>
                <w:sz w:val="24"/>
                <w:szCs w:val="24"/>
              </w:rPr>
            </w:pPr>
            <w:r>
              <w:rPr>
                <w:sz w:val="24"/>
                <w:szCs w:val="24"/>
              </w:rPr>
              <w:t>лично в Уполномоченный орган, МФЦ</w:t>
            </w:r>
          </w:p>
        </w:tc>
        <w:tc>
          <w:tcPr>
            <w:tcW w:w="2781" w:type="dxa"/>
            <w:tcBorders>
              <w:top w:val="single" w:sz="4" w:space="0" w:color="auto"/>
              <w:left w:val="single" w:sz="4" w:space="0" w:color="auto"/>
              <w:bottom w:val="single" w:sz="4" w:space="0" w:color="auto"/>
              <w:right w:val="single" w:sz="4" w:space="0" w:color="auto"/>
            </w:tcBorders>
          </w:tcPr>
          <w:p w14:paraId="172046F8" w14:textId="77777777" w:rsidR="000602C8" w:rsidRDefault="002F04DD">
            <w:pPr>
              <w:pStyle w:val="afff"/>
              <w:ind w:right="37"/>
              <w:jc w:val="both"/>
              <w:rPr>
                <w:sz w:val="24"/>
                <w:szCs w:val="24"/>
              </w:rPr>
            </w:pPr>
            <w:r>
              <w:rPr>
                <w:sz w:val="24"/>
                <w:szCs w:val="24"/>
              </w:rPr>
              <w:t>по инициативе заявителя/ Уполномоченный орган</w:t>
            </w:r>
          </w:p>
        </w:tc>
        <w:tc>
          <w:tcPr>
            <w:tcW w:w="2431" w:type="dxa"/>
            <w:vMerge w:val="restart"/>
            <w:tcBorders>
              <w:top w:val="single" w:sz="4" w:space="0" w:color="auto"/>
              <w:left w:val="single" w:sz="4" w:space="0" w:color="auto"/>
              <w:bottom w:val="single" w:sz="4" w:space="0" w:color="auto"/>
              <w:right w:val="single" w:sz="4" w:space="0" w:color="auto"/>
            </w:tcBorders>
          </w:tcPr>
          <w:p w14:paraId="156D7E23" w14:textId="77777777" w:rsidR="000602C8" w:rsidRDefault="002F04DD">
            <w:pPr>
              <w:pStyle w:val="afff"/>
              <w:ind w:right="-142"/>
              <w:jc w:val="both"/>
              <w:rPr>
                <w:sz w:val="24"/>
                <w:szCs w:val="24"/>
              </w:rPr>
            </w:pPr>
            <w:r>
              <w:rPr>
                <w:sz w:val="24"/>
                <w:szCs w:val="24"/>
              </w:rPr>
              <w:t>нет</w:t>
            </w:r>
          </w:p>
        </w:tc>
        <w:tc>
          <w:tcPr>
            <w:tcW w:w="3033" w:type="dxa"/>
            <w:gridSpan w:val="2"/>
            <w:tcBorders>
              <w:top w:val="single" w:sz="4" w:space="0" w:color="auto"/>
              <w:left w:val="single" w:sz="4" w:space="0" w:color="auto"/>
              <w:bottom w:val="single" w:sz="4" w:space="0" w:color="auto"/>
              <w:right w:val="single" w:sz="4" w:space="0" w:color="auto"/>
            </w:tcBorders>
          </w:tcPr>
          <w:p w14:paraId="76CBEFD5" w14:textId="77777777" w:rsidR="000602C8" w:rsidRDefault="002F04DD">
            <w:pPr>
              <w:pStyle w:val="afff"/>
              <w:ind w:right="104"/>
              <w:jc w:val="both"/>
              <w:rPr>
                <w:sz w:val="24"/>
                <w:szCs w:val="24"/>
              </w:rPr>
            </w:pPr>
            <w:r>
              <w:rPr>
                <w:sz w:val="24"/>
                <w:szCs w:val="24"/>
              </w:rPr>
              <w:t>копия, 1 экземпляр, оригинал для сверки</w:t>
            </w:r>
          </w:p>
        </w:tc>
      </w:tr>
      <w:tr w:rsidR="000602C8" w14:paraId="08CD9053" w14:textId="77777777" w:rsidTr="006A3156">
        <w:trPr>
          <w:trHeight w:val="112"/>
        </w:trPr>
        <w:tc>
          <w:tcPr>
            <w:tcW w:w="348" w:type="dxa"/>
            <w:vMerge/>
            <w:tcBorders>
              <w:top w:val="single" w:sz="4" w:space="0" w:color="auto"/>
              <w:left w:val="single" w:sz="4" w:space="0" w:color="auto"/>
              <w:bottom w:val="single" w:sz="4" w:space="0" w:color="auto"/>
              <w:right w:val="single" w:sz="4" w:space="0" w:color="auto"/>
            </w:tcBorders>
          </w:tcPr>
          <w:p w14:paraId="0302ADD8"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3581BC59" w14:textId="77777777" w:rsidR="000602C8" w:rsidRDefault="000602C8">
            <w:pPr>
              <w:pStyle w:val="afff"/>
              <w:ind w:right="-142"/>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49C62EB4"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01C2BB41" w14:textId="77777777" w:rsidR="000602C8" w:rsidRDefault="002F04DD">
            <w:pPr>
              <w:pStyle w:val="afff"/>
              <w:ind w:right="-142"/>
              <w:jc w:val="both"/>
              <w:rPr>
                <w:sz w:val="24"/>
                <w:szCs w:val="24"/>
              </w:rPr>
            </w:pPr>
            <w:r>
              <w:rPr>
                <w:sz w:val="24"/>
                <w:szCs w:val="24"/>
              </w:rPr>
              <w:t>ЕПГУ/РПГУ</w:t>
            </w:r>
          </w:p>
        </w:tc>
        <w:tc>
          <w:tcPr>
            <w:tcW w:w="2781" w:type="dxa"/>
            <w:tcBorders>
              <w:top w:val="single" w:sz="4" w:space="0" w:color="auto"/>
              <w:left w:val="single" w:sz="4" w:space="0" w:color="auto"/>
              <w:bottom w:val="single" w:sz="4" w:space="0" w:color="auto"/>
              <w:right w:val="single" w:sz="4" w:space="0" w:color="auto"/>
            </w:tcBorders>
          </w:tcPr>
          <w:p w14:paraId="35FC9737" w14:textId="77777777" w:rsidR="000602C8" w:rsidRDefault="002F04DD">
            <w:pPr>
              <w:pStyle w:val="afff"/>
              <w:ind w:right="37"/>
              <w:jc w:val="both"/>
              <w:rPr>
                <w:sz w:val="24"/>
                <w:szCs w:val="24"/>
              </w:rPr>
            </w:pPr>
            <w:r>
              <w:rPr>
                <w:sz w:val="24"/>
                <w:szCs w:val="24"/>
              </w:rPr>
              <w:t>по инициативе заявителя/ Уполномоченный орган</w:t>
            </w:r>
          </w:p>
        </w:tc>
        <w:tc>
          <w:tcPr>
            <w:tcW w:w="2431" w:type="dxa"/>
            <w:vMerge/>
            <w:tcBorders>
              <w:top w:val="single" w:sz="4" w:space="0" w:color="auto"/>
              <w:left w:val="single" w:sz="4" w:space="0" w:color="auto"/>
              <w:bottom w:val="single" w:sz="4" w:space="0" w:color="auto"/>
              <w:right w:val="single" w:sz="4" w:space="0" w:color="auto"/>
            </w:tcBorders>
          </w:tcPr>
          <w:p w14:paraId="23F2593A"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4E1EA1B7" w14:textId="77777777" w:rsidR="000602C8" w:rsidRDefault="002F04DD">
            <w:pPr>
              <w:pStyle w:val="afff"/>
              <w:ind w:right="104"/>
              <w:jc w:val="both"/>
              <w:rPr>
                <w:sz w:val="24"/>
                <w:szCs w:val="24"/>
              </w:rPr>
            </w:pPr>
            <w:r>
              <w:rPr>
                <w:sz w:val="24"/>
                <w:szCs w:val="24"/>
              </w:rPr>
              <w:t xml:space="preserve">скан-образ документа </w:t>
            </w:r>
          </w:p>
        </w:tc>
      </w:tr>
      <w:tr w:rsidR="000602C8" w14:paraId="54F98D82" w14:textId="77777777" w:rsidTr="006A3156">
        <w:trPr>
          <w:trHeight w:val="945"/>
        </w:trPr>
        <w:tc>
          <w:tcPr>
            <w:tcW w:w="348" w:type="dxa"/>
            <w:vMerge/>
            <w:tcBorders>
              <w:top w:val="single" w:sz="4" w:space="0" w:color="auto"/>
              <w:left w:val="single" w:sz="4" w:space="0" w:color="auto"/>
              <w:bottom w:val="single" w:sz="4" w:space="0" w:color="auto"/>
              <w:right w:val="single" w:sz="4" w:space="0" w:color="auto"/>
            </w:tcBorders>
          </w:tcPr>
          <w:p w14:paraId="28DBB845" w14:textId="77777777" w:rsidR="000602C8" w:rsidRDefault="000602C8">
            <w:pPr>
              <w:pStyle w:val="afff"/>
              <w:ind w:right="-142"/>
              <w:jc w:val="both"/>
              <w:rPr>
                <w:sz w:val="24"/>
                <w:szCs w:val="24"/>
              </w:rPr>
            </w:pPr>
          </w:p>
        </w:tc>
        <w:tc>
          <w:tcPr>
            <w:tcW w:w="2350" w:type="dxa"/>
            <w:vMerge/>
            <w:tcBorders>
              <w:top w:val="single" w:sz="4" w:space="0" w:color="auto"/>
              <w:left w:val="single" w:sz="4" w:space="0" w:color="auto"/>
              <w:bottom w:val="single" w:sz="4" w:space="0" w:color="auto"/>
              <w:right w:val="single" w:sz="4" w:space="0" w:color="auto"/>
            </w:tcBorders>
          </w:tcPr>
          <w:p w14:paraId="0169DE09" w14:textId="77777777" w:rsidR="000602C8" w:rsidRDefault="000602C8">
            <w:pPr>
              <w:pStyle w:val="afff"/>
              <w:ind w:right="-142"/>
              <w:jc w:val="both"/>
              <w:rPr>
                <w:sz w:val="24"/>
                <w:szCs w:val="24"/>
              </w:rPr>
            </w:pPr>
          </w:p>
        </w:tc>
        <w:tc>
          <w:tcPr>
            <w:tcW w:w="1394" w:type="dxa"/>
            <w:vMerge/>
            <w:tcBorders>
              <w:top w:val="single" w:sz="4" w:space="0" w:color="auto"/>
              <w:left w:val="single" w:sz="4" w:space="0" w:color="auto"/>
              <w:bottom w:val="single" w:sz="4" w:space="0" w:color="auto"/>
              <w:right w:val="single" w:sz="4" w:space="0" w:color="auto"/>
            </w:tcBorders>
          </w:tcPr>
          <w:p w14:paraId="02349706" w14:textId="77777777" w:rsidR="000602C8" w:rsidRDefault="000602C8">
            <w:pPr>
              <w:pStyle w:val="afff"/>
              <w:ind w:right="-142"/>
              <w:jc w:val="both"/>
              <w:rPr>
                <w:sz w:val="24"/>
                <w:szCs w:val="24"/>
              </w:rPr>
            </w:pPr>
          </w:p>
        </w:tc>
        <w:tc>
          <w:tcPr>
            <w:tcW w:w="2264" w:type="dxa"/>
            <w:tcBorders>
              <w:top w:val="single" w:sz="4" w:space="0" w:color="auto"/>
              <w:left w:val="single" w:sz="4" w:space="0" w:color="auto"/>
              <w:bottom w:val="single" w:sz="4" w:space="0" w:color="auto"/>
              <w:right w:val="single" w:sz="4" w:space="0" w:color="auto"/>
            </w:tcBorders>
          </w:tcPr>
          <w:p w14:paraId="1919C512" w14:textId="77777777" w:rsidR="000602C8" w:rsidRDefault="002F04DD">
            <w:pPr>
              <w:pStyle w:val="afff"/>
              <w:ind w:right="-142"/>
              <w:jc w:val="both"/>
              <w:rPr>
                <w:sz w:val="24"/>
                <w:szCs w:val="24"/>
              </w:rPr>
            </w:pPr>
            <w:r>
              <w:rPr>
                <w:sz w:val="24"/>
                <w:szCs w:val="24"/>
              </w:rPr>
              <w:t>почтовая связь</w:t>
            </w:r>
          </w:p>
        </w:tc>
        <w:tc>
          <w:tcPr>
            <w:tcW w:w="2781" w:type="dxa"/>
            <w:tcBorders>
              <w:top w:val="single" w:sz="4" w:space="0" w:color="auto"/>
              <w:left w:val="single" w:sz="4" w:space="0" w:color="auto"/>
              <w:bottom w:val="single" w:sz="4" w:space="0" w:color="auto"/>
              <w:right w:val="single" w:sz="4" w:space="0" w:color="auto"/>
            </w:tcBorders>
          </w:tcPr>
          <w:p w14:paraId="2091A972" w14:textId="77777777" w:rsidR="000602C8" w:rsidRDefault="002F04DD">
            <w:pPr>
              <w:pStyle w:val="afff"/>
              <w:ind w:right="37"/>
              <w:jc w:val="both"/>
              <w:rPr>
                <w:sz w:val="24"/>
                <w:szCs w:val="24"/>
              </w:rPr>
            </w:pPr>
            <w:r>
              <w:rPr>
                <w:sz w:val="24"/>
                <w:szCs w:val="24"/>
              </w:rPr>
              <w:t>по инициативе заявителя/ Уполномоченный орган</w:t>
            </w:r>
          </w:p>
        </w:tc>
        <w:tc>
          <w:tcPr>
            <w:tcW w:w="2431" w:type="dxa"/>
            <w:vMerge/>
            <w:tcBorders>
              <w:top w:val="single" w:sz="4" w:space="0" w:color="auto"/>
              <w:left w:val="single" w:sz="4" w:space="0" w:color="auto"/>
              <w:bottom w:val="single" w:sz="4" w:space="0" w:color="auto"/>
              <w:right w:val="single" w:sz="4" w:space="0" w:color="auto"/>
            </w:tcBorders>
          </w:tcPr>
          <w:p w14:paraId="7BE1C5EB" w14:textId="77777777" w:rsidR="000602C8" w:rsidRDefault="000602C8">
            <w:pPr>
              <w:pStyle w:val="afff"/>
              <w:ind w:right="-142"/>
              <w:jc w:val="both"/>
              <w:rPr>
                <w:sz w:val="24"/>
                <w:szCs w:val="24"/>
              </w:rPr>
            </w:pPr>
          </w:p>
        </w:tc>
        <w:tc>
          <w:tcPr>
            <w:tcW w:w="3033" w:type="dxa"/>
            <w:gridSpan w:val="2"/>
            <w:tcBorders>
              <w:top w:val="single" w:sz="4" w:space="0" w:color="auto"/>
              <w:left w:val="single" w:sz="4" w:space="0" w:color="auto"/>
              <w:bottom w:val="single" w:sz="4" w:space="0" w:color="auto"/>
              <w:right w:val="single" w:sz="4" w:space="0" w:color="auto"/>
            </w:tcBorders>
          </w:tcPr>
          <w:p w14:paraId="7681806A" w14:textId="77777777" w:rsidR="000602C8" w:rsidRDefault="002F04DD">
            <w:pPr>
              <w:pStyle w:val="afff"/>
              <w:ind w:right="104"/>
              <w:jc w:val="both"/>
              <w:rPr>
                <w:sz w:val="24"/>
                <w:szCs w:val="24"/>
              </w:rPr>
            </w:pPr>
            <w:r>
              <w:rPr>
                <w:sz w:val="24"/>
                <w:szCs w:val="24"/>
              </w:rPr>
              <w:t>нотариально удостоверенная копия, 1 экземпляр</w:t>
            </w:r>
          </w:p>
        </w:tc>
      </w:tr>
    </w:tbl>
    <w:p w14:paraId="3F7B47A1" w14:textId="77777777" w:rsidR="000602C8" w:rsidRDefault="000602C8">
      <w:pPr>
        <w:pStyle w:val="29"/>
        <w:spacing w:after="0"/>
        <w:ind w:right="-142" w:firstLine="850"/>
        <w:jc w:val="both"/>
      </w:pPr>
    </w:p>
    <w:p w14:paraId="6DB8DEF3" w14:textId="77777777" w:rsidR="000602C8" w:rsidRDefault="002F04DD">
      <w:pPr>
        <w:ind w:right="-142" w:firstLine="794"/>
        <w:jc w:val="both"/>
        <w:rPr>
          <w:sz w:val="24"/>
          <w:szCs w:val="24"/>
        </w:rPr>
        <w:sectPr w:rsidR="000602C8">
          <w:headerReference w:type="default" r:id="rId10"/>
          <w:headerReference w:type="first" r:id="rId11"/>
          <w:pgSz w:w="16838" w:h="11906" w:orient="landscape"/>
          <w:pgMar w:top="1276" w:right="707" w:bottom="993" w:left="1134" w:header="0" w:footer="0" w:gutter="0"/>
          <w:cols w:space="720"/>
          <w:docGrid w:linePitch="360"/>
        </w:sectPr>
      </w:pPr>
      <w:r>
        <w:br w:type="page" w:clear="all"/>
      </w:r>
    </w:p>
    <w:p w14:paraId="546FB75E" w14:textId="77777777" w:rsidR="000602C8" w:rsidRDefault="002F04DD">
      <w:pPr>
        <w:ind w:left="5670" w:right="-142"/>
      </w:pPr>
      <w:r>
        <w:rPr>
          <w:rFonts w:eastAsia="Times New Roman"/>
          <w:lang w:eastAsia="ar-SA"/>
        </w:rPr>
        <w:lastRenderedPageBreak/>
        <w:t>Приложение № 4</w:t>
      </w:r>
    </w:p>
    <w:p w14:paraId="7FC6C85E" w14:textId="77777777" w:rsidR="000602C8" w:rsidRDefault="002F04DD">
      <w:pPr>
        <w:ind w:left="5670" w:right="-142"/>
        <w:jc w:val="both"/>
      </w:pPr>
      <w:r>
        <w:rPr>
          <w:rFonts w:eastAsia="Times New Roman"/>
        </w:rPr>
        <w:t>к административному регламенту предоставления муниципальной услуги "</w:t>
      </w:r>
      <w:r>
        <w:rPr>
          <w:rFonts w:eastAsia="Times New Roman"/>
          <w:lang w:bidi="ru-RU"/>
        </w:rPr>
        <w:t>Заключение, расторжение, изменение договоров социального найма жилого помещения</w:t>
      </w:r>
      <w:r>
        <w:rPr>
          <w:rFonts w:eastAsia="Times New Roman"/>
        </w:rPr>
        <w:t xml:space="preserve">"      </w:t>
      </w:r>
    </w:p>
    <w:p w14:paraId="74115045" w14:textId="77777777" w:rsidR="000602C8" w:rsidRDefault="000602C8">
      <w:pPr>
        <w:ind w:right="-142"/>
        <w:jc w:val="both"/>
        <w:rPr>
          <w:sz w:val="24"/>
          <w:szCs w:val="24"/>
        </w:rPr>
      </w:pPr>
    </w:p>
    <w:p w14:paraId="399B564A" w14:textId="77777777" w:rsidR="000602C8" w:rsidRDefault="002F04DD">
      <w:pPr>
        <w:ind w:right="-142"/>
        <w:jc w:val="center"/>
      </w:pPr>
      <w:r>
        <w:rPr>
          <w:b/>
          <w:bCs/>
        </w:rPr>
        <w:t>Исчерпывающий перечень оснований для отказа в приеме запроса о предоставлении услуги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6CC8B087" w14:textId="77777777" w:rsidR="000602C8" w:rsidRDefault="000602C8">
      <w:pPr>
        <w:ind w:right="-142"/>
        <w:jc w:val="center"/>
        <w:rPr>
          <w:b/>
          <w:bCs/>
        </w:rPr>
      </w:pP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492"/>
        <w:gridCol w:w="7714"/>
        <w:gridCol w:w="2165"/>
      </w:tblGrid>
      <w:tr w:rsidR="000602C8" w14:paraId="26BB288C" w14:textId="77777777" w:rsidTr="00E2584C">
        <w:tc>
          <w:tcPr>
            <w:tcW w:w="492" w:type="dxa"/>
            <w:tcBorders>
              <w:top w:val="single" w:sz="4" w:space="0" w:color="auto"/>
              <w:left w:val="single" w:sz="4" w:space="0" w:color="auto"/>
              <w:bottom w:val="single" w:sz="4" w:space="0" w:color="auto"/>
              <w:right w:val="single" w:sz="4" w:space="0" w:color="auto"/>
            </w:tcBorders>
          </w:tcPr>
          <w:p w14:paraId="3537FA6F" w14:textId="77777777" w:rsidR="000602C8" w:rsidRDefault="002F04DD">
            <w:pPr>
              <w:pStyle w:val="afff"/>
              <w:ind w:right="-142"/>
              <w:jc w:val="center"/>
              <w:rPr>
                <w:bCs/>
              </w:rPr>
            </w:pPr>
            <w:r>
              <w:rPr>
                <w:bCs/>
              </w:rPr>
              <w:t xml:space="preserve">№ </w:t>
            </w:r>
          </w:p>
        </w:tc>
        <w:tc>
          <w:tcPr>
            <w:tcW w:w="7714" w:type="dxa"/>
            <w:tcBorders>
              <w:top w:val="single" w:sz="4" w:space="0" w:color="auto"/>
              <w:left w:val="single" w:sz="4" w:space="0" w:color="auto"/>
              <w:bottom w:val="single" w:sz="4" w:space="0" w:color="auto"/>
              <w:right w:val="single" w:sz="4" w:space="0" w:color="auto"/>
            </w:tcBorders>
          </w:tcPr>
          <w:p w14:paraId="0A406D2F" w14:textId="77777777" w:rsidR="000602C8" w:rsidRDefault="002F04DD">
            <w:pPr>
              <w:pStyle w:val="afff"/>
              <w:ind w:right="-142"/>
              <w:jc w:val="center"/>
              <w:rPr>
                <w:bCs/>
              </w:rPr>
            </w:pPr>
            <w:r>
              <w:rPr>
                <w:bCs/>
              </w:rPr>
              <w:t>Перечень оснований</w:t>
            </w:r>
          </w:p>
        </w:tc>
        <w:tc>
          <w:tcPr>
            <w:tcW w:w="2165" w:type="dxa"/>
            <w:tcBorders>
              <w:top w:val="single" w:sz="4" w:space="0" w:color="auto"/>
              <w:left w:val="single" w:sz="4" w:space="0" w:color="auto"/>
              <w:bottom w:val="single" w:sz="4" w:space="0" w:color="auto"/>
              <w:right w:val="single" w:sz="4" w:space="0" w:color="auto"/>
            </w:tcBorders>
          </w:tcPr>
          <w:p w14:paraId="2B1A301B" w14:textId="77777777" w:rsidR="000602C8" w:rsidRDefault="002F04DD">
            <w:pPr>
              <w:pStyle w:val="afff"/>
              <w:ind w:right="-142"/>
              <w:jc w:val="center"/>
              <w:rPr>
                <w:bCs/>
              </w:rPr>
            </w:pPr>
            <w:r>
              <w:rPr>
                <w:bCs/>
              </w:rPr>
              <w:t>ID заявителя</w:t>
            </w:r>
          </w:p>
        </w:tc>
      </w:tr>
      <w:tr w:rsidR="000602C8" w14:paraId="438AB353" w14:textId="77777777" w:rsidTr="00E2584C">
        <w:tc>
          <w:tcPr>
            <w:tcW w:w="10371" w:type="dxa"/>
            <w:gridSpan w:val="3"/>
            <w:tcBorders>
              <w:top w:val="single" w:sz="4" w:space="0" w:color="auto"/>
              <w:left w:val="single" w:sz="4" w:space="0" w:color="auto"/>
              <w:bottom w:val="single" w:sz="4" w:space="0" w:color="auto"/>
              <w:right w:val="single" w:sz="4" w:space="0" w:color="auto"/>
            </w:tcBorders>
          </w:tcPr>
          <w:p w14:paraId="004AA9A0" w14:textId="77777777" w:rsidR="000602C8" w:rsidRDefault="002F04DD">
            <w:pPr>
              <w:pStyle w:val="afff"/>
              <w:ind w:right="-142"/>
              <w:jc w:val="center"/>
              <w:rPr>
                <w:bCs/>
              </w:rPr>
            </w:pPr>
            <w:r>
              <w:rPr>
                <w:bCs/>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w:t>
            </w:r>
          </w:p>
        </w:tc>
      </w:tr>
      <w:tr w:rsidR="007B680C" w14:paraId="64D6AD9F" w14:textId="77777777" w:rsidTr="00E2584C">
        <w:tc>
          <w:tcPr>
            <w:tcW w:w="492" w:type="dxa"/>
            <w:tcBorders>
              <w:top w:val="single" w:sz="4" w:space="0" w:color="auto"/>
              <w:left w:val="single" w:sz="4" w:space="0" w:color="auto"/>
              <w:bottom w:val="single" w:sz="4" w:space="0" w:color="auto"/>
              <w:right w:val="single" w:sz="4" w:space="0" w:color="auto"/>
            </w:tcBorders>
          </w:tcPr>
          <w:p w14:paraId="21F33EBA" w14:textId="77777777" w:rsidR="007B680C" w:rsidRDefault="007B680C" w:rsidP="007B680C">
            <w:pPr>
              <w:pStyle w:val="afff"/>
              <w:ind w:right="-142"/>
              <w:jc w:val="both"/>
            </w:pPr>
            <w:r>
              <w:t>1</w:t>
            </w:r>
          </w:p>
        </w:tc>
        <w:tc>
          <w:tcPr>
            <w:tcW w:w="7714" w:type="dxa"/>
            <w:tcBorders>
              <w:top w:val="single" w:sz="4" w:space="0" w:color="auto"/>
              <w:left w:val="single" w:sz="4" w:space="0" w:color="auto"/>
              <w:bottom w:val="single" w:sz="4" w:space="0" w:color="auto"/>
              <w:right w:val="single" w:sz="4" w:space="0" w:color="auto"/>
            </w:tcBorders>
          </w:tcPr>
          <w:p w14:paraId="3A1B01A5" w14:textId="6994E430" w:rsidR="007B680C" w:rsidRDefault="007B680C" w:rsidP="007B680C">
            <w:pPr>
              <w:pStyle w:val="afff"/>
              <w:ind w:right="154"/>
              <w:jc w:val="both"/>
            </w:pPr>
            <w:r w:rsidRPr="0072681F">
              <w:t>запрос о предоставлении услуги подан в орган местного самоуправления или организацию, в полномочия которых не входит предоставление услуги;</w:t>
            </w:r>
          </w:p>
        </w:tc>
        <w:tc>
          <w:tcPr>
            <w:tcW w:w="2165" w:type="dxa"/>
            <w:tcBorders>
              <w:top w:val="single" w:sz="4" w:space="0" w:color="auto"/>
              <w:left w:val="single" w:sz="4" w:space="0" w:color="auto"/>
              <w:bottom w:val="single" w:sz="4" w:space="0" w:color="auto"/>
              <w:right w:val="single" w:sz="4" w:space="0" w:color="auto"/>
            </w:tcBorders>
          </w:tcPr>
          <w:p w14:paraId="59D4CFE1" w14:textId="77777777" w:rsidR="007B680C" w:rsidRDefault="007B680C" w:rsidP="007B680C">
            <w:pPr>
              <w:pStyle w:val="afff"/>
              <w:ind w:right="-142"/>
              <w:jc w:val="center"/>
            </w:pPr>
            <w:r>
              <w:t>все</w:t>
            </w:r>
          </w:p>
        </w:tc>
      </w:tr>
      <w:tr w:rsidR="007B680C" w14:paraId="6ADAED31" w14:textId="77777777" w:rsidTr="00E2584C">
        <w:tc>
          <w:tcPr>
            <w:tcW w:w="492" w:type="dxa"/>
            <w:tcBorders>
              <w:top w:val="single" w:sz="4" w:space="0" w:color="auto"/>
              <w:left w:val="single" w:sz="4" w:space="0" w:color="auto"/>
              <w:bottom w:val="single" w:sz="4" w:space="0" w:color="auto"/>
              <w:right w:val="single" w:sz="4" w:space="0" w:color="auto"/>
            </w:tcBorders>
          </w:tcPr>
          <w:p w14:paraId="4B9449D0" w14:textId="3332574D" w:rsidR="007B680C" w:rsidRDefault="007B680C" w:rsidP="007B680C">
            <w:pPr>
              <w:pStyle w:val="afff"/>
              <w:ind w:right="-142"/>
              <w:jc w:val="both"/>
            </w:pPr>
            <w:r>
              <w:t>2</w:t>
            </w:r>
          </w:p>
        </w:tc>
        <w:tc>
          <w:tcPr>
            <w:tcW w:w="7714" w:type="dxa"/>
            <w:tcBorders>
              <w:top w:val="single" w:sz="4" w:space="0" w:color="auto"/>
              <w:left w:val="single" w:sz="4" w:space="0" w:color="auto"/>
              <w:bottom w:val="single" w:sz="4" w:space="0" w:color="auto"/>
              <w:right w:val="single" w:sz="4" w:space="0" w:color="auto"/>
            </w:tcBorders>
          </w:tcPr>
          <w:p w14:paraId="2AA7B9D9" w14:textId="2D4BF23A" w:rsidR="007B680C" w:rsidRDefault="007B680C" w:rsidP="007B680C">
            <w:pPr>
              <w:pStyle w:val="afff"/>
              <w:ind w:right="154"/>
              <w:jc w:val="both"/>
            </w:pPr>
            <w:r w:rsidRPr="0072681F">
              <w:t xml:space="preserve"> представление неполного комплекта документов;</w:t>
            </w:r>
          </w:p>
        </w:tc>
        <w:tc>
          <w:tcPr>
            <w:tcW w:w="2165" w:type="dxa"/>
            <w:tcBorders>
              <w:top w:val="single" w:sz="4" w:space="0" w:color="auto"/>
              <w:left w:val="single" w:sz="4" w:space="0" w:color="auto"/>
              <w:bottom w:val="single" w:sz="4" w:space="0" w:color="auto"/>
              <w:right w:val="single" w:sz="4" w:space="0" w:color="auto"/>
            </w:tcBorders>
          </w:tcPr>
          <w:p w14:paraId="6980226E" w14:textId="77777777" w:rsidR="007B680C" w:rsidRDefault="007B680C" w:rsidP="007B680C">
            <w:pPr>
              <w:pStyle w:val="afff"/>
              <w:ind w:right="-142"/>
              <w:jc w:val="center"/>
            </w:pPr>
            <w:r>
              <w:t>все</w:t>
            </w:r>
          </w:p>
        </w:tc>
      </w:tr>
      <w:tr w:rsidR="00E73DD0" w14:paraId="55A3F4EC" w14:textId="77777777" w:rsidTr="00E2584C">
        <w:tc>
          <w:tcPr>
            <w:tcW w:w="492" w:type="dxa"/>
            <w:tcBorders>
              <w:top w:val="single" w:sz="4" w:space="0" w:color="auto"/>
              <w:left w:val="single" w:sz="4" w:space="0" w:color="auto"/>
              <w:bottom w:val="single" w:sz="4" w:space="0" w:color="auto"/>
              <w:right w:val="single" w:sz="4" w:space="0" w:color="auto"/>
            </w:tcBorders>
          </w:tcPr>
          <w:p w14:paraId="27EE576B" w14:textId="48BDEBFB" w:rsidR="00E73DD0" w:rsidRDefault="00E73DD0" w:rsidP="007B680C">
            <w:pPr>
              <w:pStyle w:val="afff"/>
              <w:ind w:right="-142"/>
              <w:jc w:val="both"/>
            </w:pPr>
            <w:r>
              <w:t>3</w:t>
            </w:r>
          </w:p>
        </w:tc>
        <w:tc>
          <w:tcPr>
            <w:tcW w:w="7714" w:type="dxa"/>
            <w:tcBorders>
              <w:top w:val="single" w:sz="4" w:space="0" w:color="auto"/>
              <w:left w:val="single" w:sz="4" w:space="0" w:color="auto"/>
              <w:bottom w:val="single" w:sz="4" w:space="0" w:color="auto"/>
              <w:right w:val="single" w:sz="4" w:space="0" w:color="auto"/>
            </w:tcBorders>
          </w:tcPr>
          <w:p w14:paraId="7D9C7145" w14:textId="19978FD1" w:rsidR="00E73DD0" w:rsidRPr="0072681F" w:rsidRDefault="00E73DD0" w:rsidP="007B680C">
            <w:pPr>
              <w:pStyle w:val="afff"/>
              <w:ind w:right="154"/>
              <w:jc w:val="both"/>
            </w:pPr>
            <w:r w:rsidRPr="00E73DD0">
              <w:t>неполное</w:t>
            </w:r>
            <w:r w:rsidRPr="00E73DD0">
              <w:tab/>
              <w:t>заполнение</w:t>
            </w:r>
            <w:r w:rsidRPr="00E73DD0">
              <w:tab/>
              <w:t>обязательных</w:t>
            </w:r>
            <w:r w:rsidRPr="00E73DD0">
              <w:tab/>
              <w:t>полей</w:t>
            </w:r>
            <w:r w:rsidRPr="00E73DD0">
              <w:tab/>
            </w:r>
            <w:r w:rsidR="00F85CD1">
              <w:t xml:space="preserve"> </w:t>
            </w:r>
            <w:r w:rsidRPr="00E73DD0">
              <w:t>в</w:t>
            </w:r>
            <w:r w:rsidRPr="00E73DD0">
              <w:tab/>
              <w:t>форме</w:t>
            </w:r>
            <w:r w:rsidRPr="00E73DD0">
              <w:tab/>
              <w:t>запроса</w:t>
            </w:r>
            <w:r w:rsidRPr="00E73DD0">
              <w:tab/>
              <w:t>о предоставлении услуги (недостоверное, неправильное);</w:t>
            </w:r>
          </w:p>
        </w:tc>
        <w:tc>
          <w:tcPr>
            <w:tcW w:w="2165" w:type="dxa"/>
            <w:tcBorders>
              <w:top w:val="single" w:sz="4" w:space="0" w:color="auto"/>
              <w:left w:val="single" w:sz="4" w:space="0" w:color="auto"/>
              <w:bottom w:val="single" w:sz="4" w:space="0" w:color="auto"/>
              <w:right w:val="single" w:sz="4" w:space="0" w:color="auto"/>
            </w:tcBorders>
          </w:tcPr>
          <w:p w14:paraId="75B25641" w14:textId="33225FB2" w:rsidR="00E73DD0" w:rsidRDefault="00E73DD0" w:rsidP="007B680C">
            <w:pPr>
              <w:pStyle w:val="afff"/>
              <w:ind w:right="-142"/>
              <w:jc w:val="center"/>
            </w:pPr>
            <w:r>
              <w:t>все</w:t>
            </w:r>
          </w:p>
        </w:tc>
      </w:tr>
      <w:tr w:rsidR="007B680C" w14:paraId="7CE3C24A" w14:textId="77777777" w:rsidTr="00E2584C">
        <w:tc>
          <w:tcPr>
            <w:tcW w:w="492" w:type="dxa"/>
            <w:tcBorders>
              <w:top w:val="single" w:sz="4" w:space="0" w:color="auto"/>
              <w:left w:val="single" w:sz="4" w:space="0" w:color="auto"/>
              <w:bottom w:val="single" w:sz="4" w:space="0" w:color="auto"/>
              <w:right w:val="single" w:sz="4" w:space="0" w:color="auto"/>
            </w:tcBorders>
          </w:tcPr>
          <w:p w14:paraId="738BAF3D" w14:textId="23EE473D" w:rsidR="007B680C" w:rsidRDefault="00E73DD0" w:rsidP="007B680C">
            <w:pPr>
              <w:pStyle w:val="afff"/>
              <w:ind w:right="-142"/>
              <w:jc w:val="both"/>
            </w:pPr>
            <w:r>
              <w:t>4</w:t>
            </w:r>
          </w:p>
        </w:tc>
        <w:tc>
          <w:tcPr>
            <w:tcW w:w="7714" w:type="dxa"/>
            <w:tcBorders>
              <w:top w:val="single" w:sz="4" w:space="0" w:color="auto"/>
              <w:left w:val="single" w:sz="4" w:space="0" w:color="auto"/>
              <w:bottom w:val="single" w:sz="4" w:space="0" w:color="auto"/>
              <w:right w:val="single" w:sz="4" w:space="0" w:color="auto"/>
            </w:tcBorders>
          </w:tcPr>
          <w:p w14:paraId="5AB8E6FA" w14:textId="559858F6" w:rsidR="007B680C" w:rsidRDefault="007B680C" w:rsidP="007B680C">
            <w:pPr>
              <w:pStyle w:val="afff"/>
              <w:ind w:right="154"/>
              <w:jc w:val="both"/>
            </w:pPr>
            <w:r w:rsidRPr="0072681F">
              <w:t xml:space="preserve">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2165" w:type="dxa"/>
            <w:tcBorders>
              <w:top w:val="single" w:sz="4" w:space="0" w:color="auto"/>
              <w:left w:val="single" w:sz="4" w:space="0" w:color="auto"/>
              <w:bottom w:val="single" w:sz="4" w:space="0" w:color="auto"/>
              <w:right w:val="single" w:sz="4" w:space="0" w:color="auto"/>
            </w:tcBorders>
          </w:tcPr>
          <w:p w14:paraId="72AEE4FF" w14:textId="77777777" w:rsidR="007B680C" w:rsidRDefault="007B680C" w:rsidP="007B680C">
            <w:pPr>
              <w:pStyle w:val="afff"/>
              <w:ind w:right="-142"/>
              <w:jc w:val="center"/>
            </w:pPr>
            <w:r>
              <w:t>все</w:t>
            </w:r>
          </w:p>
        </w:tc>
      </w:tr>
      <w:tr w:rsidR="007B680C" w14:paraId="3310CAF6" w14:textId="77777777" w:rsidTr="00E2584C">
        <w:tc>
          <w:tcPr>
            <w:tcW w:w="492" w:type="dxa"/>
            <w:tcBorders>
              <w:top w:val="single" w:sz="4" w:space="0" w:color="auto"/>
              <w:left w:val="single" w:sz="4" w:space="0" w:color="auto"/>
              <w:bottom w:val="single" w:sz="4" w:space="0" w:color="auto"/>
              <w:right w:val="single" w:sz="4" w:space="0" w:color="auto"/>
            </w:tcBorders>
          </w:tcPr>
          <w:p w14:paraId="3DE743CB" w14:textId="4E6180A1" w:rsidR="007B680C" w:rsidRDefault="00E73DD0" w:rsidP="007B680C">
            <w:pPr>
              <w:pStyle w:val="afff"/>
              <w:ind w:right="-142"/>
              <w:jc w:val="both"/>
            </w:pPr>
            <w:r>
              <w:t>5</w:t>
            </w:r>
          </w:p>
        </w:tc>
        <w:tc>
          <w:tcPr>
            <w:tcW w:w="7714" w:type="dxa"/>
            <w:tcBorders>
              <w:top w:val="single" w:sz="4" w:space="0" w:color="auto"/>
              <w:left w:val="single" w:sz="4" w:space="0" w:color="auto"/>
              <w:bottom w:val="single" w:sz="4" w:space="0" w:color="auto"/>
              <w:right w:val="single" w:sz="4" w:space="0" w:color="auto"/>
            </w:tcBorders>
          </w:tcPr>
          <w:p w14:paraId="7FDCE68B" w14:textId="5099B08E" w:rsidR="007B680C" w:rsidRDefault="007B680C" w:rsidP="007B680C">
            <w:pPr>
              <w:pStyle w:val="afff"/>
              <w:ind w:right="154"/>
              <w:jc w:val="both"/>
            </w:pPr>
            <w:r w:rsidRPr="0072681F">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165" w:type="dxa"/>
            <w:tcBorders>
              <w:top w:val="single" w:sz="4" w:space="0" w:color="auto"/>
              <w:left w:val="single" w:sz="4" w:space="0" w:color="auto"/>
              <w:bottom w:val="single" w:sz="4" w:space="0" w:color="auto"/>
              <w:right w:val="single" w:sz="4" w:space="0" w:color="auto"/>
            </w:tcBorders>
          </w:tcPr>
          <w:p w14:paraId="5BC44F96" w14:textId="77777777" w:rsidR="007B680C" w:rsidRDefault="007B680C" w:rsidP="007B680C">
            <w:pPr>
              <w:pStyle w:val="afff"/>
              <w:ind w:right="-142"/>
              <w:jc w:val="center"/>
            </w:pPr>
            <w:r>
              <w:t>все</w:t>
            </w:r>
          </w:p>
        </w:tc>
      </w:tr>
      <w:tr w:rsidR="007B680C" w14:paraId="2210AF3C" w14:textId="77777777" w:rsidTr="00E2584C">
        <w:tc>
          <w:tcPr>
            <w:tcW w:w="492" w:type="dxa"/>
            <w:tcBorders>
              <w:top w:val="single" w:sz="4" w:space="0" w:color="auto"/>
              <w:left w:val="single" w:sz="4" w:space="0" w:color="auto"/>
              <w:bottom w:val="single" w:sz="4" w:space="0" w:color="auto"/>
              <w:right w:val="single" w:sz="4" w:space="0" w:color="auto"/>
            </w:tcBorders>
          </w:tcPr>
          <w:p w14:paraId="078773C1" w14:textId="7C3008FC" w:rsidR="007B680C" w:rsidRDefault="00E73DD0" w:rsidP="007B680C">
            <w:pPr>
              <w:pStyle w:val="afff"/>
              <w:ind w:right="-142"/>
              <w:jc w:val="both"/>
            </w:pPr>
            <w:r>
              <w:t>6</w:t>
            </w:r>
          </w:p>
        </w:tc>
        <w:tc>
          <w:tcPr>
            <w:tcW w:w="7714" w:type="dxa"/>
            <w:tcBorders>
              <w:top w:val="single" w:sz="4" w:space="0" w:color="auto"/>
              <w:left w:val="single" w:sz="4" w:space="0" w:color="auto"/>
              <w:bottom w:val="single" w:sz="4" w:space="0" w:color="auto"/>
              <w:right w:val="single" w:sz="4" w:space="0" w:color="auto"/>
            </w:tcBorders>
          </w:tcPr>
          <w:p w14:paraId="66C30A35" w14:textId="33171399" w:rsidR="007B680C" w:rsidRDefault="007B680C" w:rsidP="007B680C">
            <w:pPr>
              <w:pStyle w:val="afff"/>
              <w:ind w:right="154"/>
              <w:jc w:val="both"/>
            </w:pPr>
            <w:r w:rsidRPr="0072681F">
              <w:t xml:space="preserve">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165" w:type="dxa"/>
            <w:tcBorders>
              <w:top w:val="single" w:sz="4" w:space="0" w:color="auto"/>
              <w:left w:val="single" w:sz="4" w:space="0" w:color="auto"/>
              <w:bottom w:val="single" w:sz="4" w:space="0" w:color="auto"/>
              <w:right w:val="single" w:sz="4" w:space="0" w:color="auto"/>
            </w:tcBorders>
          </w:tcPr>
          <w:p w14:paraId="2B69A6D6" w14:textId="77777777" w:rsidR="007B680C" w:rsidRDefault="007B680C" w:rsidP="007B680C">
            <w:pPr>
              <w:pStyle w:val="afff"/>
              <w:ind w:right="-142"/>
              <w:jc w:val="center"/>
            </w:pPr>
            <w:r>
              <w:t>все</w:t>
            </w:r>
          </w:p>
        </w:tc>
      </w:tr>
      <w:tr w:rsidR="007B680C" w14:paraId="246A47D5" w14:textId="77777777" w:rsidTr="00E2584C">
        <w:tc>
          <w:tcPr>
            <w:tcW w:w="492" w:type="dxa"/>
            <w:tcBorders>
              <w:top w:val="single" w:sz="4" w:space="0" w:color="auto"/>
              <w:left w:val="single" w:sz="4" w:space="0" w:color="auto"/>
              <w:bottom w:val="single" w:sz="4" w:space="0" w:color="auto"/>
              <w:right w:val="single" w:sz="4" w:space="0" w:color="auto"/>
            </w:tcBorders>
          </w:tcPr>
          <w:p w14:paraId="5B3DB6C6" w14:textId="7372EA5B" w:rsidR="007B680C" w:rsidRDefault="00E73DD0" w:rsidP="007B680C">
            <w:pPr>
              <w:pStyle w:val="afff"/>
              <w:ind w:right="-142"/>
              <w:jc w:val="both"/>
            </w:pPr>
            <w:r>
              <w:t>7</w:t>
            </w:r>
          </w:p>
        </w:tc>
        <w:tc>
          <w:tcPr>
            <w:tcW w:w="7714" w:type="dxa"/>
            <w:tcBorders>
              <w:top w:val="single" w:sz="4" w:space="0" w:color="auto"/>
              <w:left w:val="single" w:sz="4" w:space="0" w:color="auto"/>
              <w:bottom w:val="single" w:sz="4" w:space="0" w:color="auto"/>
              <w:right w:val="single" w:sz="4" w:space="0" w:color="auto"/>
            </w:tcBorders>
          </w:tcPr>
          <w:p w14:paraId="6DBF267B" w14:textId="7C5C08E3" w:rsidR="007B680C" w:rsidRDefault="007B680C" w:rsidP="007B680C">
            <w:pPr>
              <w:pStyle w:val="afff"/>
              <w:ind w:right="154"/>
              <w:jc w:val="both"/>
            </w:pPr>
            <w:r w:rsidRPr="0072681F">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165" w:type="dxa"/>
            <w:tcBorders>
              <w:top w:val="single" w:sz="4" w:space="0" w:color="auto"/>
              <w:left w:val="single" w:sz="4" w:space="0" w:color="auto"/>
              <w:bottom w:val="single" w:sz="4" w:space="0" w:color="auto"/>
              <w:right w:val="single" w:sz="4" w:space="0" w:color="auto"/>
            </w:tcBorders>
          </w:tcPr>
          <w:p w14:paraId="1882C62E" w14:textId="77777777" w:rsidR="007B680C" w:rsidRDefault="007B680C" w:rsidP="007B680C">
            <w:pPr>
              <w:pStyle w:val="afff"/>
              <w:ind w:right="-142"/>
              <w:jc w:val="center"/>
            </w:pPr>
            <w:r>
              <w:t>все</w:t>
            </w:r>
          </w:p>
        </w:tc>
      </w:tr>
      <w:tr w:rsidR="007B680C" w14:paraId="0A48B000" w14:textId="77777777" w:rsidTr="00E2584C">
        <w:tc>
          <w:tcPr>
            <w:tcW w:w="492" w:type="dxa"/>
            <w:tcBorders>
              <w:top w:val="single" w:sz="4" w:space="0" w:color="auto"/>
              <w:left w:val="single" w:sz="4" w:space="0" w:color="auto"/>
              <w:bottom w:val="single" w:sz="4" w:space="0" w:color="auto"/>
              <w:right w:val="single" w:sz="4" w:space="0" w:color="auto"/>
            </w:tcBorders>
          </w:tcPr>
          <w:p w14:paraId="0E443C2C" w14:textId="78B87B41" w:rsidR="007B680C" w:rsidRDefault="00E73DD0" w:rsidP="007B680C">
            <w:pPr>
              <w:pStyle w:val="afff"/>
              <w:ind w:right="-142"/>
              <w:jc w:val="both"/>
            </w:pPr>
            <w:r>
              <w:t>8</w:t>
            </w:r>
          </w:p>
        </w:tc>
        <w:tc>
          <w:tcPr>
            <w:tcW w:w="7714" w:type="dxa"/>
            <w:tcBorders>
              <w:top w:val="single" w:sz="4" w:space="0" w:color="auto"/>
              <w:left w:val="single" w:sz="4" w:space="0" w:color="auto"/>
              <w:bottom w:val="single" w:sz="4" w:space="0" w:color="auto"/>
              <w:right w:val="single" w:sz="4" w:space="0" w:color="auto"/>
            </w:tcBorders>
          </w:tcPr>
          <w:p w14:paraId="0DB27912" w14:textId="71CDD417" w:rsidR="007B680C" w:rsidRDefault="007B680C" w:rsidP="007B680C">
            <w:pPr>
              <w:pStyle w:val="afff"/>
              <w:ind w:right="154"/>
              <w:jc w:val="both"/>
            </w:pPr>
            <w:r w:rsidRPr="0072681F">
              <w:t xml:space="preserve"> заявление подано лицом, не имеющим полномочий представлять интересы заявителя.</w:t>
            </w:r>
          </w:p>
        </w:tc>
        <w:tc>
          <w:tcPr>
            <w:tcW w:w="2165" w:type="dxa"/>
            <w:tcBorders>
              <w:top w:val="single" w:sz="4" w:space="0" w:color="auto"/>
              <w:left w:val="single" w:sz="4" w:space="0" w:color="auto"/>
              <w:bottom w:val="single" w:sz="4" w:space="0" w:color="auto"/>
              <w:right w:val="single" w:sz="4" w:space="0" w:color="auto"/>
            </w:tcBorders>
          </w:tcPr>
          <w:p w14:paraId="43066812" w14:textId="0A442E26" w:rsidR="007B680C" w:rsidRDefault="007B680C" w:rsidP="007B680C">
            <w:pPr>
              <w:pStyle w:val="afff"/>
              <w:ind w:right="-142"/>
              <w:jc w:val="center"/>
            </w:pPr>
            <w:r>
              <w:t>02, 04, 06</w:t>
            </w:r>
          </w:p>
        </w:tc>
      </w:tr>
      <w:tr w:rsidR="00E2584C" w14:paraId="063C5BFF" w14:textId="77777777" w:rsidTr="00E2584C">
        <w:tc>
          <w:tcPr>
            <w:tcW w:w="492" w:type="dxa"/>
            <w:tcBorders>
              <w:top w:val="single" w:sz="4" w:space="0" w:color="auto"/>
              <w:left w:val="single" w:sz="4" w:space="0" w:color="auto"/>
              <w:bottom w:val="single" w:sz="4" w:space="0" w:color="auto"/>
              <w:right w:val="single" w:sz="4" w:space="0" w:color="auto"/>
            </w:tcBorders>
          </w:tcPr>
          <w:p w14:paraId="034BFFDB" w14:textId="54A20686" w:rsidR="00E2584C" w:rsidRDefault="00E2584C" w:rsidP="00E2584C">
            <w:pPr>
              <w:pStyle w:val="afff"/>
              <w:ind w:right="-142"/>
              <w:jc w:val="both"/>
            </w:pPr>
            <w:r>
              <w:t>9</w:t>
            </w:r>
          </w:p>
        </w:tc>
        <w:tc>
          <w:tcPr>
            <w:tcW w:w="7714" w:type="dxa"/>
            <w:tcBorders>
              <w:top w:val="single" w:sz="4" w:space="0" w:color="auto"/>
              <w:left w:val="single" w:sz="4" w:space="0" w:color="auto"/>
              <w:bottom w:val="single" w:sz="4" w:space="0" w:color="auto"/>
              <w:right w:val="single" w:sz="4" w:space="0" w:color="auto"/>
            </w:tcBorders>
          </w:tcPr>
          <w:p w14:paraId="15A32EDB" w14:textId="3A6227F6" w:rsidR="00E2584C" w:rsidRPr="00E2584C" w:rsidRDefault="00E2584C" w:rsidP="00E2584C">
            <w:pPr>
              <w:pStyle w:val="afff"/>
              <w:ind w:right="154"/>
              <w:jc w:val="both"/>
            </w:pPr>
            <w:r w:rsidRPr="00E2584C">
              <w:t>наличие на ЕПГУ информации о включении заявителя в список лиц, в отношении которых применяются временные ограничительные меры, при подаче заявления в электронной форме посредством ЕПГУ.</w:t>
            </w:r>
          </w:p>
        </w:tc>
        <w:tc>
          <w:tcPr>
            <w:tcW w:w="2165" w:type="dxa"/>
            <w:tcBorders>
              <w:top w:val="single" w:sz="4" w:space="0" w:color="auto"/>
              <w:left w:val="single" w:sz="4" w:space="0" w:color="auto"/>
              <w:bottom w:val="single" w:sz="4" w:space="0" w:color="auto"/>
              <w:right w:val="single" w:sz="4" w:space="0" w:color="auto"/>
            </w:tcBorders>
          </w:tcPr>
          <w:p w14:paraId="3049472D" w14:textId="6C15418C" w:rsidR="00E2584C" w:rsidRDefault="00E2584C" w:rsidP="00E2584C">
            <w:pPr>
              <w:pStyle w:val="afff"/>
              <w:ind w:right="-142"/>
              <w:jc w:val="center"/>
            </w:pPr>
            <w:r>
              <w:t>все</w:t>
            </w:r>
          </w:p>
        </w:tc>
      </w:tr>
      <w:tr w:rsidR="00E2584C" w14:paraId="6C62D7C1" w14:textId="77777777" w:rsidTr="00E2584C">
        <w:tc>
          <w:tcPr>
            <w:tcW w:w="10371" w:type="dxa"/>
            <w:gridSpan w:val="3"/>
            <w:tcBorders>
              <w:top w:val="single" w:sz="4" w:space="0" w:color="auto"/>
              <w:left w:val="single" w:sz="4" w:space="0" w:color="auto"/>
              <w:bottom w:val="single" w:sz="4" w:space="0" w:color="auto"/>
              <w:right w:val="single" w:sz="4" w:space="0" w:color="auto"/>
            </w:tcBorders>
          </w:tcPr>
          <w:p w14:paraId="2EA81D8C" w14:textId="77777777" w:rsidR="00E2584C" w:rsidRDefault="00E2584C" w:rsidP="00E2584C">
            <w:pPr>
              <w:pStyle w:val="afff"/>
              <w:ind w:right="-142"/>
              <w:jc w:val="center"/>
            </w:pPr>
            <w:r>
              <w:rPr>
                <w:bCs/>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w:t>
            </w:r>
            <w:r>
              <w:rPr>
                <w:bCs/>
              </w:rPr>
              <w:lastRenderedPageBreak/>
              <w:t>ной услуги работником МФЦ</w:t>
            </w:r>
          </w:p>
        </w:tc>
      </w:tr>
      <w:tr w:rsidR="00E2584C" w14:paraId="3FC0C85D" w14:textId="77777777" w:rsidTr="00E2584C">
        <w:tc>
          <w:tcPr>
            <w:tcW w:w="492" w:type="dxa"/>
            <w:tcBorders>
              <w:top w:val="single" w:sz="4" w:space="0" w:color="auto"/>
              <w:left w:val="single" w:sz="4" w:space="0" w:color="auto"/>
              <w:bottom w:val="single" w:sz="4" w:space="0" w:color="auto"/>
              <w:right w:val="single" w:sz="4" w:space="0" w:color="auto"/>
            </w:tcBorders>
          </w:tcPr>
          <w:p w14:paraId="36A29C8A" w14:textId="77777777" w:rsidR="00E2584C" w:rsidRDefault="00E2584C" w:rsidP="00E2584C">
            <w:pPr>
              <w:pStyle w:val="afff"/>
              <w:ind w:right="-142"/>
              <w:jc w:val="both"/>
            </w:pPr>
            <w:r>
              <w:lastRenderedPageBreak/>
              <w:t>1</w:t>
            </w:r>
          </w:p>
        </w:tc>
        <w:tc>
          <w:tcPr>
            <w:tcW w:w="7714" w:type="dxa"/>
            <w:tcBorders>
              <w:top w:val="single" w:sz="4" w:space="0" w:color="auto"/>
              <w:left w:val="single" w:sz="4" w:space="0" w:color="auto"/>
              <w:bottom w:val="single" w:sz="4" w:space="0" w:color="auto"/>
              <w:right w:val="single" w:sz="4" w:space="0" w:color="auto"/>
            </w:tcBorders>
          </w:tcPr>
          <w:p w14:paraId="2600A589" w14:textId="77777777" w:rsidR="00E2584C" w:rsidRDefault="00E2584C" w:rsidP="00E2584C">
            <w:pPr>
              <w:pStyle w:val="afff"/>
              <w:ind w:right="154"/>
              <w:jc w:val="both"/>
            </w:pPr>
            <w:r>
              <w:t>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tc>
        <w:tc>
          <w:tcPr>
            <w:tcW w:w="2165" w:type="dxa"/>
            <w:tcBorders>
              <w:top w:val="single" w:sz="4" w:space="0" w:color="auto"/>
              <w:left w:val="single" w:sz="4" w:space="0" w:color="auto"/>
              <w:bottom w:val="single" w:sz="4" w:space="0" w:color="auto"/>
              <w:right w:val="single" w:sz="4" w:space="0" w:color="auto"/>
            </w:tcBorders>
          </w:tcPr>
          <w:p w14:paraId="40F5CD2A" w14:textId="77777777" w:rsidR="00E2584C" w:rsidRDefault="00E2584C" w:rsidP="00E2584C">
            <w:pPr>
              <w:pStyle w:val="afff"/>
              <w:ind w:right="-142"/>
              <w:jc w:val="center"/>
            </w:pPr>
            <w:r>
              <w:t>все</w:t>
            </w:r>
          </w:p>
        </w:tc>
      </w:tr>
      <w:tr w:rsidR="00E2584C" w14:paraId="450692DA" w14:textId="77777777" w:rsidTr="00E2584C">
        <w:tc>
          <w:tcPr>
            <w:tcW w:w="10371" w:type="dxa"/>
            <w:gridSpan w:val="3"/>
            <w:tcBorders>
              <w:top w:val="single" w:sz="4" w:space="0" w:color="auto"/>
              <w:left w:val="single" w:sz="4" w:space="0" w:color="auto"/>
              <w:bottom w:val="single" w:sz="4" w:space="0" w:color="auto"/>
              <w:right w:val="single" w:sz="4" w:space="0" w:color="auto"/>
            </w:tcBorders>
          </w:tcPr>
          <w:p w14:paraId="1332DB13" w14:textId="77777777" w:rsidR="00E2584C" w:rsidRDefault="00E2584C" w:rsidP="00E2584C">
            <w:pPr>
              <w:pStyle w:val="afff"/>
              <w:ind w:right="-142"/>
              <w:jc w:val="center"/>
            </w:pPr>
            <w:r>
              <w:rPr>
                <w:bCs/>
              </w:rPr>
              <w:t>Исчерпывающий перечень оснований для приостановления предоставления муниципальной услуги</w:t>
            </w:r>
          </w:p>
        </w:tc>
      </w:tr>
      <w:tr w:rsidR="00E2584C" w14:paraId="4B8F5DF0" w14:textId="77777777" w:rsidTr="00E2584C">
        <w:tc>
          <w:tcPr>
            <w:tcW w:w="492" w:type="dxa"/>
            <w:tcBorders>
              <w:top w:val="single" w:sz="4" w:space="0" w:color="auto"/>
              <w:left w:val="single" w:sz="4" w:space="0" w:color="auto"/>
              <w:bottom w:val="single" w:sz="4" w:space="0" w:color="auto"/>
              <w:right w:val="single" w:sz="4" w:space="0" w:color="auto"/>
            </w:tcBorders>
          </w:tcPr>
          <w:p w14:paraId="7E2F7EF8" w14:textId="77777777" w:rsidR="00E2584C" w:rsidRDefault="00E2584C" w:rsidP="00E2584C">
            <w:pPr>
              <w:pStyle w:val="afff"/>
              <w:ind w:right="-142"/>
              <w:jc w:val="both"/>
            </w:pPr>
            <w:r>
              <w:t>1</w:t>
            </w:r>
          </w:p>
        </w:tc>
        <w:tc>
          <w:tcPr>
            <w:tcW w:w="7714" w:type="dxa"/>
            <w:tcBorders>
              <w:top w:val="single" w:sz="4" w:space="0" w:color="auto"/>
              <w:left w:val="single" w:sz="4" w:space="0" w:color="auto"/>
              <w:bottom w:val="single" w:sz="4" w:space="0" w:color="auto"/>
              <w:right w:val="single" w:sz="4" w:space="0" w:color="auto"/>
            </w:tcBorders>
          </w:tcPr>
          <w:p w14:paraId="398356C1" w14:textId="77777777" w:rsidR="00E2584C" w:rsidRDefault="00E2584C" w:rsidP="00E2584C">
            <w:pPr>
              <w:pStyle w:val="afff"/>
              <w:ind w:right="-142"/>
              <w:jc w:val="both"/>
            </w:pPr>
            <w:r>
              <w:t>Основания для приостановления в предоставлении муниципальной услуги отсутствуют</w:t>
            </w:r>
          </w:p>
        </w:tc>
        <w:tc>
          <w:tcPr>
            <w:tcW w:w="2165" w:type="dxa"/>
            <w:tcBorders>
              <w:top w:val="single" w:sz="4" w:space="0" w:color="auto"/>
              <w:left w:val="single" w:sz="4" w:space="0" w:color="auto"/>
              <w:bottom w:val="single" w:sz="4" w:space="0" w:color="auto"/>
              <w:right w:val="single" w:sz="4" w:space="0" w:color="auto"/>
            </w:tcBorders>
          </w:tcPr>
          <w:p w14:paraId="6EDB9A76" w14:textId="77777777" w:rsidR="00E2584C" w:rsidRDefault="00E2584C" w:rsidP="00E2584C">
            <w:pPr>
              <w:pStyle w:val="afff"/>
              <w:ind w:right="-142"/>
              <w:jc w:val="center"/>
            </w:pPr>
            <w:r>
              <w:t>все</w:t>
            </w:r>
          </w:p>
        </w:tc>
      </w:tr>
      <w:tr w:rsidR="00E2584C" w14:paraId="180016FC" w14:textId="77777777" w:rsidTr="00E2584C">
        <w:tc>
          <w:tcPr>
            <w:tcW w:w="10371" w:type="dxa"/>
            <w:gridSpan w:val="3"/>
            <w:tcBorders>
              <w:top w:val="single" w:sz="4" w:space="0" w:color="auto"/>
              <w:left w:val="single" w:sz="4" w:space="0" w:color="auto"/>
              <w:bottom w:val="single" w:sz="4" w:space="0" w:color="auto"/>
              <w:right w:val="single" w:sz="4" w:space="0" w:color="auto"/>
            </w:tcBorders>
          </w:tcPr>
          <w:p w14:paraId="6A08690D" w14:textId="77777777" w:rsidR="00E2584C" w:rsidRDefault="00E2584C" w:rsidP="00E2584C">
            <w:pPr>
              <w:pStyle w:val="afff"/>
              <w:ind w:right="-142"/>
              <w:jc w:val="center"/>
              <w:rPr>
                <w:bCs/>
              </w:rPr>
            </w:pPr>
            <w:r>
              <w:rPr>
                <w:bCs/>
              </w:rPr>
              <w:t xml:space="preserve">Исчерпывающий перечень оснований для отказа в предоставлении услуги </w:t>
            </w:r>
          </w:p>
        </w:tc>
      </w:tr>
      <w:tr w:rsidR="00E2584C" w14:paraId="3F8B72BA" w14:textId="77777777" w:rsidTr="00E2584C">
        <w:tc>
          <w:tcPr>
            <w:tcW w:w="492" w:type="dxa"/>
            <w:tcBorders>
              <w:top w:val="single" w:sz="4" w:space="0" w:color="auto"/>
              <w:left w:val="single" w:sz="4" w:space="0" w:color="auto"/>
              <w:bottom w:val="single" w:sz="4" w:space="0" w:color="auto"/>
              <w:right w:val="single" w:sz="4" w:space="0" w:color="auto"/>
            </w:tcBorders>
          </w:tcPr>
          <w:p w14:paraId="31C4D3D7" w14:textId="77777777" w:rsidR="00E2584C" w:rsidRDefault="00E2584C" w:rsidP="00E2584C">
            <w:pPr>
              <w:pStyle w:val="afff"/>
              <w:ind w:right="-142"/>
              <w:jc w:val="both"/>
            </w:pPr>
            <w:r>
              <w:t>1</w:t>
            </w:r>
          </w:p>
        </w:tc>
        <w:tc>
          <w:tcPr>
            <w:tcW w:w="7714" w:type="dxa"/>
            <w:tcBorders>
              <w:top w:val="single" w:sz="4" w:space="0" w:color="auto"/>
              <w:left w:val="single" w:sz="4" w:space="0" w:color="auto"/>
              <w:bottom w:val="single" w:sz="4" w:space="0" w:color="auto"/>
              <w:right w:val="single" w:sz="4" w:space="0" w:color="auto"/>
            </w:tcBorders>
          </w:tcPr>
          <w:p w14:paraId="081D4AF4" w14:textId="5CAA632E" w:rsidR="00E2584C" w:rsidRDefault="00E2584C" w:rsidP="00E2584C">
            <w:pPr>
              <w:ind w:right="154"/>
              <w:jc w:val="both"/>
            </w:pPr>
            <w:r w:rsidRPr="00B0588A">
              <w:t>предоставление недостоверных документов и сведений;</w:t>
            </w:r>
          </w:p>
        </w:tc>
        <w:tc>
          <w:tcPr>
            <w:tcW w:w="2165" w:type="dxa"/>
            <w:tcBorders>
              <w:top w:val="single" w:sz="4" w:space="0" w:color="auto"/>
              <w:left w:val="single" w:sz="4" w:space="0" w:color="auto"/>
              <w:bottom w:val="single" w:sz="4" w:space="0" w:color="auto"/>
              <w:right w:val="single" w:sz="4" w:space="0" w:color="auto"/>
            </w:tcBorders>
          </w:tcPr>
          <w:p w14:paraId="39A653DA" w14:textId="77777777" w:rsidR="00E2584C" w:rsidRDefault="00E2584C" w:rsidP="00E2584C">
            <w:pPr>
              <w:pStyle w:val="afff"/>
              <w:ind w:right="-142"/>
              <w:jc w:val="center"/>
            </w:pPr>
            <w:r>
              <w:t>все</w:t>
            </w:r>
          </w:p>
        </w:tc>
      </w:tr>
      <w:tr w:rsidR="00E2584C" w14:paraId="6B2D35CE" w14:textId="77777777" w:rsidTr="00E2584C">
        <w:tc>
          <w:tcPr>
            <w:tcW w:w="492" w:type="dxa"/>
            <w:tcBorders>
              <w:top w:val="single" w:sz="4" w:space="0" w:color="auto"/>
              <w:left w:val="single" w:sz="4" w:space="0" w:color="auto"/>
              <w:bottom w:val="single" w:sz="4" w:space="0" w:color="auto"/>
              <w:right w:val="single" w:sz="4" w:space="0" w:color="auto"/>
            </w:tcBorders>
          </w:tcPr>
          <w:p w14:paraId="46EAED0A" w14:textId="77777777" w:rsidR="00E2584C" w:rsidRDefault="00E2584C" w:rsidP="00E2584C">
            <w:pPr>
              <w:pStyle w:val="afff"/>
              <w:ind w:right="-142"/>
              <w:jc w:val="both"/>
            </w:pPr>
            <w:r>
              <w:t>2</w:t>
            </w:r>
          </w:p>
        </w:tc>
        <w:tc>
          <w:tcPr>
            <w:tcW w:w="7714" w:type="dxa"/>
            <w:tcBorders>
              <w:top w:val="single" w:sz="4" w:space="0" w:color="auto"/>
              <w:left w:val="single" w:sz="4" w:space="0" w:color="auto"/>
              <w:bottom w:val="single" w:sz="4" w:space="0" w:color="auto"/>
              <w:right w:val="single" w:sz="4" w:space="0" w:color="auto"/>
            </w:tcBorders>
          </w:tcPr>
          <w:p w14:paraId="501EB009" w14:textId="44D8B4EE" w:rsidR="00E2584C" w:rsidRDefault="00E2584C" w:rsidP="00E2584C">
            <w:pPr>
              <w:pStyle w:val="afff"/>
              <w:ind w:right="154"/>
            </w:pPr>
            <w:r w:rsidRPr="00B0588A">
              <w:t>предоставление документов, которые не содержат оснований для заключения, расторжения или внесения изменений в договор социального найма жилого помещения;</w:t>
            </w:r>
          </w:p>
        </w:tc>
        <w:tc>
          <w:tcPr>
            <w:tcW w:w="2165" w:type="dxa"/>
            <w:tcBorders>
              <w:top w:val="single" w:sz="4" w:space="0" w:color="auto"/>
              <w:left w:val="single" w:sz="4" w:space="0" w:color="auto"/>
              <w:bottom w:val="single" w:sz="4" w:space="0" w:color="auto"/>
              <w:right w:val="single" w:sz="4" w:space="0" w:color="auto"/>
            </w:tcBorders>
          </w:tcPr>
          <w:p w14:paraId="1A164372" w14:textId="77777777" w:rsidR="00E2584C" w:rsidRDefault="00E2584C" w:rsidP="00E2584C">
            <w:pPr>
              <w:pStyle w:val="afff"/>
              <w:ind w:right="-142"/>
              <w:jc w:val="center"/>
            </w:pPr>
            <w:r>
              <w:t>все</w:t>
            </w:r>
          </w:p>
        </w:tc>
      </w:tr>
      <w:tr w:rsidR="00E2584C" w14:paraId="50482B55" w14:textId="77777777" w:rsidTr="00E2584C">
        <w:tc>
          <w:tcPr>
            <w:tcW w:w="492" w:type="dxa"/>
            <w:tcBorders>
              <w:top w:val="single" w:sz="4" w:space="0" w:color="auto"/>
              <w:left w:val="single" w:sz="4" w:space="0" w:color="auto"/>
              <w:bottom w:val="single" w:sz="4" w:space="0" w:color="auto"/>
              <w:right w:val="single" w:sz="4" w:space="0" w:color="auto"/>
            </w:tcBorders>
          </w:tcPr>
          <w:p w14:paraId="236B4455" w14:textId="2982AB22" w:rsidR="00E2584C" w:rsidRDefault="00E2584C" w:rsidP="00E2584C">
            <w:pPr>
              <w:pStyle w:val="afff"/>
              <w:ind w:right="-142"/>
              <w:jc w:val="both"/>
            </w:pPr>
            <w:r>
              <w:t>3</w:t>
            </w:r>
          </w:p>
        </w:tc>
        <w:tc>
          <w:tcPr>
            <w:tcW w:w="7714" w:type="dxa"/>
            <w:tcBorders>
              <w:top w:val="single" w:sz="4" w:space="0" w:color="auto"/>
              <w:left w:val="single" w:sz="4" w:space="0" w:color="auto"/>
              <w:bottom w:val="single" w:sz="4" w:space="0" w:color="auto"/>
              <w:right w:val="single" w:sz="4" w:space="0" w:color="auto"/>
            </w:tcBorders>
          </w:tcPr>
          <w:p w14:paraId="65293789" w14:textId="53A04930" w:rsidR="00E2584C" w:rsidRDefault="00E2584C" w:rsidP="00E2584C">
            <w:pPr>
              <w:pStyle w:val="afff"/>
              <w:ind w:right="154"/>
            </w:pPr>
            <w:r w:rsidRPr="00B0588A">
              <w:t xml:space="preserve">жилое помещение, в отношении которого заявитель обратился о заключении договора социального найма, не может являться самостоятельным предметом договора социального найма; </w:t>
            </w:r>
          </w:p>
        </w:tc>
        <w:tc>
          <w:tcPr>
            <w:tcW w:w="2165" w:type="dxa"/>
            <w:tcBorders>
              <w:top w:val="single" w:sz="4" w:space="0" w:color="auto"/>
              <w:left w:val="single" w:sz="4" w:space="0" w:color="auto"/>
              <w:bottom w:val="single" w:sz="4" w:space="0" w:color="auto"/>
              <w:right w:val="single" w:sz="4" w:space="0" w:color="auto"/>
            </w:tcBorders>
          </w:tcPr>
          <w:p w14:paraId="7944679F" w14:textId="3CAFC303" w:rsidR="00E2584C" w:rsidRDefault="00E2584C" w:rsidP="00E2584C">
            <w:pPr>
              <w:pStyle w:val="afff"/>
              <w:ind w:right="-142"/>
              <w:jc w:val="center"/>
            </w:pPr>
            <w:r>
              <w:t>все</w:t>
            </w:r>
          </w:p>
        </w:tc>
      </w:tr>
      <w:tr w:rsidR="00E2584C" w14:paraId="6ED836D6" w14:textId="77777777" w:rsidTr="00E2584C">
        <w:tc>
          <w:tcPr>
            <w:tcW w:w="492" w:type="dxa"/>
            <w:tcBorders>
              <w:top w:val="single" w:sz="4" w:space="0" w:color="auto"/>
              <w:left w:val="single" w:sz="4" w:space="0" w:color="auto"/>
              <w:bottom w:val="single" w:sz="4" w:space="0" w:color="auto"/>
              <w:right w:val="single" w:sz="4" w:space="0" w:color="auto"/>
            </w:tcBorders>
          </w:tcPr>
          <w:p w14:paraId="79B4FCDF" w14:textId="14EC019C" w:rsidR="00E2584C" w:rsidRDefault="00E2584C" w:rsidP="00E2584C">
            <w:pPr>
              <w:pStyle w:val="afff"/>
              <w:ind w:right="-142"/>
              <w:jc w:val="both"/>
            </w:pPr>
            <w:r>
              <w:t>4</w:t>
            </w:r>
          </w:p>
        </w:tc>
        <w:tc>
          <w:tcPr>
            <w:tcW w:w="7714" w:type="dxa"/>
            <w:tcBorders>
              <w:top w:val="single" w:sz="4" w:space="0" w:color="auto"/>
              <w:left w:val="single" w:sz="4" w:space="0" w:color="auto"/>
              <w:bottom w:val="single" w:sz="4" w:space="0" w:color="auto"/>
              <w:right w:val="single" w:sz="4" w:space="0" w:color="auto"/>
            </w:tcBorders>
          </w:tcPr>
          <w:p w14:paraId="2F56018E" w14:textId="0AD364DF" w:rsidR="00E2584C" w:rsidRDefault="00E2584C" w:rsidP="00E2584C">
            <w:pPr>
              <w:pStyle w:val="afff"/>
              <w:ind w:right="154"/>
            </w:pPr>
            <w:r w:rsidRPr="00B0588A">
              <w:t>отсутствие документов, подтверждающих законность произведенного переустройства и (или) перепланировки жилого помещения, в отношении которого заявитель обратился о заключении договора социального найма;</w:t>
            </w:r>
          </w:p>
        </w:tc>
        <w:tc>
          <w:tcPr>
            <w:tcW w:w="2165" w:type="dxa"/>
            <w:tcBorders>
              <w:top w:val="single" w:sz="4" w:space="0" w:color="auto"/>
              <w:left w:val="single" w:sz="4" w:space="0" w:color="auto"/>
              <w:bottom w:val="single" w:sz="4" w:space="0" w:color="auto"/>
              <w:right w:val="single" w:sz="4" w:space="0" w:color="auto"/>
            </w:tcBorders>
          </w:tcPr>
          <w:p w14:paraId="118678E2" w14:textId="3DD928F3" w:rsidR="00E2584C" w:rsidRDefault="00E2584C" w:rsidP="00E2584C">
            <w:pPr>
              <w:pStyle w:val="afff"/>
              <w:ind w:right="-142"/>
              <w:jc w:val="center"/>
            </w:pPr>
            <w:r>
              <w:t>все</w:t>
            </w:r>
          </w:p>
        </w:tc>
      </w:tr>
      <w:tr w:rsidR="00E2584C" w14:paraId="5960CC15" w14:textId="77777777" w:rsidTr="00E2584C">
        <w:tc>
          <w:tcPr>
            <w:tcW w:w="492" w:type="dxa"/>
            <w:tcBorders>
              <w:top w:val="single" w:sz="4" w:space="0" w:color="auto"/>
              <w:left w:val="single" w:sz="4" w:space="0" w:color="auto"/>
              <w:bottom w:val="single" w:sz="4" w:space="0" w:color="auto"/>
              <w:right w:val="single" w:sz="4" w:space="0" w:color="auto"/>
            </w:tcBorders>
          </w:tcPr>
          <w:p w14:paraId="7786FE99" w14:textId="3D06715F" w:rsidR="00E2584C" w:rsidRDefault="00E2584C" w:rsidP="00E2584C">
            <w:pPr>
              <w:pStyle w:val="afff"/>
              <w:ind w:right="-142"/>
              <w:jc w:val="both"/>
            </w:pPr>
            <w:r>
              <w:t>5</w:t>
            </w:r>
          </w:p>
        </w:tc>
        <w:tc>
          <w:tcPr>
            <w:tcW w:w="7714" w:type="dxa"/>
            <w:tcBorders>
              <w:top w:val="single" w:sz="4" w:space="0" w:color="auto"/>
              <w:left w:val="single" w:sz="4" w:space="0" w:color="auto"/>
              <w:bottom w:val="single" w:sz="4" w:space="0" w:color="auto"/>
              <w:right w:val="single" w:sz="4" w:space="0" w:color="auto"/>
            </w:tcBorders>
          </w:tcPr>
          <w:p w14:paraId="10E21F8F" w14:textId="183F1F4E" w:rsidR="00E2584C" w:rsidRDefault="00E2584C" w:rsidP="00E2584C">
            <w:pPr>
              <w:pStyle w:val="afff"/>
              <w:ind w:right="154"/>
            </w:pPr>
            <w:r w:rsidRPr="00B0588A">
              <w:t>предоставленные документы не подтверждают право пользования жилым помещением на условиях договора социального найма;</w:t>
            </w:r>
          </w:p>
        </w:tc>
        <w:tc>
          <w:tcPr>
            <w:tcW w:w="2165" w:type="dxa"/>
            <w:tcBorders>
              <w:top w:val="single" w:sz="4" w:space="0" w:color="auto"/>
              <w:left w:val="single" w:sz="4" w:space="0" w:color="auto"/>
              <w:bottom w:val="single" w:sz="4" w:space="0" w:color="auto"/>
              <w:right w:val="single" w:sz="4" w:space="0" w:color="auto"/>
            </w:tcBorders>
          </w:tcPr>
          <w:p w14:paraId="4DE15AAF" w14:textId="0A9E1A4A" w:rsidR="00E2584C" w:rsidRDefault="00E2584C" w:rsidP="00E2584C">
            <w:pPr>
              <w:pStyle w:val="afff"/>
              <w:ind w:right="-142"/>
              <w:jc w:val="center"/>
            </w:pPr>
            <w:r>
              <w:t>все</w:t>
            </w:r>
          </w:p>
        </w:tc>
      </w:tr>
      <w:tr w:rsidR="00E2584C" w14:paraId="63F35A4A" w14:textId="77777777" w:rsidTr="00E2584C">
        <w:tc>
          <w:tcPr>
            <w:tcW w:w="492" w:type="dxa"/>
            <w:tcBorders>
              <w:top w:val="single" w:sz="4" w:space="0" w:color="auto"/>
              <w:left w:val="single" w:sz="4" w:space="0" w:color="auto"/>
              <w:bottom w:val="single" w:sz="4" w:space="0" w:color="auto"/>
              <w:right w:val="single" w:sz="4" w:space="0" w:color="auto"/>
            </w:tcBorders>
          </w:tcPr>
          <w:p w14:paraId="27F3BFD2" w14:textId="3B383017" w:rsidR="00E2584C" w:rsidRDefault="00E2584C" w:rsidP="00E2584C">
            <w:pPr>
              <w:pStyle w:val="afff"/>
              <w:ind w:right="-142"/>
              <w:jc w:val="both"/>
            </w:pPr>
            <w:r>
              <w:t>6</w:t>
            </w:r>
          </w:p>
        </w:tc>
        <w:tc>
          <w:tcPr>
            <w:tcW w:w="7714" w:type="dxa"/>
            <w:tcBorders>
              <w:top w:val="single" w:sz="4" w:space="0" w:color="auto"/>
              <w:left w:val="single" w:sz="4" w:space="0" w:color="auto"/>
              <w:bottom w:val="single" w:sz="4" w:space="0" w:color="auto"/>
              <w:right w:val="single" w:sz="4" w:space="0" w:color="auto"/>
            </w:tcBorders>
          </w:tcPr>
          <w:p w14:paraId="4D12A698" w14:textId="3B0EDF2C" w:rsidR="00E2584C" w:rsidRDefault="00E2584C" w:rsidP="00E2584C">
            <w:pPr>
              <w:pStyle w:val="afff"/>
              <w:ind w:right="154"/>
            </w:pPr>
            <w:r w:rsidRPr="00B0588A">
              <w:t>жилое помещение, в отношении которого заявитель обратился с заявлением о заключении договора социального найма, не находится в Реестре муниципального имущества муниципального образования Черноморское сельское поселение Черноморского района Республики Крым;</w:t>
            </w:r>
          </w:p>
        </w:tc>
        <w:tc>
          <w:tcPr>
            <w:tcW w:w="2165" w:type="dxa"/>
            <w:tcBorders>
              <w:top w:val="single" w:sz="4" w:space="0" w:color="auto"/>
              <w:left w:val="single" w:sz="4" w:space="0" w:color="auto"/>
              <w:bottom w:val="single" w:sz="4" w:space="0" w:color="auto"/>
              <w:right w:val="single" w:sz="4" w:space="0" w:color="auto"/>
            </w:tcBorders>
          </w:tcPr>
          <w:p w14:paraId="5F8DF4C0" w14:textId="7003E79C" w:rsidR="00E2584C" w:rsidRDefault="00E2584C" w:rsidP="00E2584C">
            <w:pPr>
              <w:pStyle w:val="afff"/>
              <w:ind w:right="-142"/>
              <w:jc w:val="center"/>
            </w:pPr>
            <w:r>
              <w:t>все</w:t>
            </w:r>
          </w:p>
        </w:tc>
      </w:tr>
      <w:tr w:rsidR="00E2584C" w14:paraId="70CDFD7D" w14:textId="77777777" w:rsidTr="00E2584C">
        <w:tc>
          <w:tcPr>
            <w:tcW w:w="492" w:type="dxa"/>
            <w:tcBorders>
              <w:top w:val="single" w:sz="4" w:space="0" w:color="auto"/>
              <w:left w:val="single" w:sz="4" w:space="0" w:color="auto"/>
              <w:bottom w:val="single" w:sz="4" w:space="0" w:color="auto"/>
              <w:right w:val="single" w:sz="4" w:space="0" w:color="auto"/>
            </w:tcBorders>
          </w:tcPr>
          <w:p w14:paraId="58DF26C8" w14:textId="7599AF61" w:rsidR="00E2584C" w:rsidRDefault="00E2584C" w:rsidP="00E2584C">
            <w:pPr>
              <w:pStyle w:val="afff"/>
              <w:ind w:right="-142"/>
              <w:jc w:val="both"/>
            </w:pPr>
            <w:r>
              <w:t>7</w:t>
            </w:r>
          </w:p>
        </w:tc>
        <w:tc>
          <w:tcPr>
            <w:tcW w:w="7714" w:type="dxa"/>
            <w:tcBorders>
              <w:top w:val="single" w:sz="4" w:space="0" w:color="auto"/>
              <w:left w:val="single" w:sz="4" w:space="0" w:color="auto"/>
              <w:bottom w:val="single" w:sz="4" w:space="0" w:color="auto"/>
              <w:right w:val="single" w:sz="4" w:space="0" w:color="auto"/>
            </w:tcBorders>
          </w:tcPr>
          <w:p w14:paraId="03DF9C74" w14:textId="1D734EC8" w:rsidR="00E2584C" w:rsidRDefault="00E2584C" w:rsidP="00E2584C">
            <w:pPr>
              <w:pStyle w:val="afff"/>
              <w:ind w:right="154"/>
            </w:pPr>
            <w:r w:rsidRPr="00B0588A">
              <w:t>отсутствие регистрации по месту жительства в помещении, в отношении которого заявитель обратился с заявлением о заключении договора социального найма, право пользования которым возникло у гражданина до 21 марта 2014 года.</w:t>
            </w:r>
          </w:p>
        </w:tc>
        <w:tc>
          <w:tcPr>
            <w:tcW w:w="2165" w:type="dxa"/>
            <w:tcBorders>
              <w:top w:val="single" w:sz="4" w:space="0" w:color="auto"/>
              <w:left w:val="single" w:sz="4" w:space="0" w:color="auto"/>
              <w:bottom w:val="single" w:sz="4" w:space="0" w:color="auto"/>
              <w:right w:val="single" w:sz="4" w:space="0" w:color="auto"/>
            </w:tcBorders>
          </w:tcPr>
          <w:p w14:paraId="3481C0CB" w14:textId="2003135F" w:rsidR="00E2584C" w:rsidRDefault="00E2584C" w:rsidP="00E2584C">
            <w:pPr>
              <w:pStyle w:val="afff"/>
              <w:ind w:right="-142"/>
              <w:jc w:val="center"/>
            </w:pPr>
            <w:r>
              <w:t>все</w:t>
            </w:r>
          </w:p>
        </w:tc>
      </w:tr>
    </w:tbl>
    <w:p w14:paraId="7F69303E" w14:textId="77777777" w:rsidR="000602C8" w:rsidRDefault="002F04DD">
      <w:pPr>
        <w:ind w:right="-142" w:firstLine="709"/>
        <w:jc w:val="both"/>
      </w:pPr>
      <w:r>
        <w:br w:type="page" w:clear="all"/>
      </w:r>
    </w:p>
    <w:p w14:paraId="5DB1DA69" w14:textId="77777777" w:rsidR="000602C8" w:rsidRDefault="002F04DD">
      <w:pPr>
        <w:ind w:left="4820" w:right="-142"/>
      </w:pPr>
      <w:r w:rsidRPr="00954B67">
        <w:rPr>
          <w:rFonts w:eastAsia="Times New Roman"/>
          <w:lang w:eastAsia="ar-SA"/>
        </w:rPr>
        <w:lastRenderedPageBreak/>
        <w:t>Приложение № 5</w:t>
      </w:r>
    </w:p>
    <w:p w14:paraId="15BB03C5" w14:textId="77777777" w:rsidR="000602C8" w:rsidRDefault="002F04DD">
      <w:pPr>
        <w:ind w:left="4820" w:right="-142"/>
        <w:jc w:val="both"/>
        <w:rPr>
          <w:rFonts w:eastAsia="Times New Roman"/>
          <w:sz w:val="24"/>
          <w:szCs w:val="24"/>
        </w:rPr>
      </w:pPr>
      <w:r>
        <w:rPr>
          <w:rFonts w:eastAsia="Times New Roman"/>
        </w:rPr>
        <w:t>к административному регламенту предоставления муниципальной услуги "</w:t>
      </w:r>
      <w:r>
        <w:rPr>
          <w:rFonts w:eastAsia="Times New Roman"/>
          <w:lang w:bidi="ru-RU"/>
        </w:rPr>
        <w:t>Заключение, расторжение, изменение договоров социального найма жилого помещения</w:t>
      </w:r>
      <w:r>
        <w:rPr>
          <w:rFonts w:eastAsia="Times New Roman"/>
        </w:rPr>
        <w:t xml:space="preserve">"      </w:t>
      </w:r>
    </w:p>
    <w:p w14:paraId="367059BA" w14:textId="77777777" w:rsidR="00ED1D45" w:rsidRDefault="00ED1D45" w:rsidP="00CD1A91">
      <w:pPr>
        <w:ind w:left="6096" w:right="-142"/>
        <w:rPr>
          <w:rFonts w:eastAsia="Times New Roman"/>
          <w:lang w:eastAsia="ar-SA"/>
        </w:rPr>
      </w:pPr>
    </w:p>
    <w:p w14:paraId="1B14E626" w14:textId="77777777" w:rsidR="00ED1D45" w:rsidRDefault="00ED1D45" w:rsidP="00CD1A91">
      <w:pPr>
        <w:ind w:left="6096" w:right="-142"/>
        <w:rPr>
          <w:rFonts w:eastAsia="Times New Roman"/>
          <w:lang w:eastAsia="ar-SA"/>
        </w:rPr>
      </w:pPr>
    </w:p>
    <w:p w14:paraId="3510944D" w14:textId="77777777" w:rsidR="00ED1D45" w:rsidRPr="00ED1D45" w:rsidRDefault="00ED1D45" w:rsidP="00ED1D45">
      <w:pPr>
        <w:widowControl w:val="0"/>
        <w:ind w:left="1641" w:right="-20"/>
        <w:rPr>
          <w:rFonts w:eastAsia="Times New Roman"/>
          <w:b/>
          <w:bCs/>
          <w:color w:val="000000"/>
        </w:rPr>
      </w:pPr>
      <w:r w:rsidRPr="00ED1D45">
        <w:rPr>
          <w:rFonts w:eastAsia="Times New Roman"/>
          <w:b/>
          <w:bCs/>
          <w:color w:val="000000"/>
        </w:rPr>
        <w:t>Форма заявления о пре</w:t>
      </w:r>
      <w:r w:rsidRPr="00ED1D45">
        <w:rPr>
          <w:rFonts w:eastAsia="Times New Roman"/>
          <w:b/>
          <w:bCs/>
          <w:color w:val="000000"/>
          <w:spacing w:val="1"/>
        </w:rPr>
        <w:t>д</w:t>
      </w:r>
      <w:r w:rsidRPr="00ED1D45">
        <w:rPr>
          <w:rFonts w:eastAsia="Times New Roman"/>
          <w:b/>
          <w:bCs/>
          <w:color w:val="000000"/>
        </w:rPr>
        <w:t>оставлении муниципальной у</w:t>
      </w:r>
      <w:r w:rsidRPr="00ED1D45">
        <w:rPr>
          <w:rFonts w:eastAsia="Times New Roman"/>
          <w:b/>
          <w:bCs/>
          <w:color w:val="000000"/>
          <w:spacing w:val="1"/>
        </w:rPr>
        <w:t>с</w:t>
      </w:r>
      <w:r w:rsidRPr="00ED1D45">
        <w:rPr>
          <w:rFonts w:eastAsia="Times New Roman"/>
          <w:b/>
          <w:bCs/>
          <w:color w:val="000000"/>
        </w:rPr>
        <w:t>луги</w:t>
      </w:r>
    </w:p>
    <w:p w14:paraId="58162CC1" w14:textId="77777777" w:rsidR="00ED1D45" w:rsidRPr="00ED1D45" w:rsidRDefault="00ED1D45" w:rsidP="00ED1D45">
      <w:pPr>
        <w:spacing w:after="31" w:line="240" w:lineRule="exact"/>
        <w:rPr>
          <w:rFonts w:eastAsia="Times New Roman"/>
          <w:sz w:val="24"/>
          <w:szCs w:val="24"/>
        </w:rPr>
      </w:pPr>
    </w:p>
    <w:p w14:paraId="65BFDFB2" w14:textId="77777777" w:rsidR="00ED1D45" w:rsidRPr="00ED1D45" w:rsidRDefault="00ED1D45" w:rsidP="00ED1D45">
      <w:pPr>
        <w:widowControl w:val="0"/>
        <w:ind w:left="2074" w:right="956" w:hanging="478"/>
        <w:rPr>
          <w:rFonts w:eastAsia="Times New Roman"/>
          <w:color w:val="000000"/>
          <w:sz w:val="23"/>
          <w:szCs w:val="23"/>
        </w:rPr>
      </w:pPr>
      <w:r w:rsidRPr="00ED1D45">
        <w:rPr>
          <w:rFonts w:eastAsia="Times New Roman"/>
          <w:b/>
          <w:bCs/>
          <w:color w:val="000000"/>
          <w:sz w:val="27"/>
          <w:szCs w:val="27"/>
        </w:rPr>
        <w:t xml:space="preserve">_________________________________________________________ </w:t>
      </w:r>
      <w:r w:rsidRPr="00ED1D45">
        <w:rPr>
          <w:rFonts w:eastAsia="Times New Roman"/>
          <w:color w:val="000000"/>
          <w:sz w:val="23"/>
          <w:szCs w:val="23"/>
        </w:rPr>
        <w:t>(наименование органа, уполномоченного на предоставление услуги)</w:t>
      </w:r>
    </w:p>
    <w:p w14:paraId="0CF5ABF9" w14:textId="77777777" w:rsidR="00ED1D45" w:rsidRPr="00ED1D45" w:rsidRDefault="00ED1D45" w:rsidP="00ED1D45">
      <w:pPr>
        <w:spacing w:after="101" w:line="240" w:lineRule="exact"/>
        <w:rPr>
          <w:rFonts w:eastAsia="Times New Roman"/>
          <w:sz w:val="24"/>
          <w:szCs w:val="24"/>
        </w:rPr>
      </w:pPr>
    </w:p>
    <w:p w14:paraId="47D3300C" w14:textId="77777777" w:rsidR="00ED1D45" w:rsidRPr="00ED1D45" w:rsidRDefault="00ED1D45" w:rsidP="00ED1D45">
      <w:pPr>
        <w:widowControl w:val="0"/>
        <w:spacing w:line="252" w:lineRule="auto"/>
        <w:ind w:left="3494" w:right="1835" w:hanging="1021"/>
        <w:rPr>
          <w:rFonts w:eastAsia="Times New Roman"/>
          <w:b/>
          <w:bCs/>
          <w:color w:val="000000"/>
          <w:sz w:val="27"/>
          <w:szCs w:val="27"/>
        </w:rPr>
      </w:pPr>
      <w:r w:rsidRPr="00ED1D45">
        <w:rPr>
          <w:rFonts w:eastAsia="Times New Roman"/>
          <w:b/>
          <w:bCs/>
          <w:color w:val="000000"/>
          <w:sz w:val="27"/>
          <w:szCs w:val="27"/>
        </w:rPr>
        <w:t>Заявление о пре</w:t>
      </w:r>
      <w:r w:rsidRPr="00ED1D45">
        <w:rPr>
          <w:rFonts w:eastAsia="Times New Roman"/>
          <w:b/>
          <w:bCs/>
          <w:color w:val="000000"/>
          <w:spacing w:val="1"/>
          <w:sz w:val="27"/>
          <w:szCs w:val="27"/>
        </w:rPr>
        <w:t>д</w:t>
      </w:r>
      <w:r w:rsidRPr="00ED1D45">
        <w:rPr>
          <w:rFonts w:eastAsia="Times New Roman"/>
          <w:b/>
          <w:bCs/>
          <w:color w:val="000000"/>
          <w:sz w:val="27"/>
          <w:szCs w:val="27"/>
        </w:rPr>
        <w:t>оставлении жилого помещ</w:t>
      </w:r>
      <w:r w:rsidRPr="00ED1D45">
        <w:rPr>
          <w:rFonts w:eastAsia="Times New Roman"/>
          <w:b/>
          <w:bCs/>
          <w:color w:val="000000"/>
          <w:spacing w:val="1"/>
          <w:sz w:val="27"/>
          <w:szCs w:val="27"/>
        </w:rPr>
        <w:t>е</w:t>
      </w:r>
      <w:r w:rsidRPr="00ED1D45">
        <w:rPr>
          <w:rFonts w:eastAsia="Times New Roman"/>
          <w:b/>
          <w:bCs/>
          <w:color w:val="000000"/>
          <w:sz w:val="27"/>
          <w:szCs w:val="27"/>
        </w:rPr>
        <w:t>ния по договору социального найма</w:t>
      </w:r>
    </w:p>
    <w:p w14:paraId="0BE705DE" w14:textId="77777777" w:rsidR="00ED1D45" w:rsidRPr="00ED1D45" w:rsidRDefault="00ED1D45" w:rsidP="00ED1D45">
      <w:pPr>
        <w:spacing w:line="240" w:lineRule="exact"/>
        <w:rPr>
          <w:rFonts w:eastAsia="Times New Roman"/>
          <w:sz w:val="24"/>
          <w:szCs w:val="24"/>
        </w:rPr>
      </w:pPr>
    </w:p>
    <w:p w14:paraId="38D8D065" w14:textId="77777777" w:rsidR="00ED1D45" w:rsidRPr="00ED1D45" w:rsidRDefault="00ED1D45" w:rsidP="00ED1D45">
      <w:pPr>
        <w:spacing w:line="240" w:lineRule="exact"/>
        <w:rPr>
          <w:rFonts w:eastAsia="Times New Roman"/>
          <w:sz w:val="24"/>
          <w:szCs w:val="24"/>
        </w:rPr>
      </w:pPr>
    </w:p>
    <w:p w14:paraId="70BF75C0" w14:textId="77777777" w:rsidR="00ED1D45" w:rsidRPr="00ED1D45" w:rsidRDefault="00ED1D45" w:rsidP="00ED1D45">
      <w:pPr>
        <w:spacing w:after="10" w:line="160" w:lineRule="exact"/>
        <w:rPr>
          <w:rFonts w:eastAsia="Times New Roman"/>
          <w:sz w:val="16"/>
          <w:szCs w:val="16"/>
        </w:rPr>
      </w:pPr>
    </w:p>
    <w:p w14:paraId="7C153664" w14:textId="77777777" w:rsidR="00ED1D45" w:rsidRPr="00ED1D45" w:rsidRDefault="00ED1D45" w:rsidP="00ED1D45">
      <w:pPr>
        <w:widowControl w:val="0"/>
        <w:ind w:right="-20"/>
        <w:rPr>
          <w:rFonts w:eastAsia="Times New Roman"/>
          <w:color w:val="000000"/>
          <w:sz w:val="23"/>
          <w:szCs w:val="23"/>
        </w:rPr>
      </w:pPr>
      <w:r w:rsidRPr="00ED1D45">
        <w:rPr>
          <w:rFonts w:eastAsia="Times New Roman"/>
          <w:color w:val="000000"/>
          <w:sz w:val="23"/>
          <w:szCs w:val="23"/>
        </w:rPr>
        <w:t>1. Заявитель</w:t>
      </w:r>
    </w:p>
    <w:p w14:paraId="54D48D0B" w14:textId="77777777" w:rsidR="00ED1D45" w:rsidRPr="00ED1D45" w:rsidRDefault="00ED1D45" w:rsidP="00ED1D45">
      <w:pPr>
        <w:spacing w:after="2" w:line="240" w:lineRule="exact"/>
        <w:rPr>
          <w:rFonts w:eastAsia="Times New Roman"/>
          <w:sz w:val="24"/>
          <w:szCs w:val="24"/>
        </w:rPr>
      </w:pPr>
    </w:p>
    <w:p w14:paraId="7933BC6E" w14:textId="77777777" w:rsidR="00ED1D45" w:rsidRPr="00ED1D45" w:rsidRDefault="00ED1D45" w:rsidP="00ED1D45">
      <w:pPr>
        <w:widowControl w:val="0"/>
        <w:ind w:left="788" w:right="2436" w:hanging="787"/>
        <w:rPr>
          <w:rFonts w:eastAsia="Times New Roman"/>
          <w:i/>
          <w:iCs/>
          <w:color w:val="000000"/>
          <w:sz w:val="21"/>
          <w:szCs w:val="21"/>
        </w:rPr>
      </w:pPr>
      <w:r w:rsidRPr="00ED1D45">
        <w:rPr>
          <w:rFonts w:eastAsia="Times New Roman"/>
          <w:color w:val="000000"/>
          <w:sz w:val="23"/>
          <w:szCs w:val="23"/>
        </w:rPr>
        <w:t xml:space="preserve">____________________________________________________________________ </w:t>
      </w:r>
      <w:r w:rsidRPr="00ED1D45">
        <w:rPr>
          <w:rFonts w:eastAsia="Times New Roman"/>
          <w:i/>
          <w:iCs/>
          <w:color w:val="000000"/>
          <w:sz w:val="21"/>
          <w:szCs w:val="21"/>
        </w:rPr>
        <w:t>(фамилия, имя, отчество (при наличии), дата рождения, СНИЛС)</w:t>
      </w:r>
    </w:p>
    <w:p w14:paraId="50D0B535" w14:textId="77777777" w:rsidR="00ED1D45" w:rsidRPr="00ED1D45" w:rsidRDefault="00ED1D45" w:rsidP="00ED1D45">
      <w:pPr>
        <w:widowControl w:val="0"/>
        <w:ind w:right="2393"/>
        <w:rPr>
          <w:rFonts w:eastAsia="Times New Roman"/>
          <w:color w:val="000000"/>
          <w:sz w:val="23"/>
          <w:szCs w:val="23"/>
        </w:rPr>
      </w:pPr>
      <w:r w:rsidRPr="00ED1D45">
        <w:rPr>
          <w:rFonts w:eastAsia="Times New Roman"/>
          <w:color w:val="000000"/>
          <w:sz w:val="23"/>
          <w:szCs w:val="23"/>
        </w:rPr>
        <w:t>Телефон (мобильный): ________________________________________________ Адрес электронной почты: _____________________________________________ Документ, удостоверяющий личность заявителя:</w:t>
      </w:r>
      <w:r w:rsidRPr="00ED1D45">
        <w:rPr>
          <w:rFonts w:eastAsia="Times New Roman"/>
          <w:color w:val="000000"/>
          <w:spacing w:val="1"/>
          <w:sz w:val="23"/>
          <w:szCs w:val="23"/>
        </w:rPr>
        <w:t xml:space="preserve"> </w:t>
      </w:r>
      <w:r w:rsidRPr="00ED1D45">
        <w:rPr>
          <w:rFonts w:eastAsia="Times New Roman"/>
          <w:color w:val="000000"/>
          <w:sz w:val="23"/>
          <w:szCs w:val="23"/>
        </w:rPr>
        <w:t>наименование:</w:t>
      </w:r>
    </w:p>
    <w:p w14:paraId="71C485CC" w14:textId="77777777" w:rsidR="00ED1D45" w:rsidRPr="00ED1D45" w:rsidRDefault="00ED1D45" w:rsidP="00ED1D45">
      <w:pPr>
        <w:widowControl w:val="0"/>
        <w:ind w:right="2416"/>
        <w:rPr>
          <w:rFonts w:eastAsia="Times New Roman"/>
          <w:color w:val="000000"/>
          <w:sz w:val="23"/>
          <w:szCs w:val="23"/>
        </w:rPr>
      </w:pPr>
      <w:r w:rsidRPr="00ED1D45">
        <w:rPr>
          <w:rFonts w:eastAsia="Times New Roman"/>
          <w:color w:val="000000"/>
          <w:sz w:val="23"/>
          <w:szCs w:val="23"/>
        </w:rPr>
        <w:t xml:space="preserve">серия, </w:t>
      </w:r>
      <w:proofErr w:type="spellStart"/>
      <w:r w:rsidRPr="00ED1D45">
        <w:rPr>
          <w:rFonts w:eastAsia="Times New Roman"/>
          <w:color w:val="000000"/>
          <w:sz w:val="23"/>
          <w:szCs w:val="23"/>
        </w:rPr>
        <w:t>номе</w:t>
      </w:r>
      <w:r w:rsidRPr="00ED1D45">
        <w:rPr>
          <w:rFonts w:eastAsia="Times New Roman"/>
          <w:color w:val="000000"/>
          <w:spacing w:val="40"/>
          <w:sz w:val="23"/>
          <w:szCs w:val="23"/>
        </w:rPr>
        <w:t>р</w:t>
      </w:r>
      <w:r w:rsidRPr="00ED1D45">
        <w:rPr>
          <w:rFonts w:eastAsia="Times New Roman"/>
          <w:color w:val="000000"/>
          <w:sz w:val="23"/>
          <w:szCs w:val="23"/>
        </w:rPr>
        <w:t>_____________________________</w:t>
      </w:r>
      <w:r w:rsidRPr="00ED1D45">
        <w:rPr>
          <w:rFonts w:eastAsia="Times New Roman"/>
          <w:color w:val="000000"/>
          <w:spacing w:val="41"/>
          <w:sz w:val="23"/>
          <w:szCs w:val="23"/>
        </w:rPr>
        <w:t>_</w:t>
      </w:r>
      <w:r w:rsidRPr="00ED1D45">
        <w:rPr>
          <w:rFonts w:eastAsia="Times New Roman"/>
          <w:color w:val="000000"/>
          <w:sz w:val="23"/>
          <w:szCs w:val="23"/>
        </w:rPr>
        <w:t>дата</w:t>
      </w:r>
      <w:proofErr w:type="spellEnd"/>
      <w:r w:rsidRPr="00ED1D45">
        <w:rPr>
          <w:rFonts w:eastAsia="Times New Roman"/>
          <w:color w:val="000000"/>
          <w:sz w:val="23"/>
          <w:szCs w:val="23"/>
        </w:rPr>
        <w:t xml:space="preserve"> выдачи:</w:t>
      </w:r>
      <w:r w:rsidRPr="00ED1D45">
        <w:rPr>
          <w:rFonts w:eastAsia="Times New Roman"/>
          <w:color w:val="000000"/>
          <w:spacing w:val="1"/>
          <w:sz w:val="23"/>
          <w:szCs w:val="23"/>
        </w:rPr>
        <w:t xml:space="preserve"> </w:t>
      </w:r>
      <w:r w:rsidRPr="00ED1D45">
        <w:rPr>
          <w:rFonts w:eastAsia="Times New Roman"/>
          <w:color w:val="000000"/>
          <w:sz w:val="23"/>
          <w:szCs w:val="23"/>
        </w:rPr>
        <w:t xml:space="preserve">_______________ кем </w:t>
      </w:r>
      <w:proofErr w:type="gramStart"/>
      <w:r w:rsidRPr="00ED1D45">
        <w:rPr>
          <w:rFonts w:eastAsia="Times New Roman"/>
          <w:color w:val="000000"/>
          <w:sz w:val="23"/>
          <w:szCs w:val="23"/>
        </w:rPr>
        <w:t>выдан</w:t>
      </w:r>
      <w:r w:rsidRPr="00ED1D45">
        <w:rPr>
          <w:rFonts w:eastAsia="Times New Roman"/>
          <w:color w:val="000000"/>
          <w:spacing w:val="13"/>
          <w:sz w:val="23"/>
          <w:szCs w:val="23"/>
        </w:rPr>
        <w:t>:</w:t>
      </w:r>
      <w:r w:rsidRPr="00ED1D45">
        <w:rPr>
          <w:rFonts w:eastAsia="Times New Roman"/>
          <w:color w:val="000000"/>
          <w:sz w:val="23"/>
          <w:szCs w:val="23"/>
        </w:rPr>
        <w:t>_</w:t>
      </w:r>
      <w:proofErr w:type="gramEnd"/>
      <w:r w:rsidRPr="00ED1D45">
        <w:rPr>
          <w:rFonts w:eastAsia="Times New Roman"/>
          <w:color w:val="000000"/>
          <w:sz w:val="23"/>
          <w:szCs w:val="23"/>
        </w:rPr>
        <w:t>___________________________________________</w:t>
      </w:r>
    </w:p>
    <w:p w14:paraId="1B4DD142" w14:textId="77777777" w:rsidR="00ED1D45" w:rsidRPr="00ED1D45" w:rsidRDefault="00ED1D45" w:rsidP="00ED1D45">
      <w:pPr>
        <w:widowControl w:val="0"/>
        <w:ind w:right="-20"/>
        <w:rPr>
          <w:rFonts w:eastAsia="Times New Roman"/>
          <w:color w:val="000000"/>
          <w:sz w:val="23"/>
          <w:szCs w:val="23"/>
        </w:rPr>
      </w:pPr>
      <w:r w:rsidRPr="00ED1D45">
        <w:rPr>
          <w:rFonts w:eastAsia="Times New Roman"/>
          <w:color w:val="000000"/>
          <w:sz w:val="23"/>
          <w:szCs w:val="23"/>
        </w:rPr>
        <w:t xml:space="preserve">код </w:t>
      </w:r>
      <w:proofErr w:type="gramStart"/>
      <w:r w:rsidRPr="00ED1D45">
        <w:rPr>
          <w:rFonts w:eastAsia="Times New Roman"/>
          <w:color w:val="000000"/>
          <w:sz w:val="23"/>
          <w:szCs w:val="23"/>
        </w:rPr>
        <w:t>подразделения</w:t>
      </w:r>
      <w:r w:rsidRPr="00ED1D45">
        <w:rPr>
          <w:rFonts w:eastAsia="Times New Roman"/>
          <w:color w:val="000000"/>
          <w:spacing w:val="1"/>
          <w:sz w:val="23"/>
          <w:szCs w:val="23"/>
        </w:rPr>
        <w:t>:</w:t>
      </w:r>
      <w:r w:rsidRPr="00ED1D45">
        <w:rPr>
          <w:rFonts w:eastAsia="Times New Roman"/>
          <w:color w:val="000000"/>
          <w:sz w:val="23"/>
          <w:szCs w:val="23"/>
        </w:rPr>
        <w:t>_</w:t>
      </w:r>
      <w:proofErr w:type="gramEnd"/>
      <w:r w:rsidRPr="00ED1D45">
        <w:rPr>
          <w:rFonts w:eastAsia="Times New Roman"/>
          <w:color w:val="000000"/>
          <w:sz w:val="23"/>
          <w:szCs w:val="23"/>
        </w:rPr>
        <w:t>____________________________________</w:t>
      </w:r>
    </w:p>
    <w:p w14:paraId="1361850E" w14:textId="77777777" w:rsidR="00ED1D45" w:rsidRPr="00ED1D45" w:rsidRDefault="00ED1D45" w:rsidP="00ED1D45">
      <w:pPr>
        <w:widowControl w:val="0"/>
        <w:ind w:right="2321"/>
        <w:rPr>
          <w:rFonts w:eastAsia="Times New Roman"/>
          <w:color w:val="000000"/>
          <w:sz w:val="23"/>
          <w:szCs w:val="23"/>
        </w:rPr>
      </w:pPr>
      <w:r w:rsidRPr="00ED1D45">
        <w:rPr>
          <w:rFonts w:eastAsia="Times New Roman"/>
          <w:color w:val="000000"/>
          <w:sz w:val="23"/>
          <w:szCs w:val="23"/>
        </w:rPr>
        <w:t>Адрес регистрации по месту жительства: _________________________________ 2. Представитель заявителя: _____________________________________________________________________</w:t>
      </w:r>
    </w:p>
    <w:p w14:paraId="1F3A26C8" w14:textId="77777777" w:rsidR="00ED1D45" w:rsidRPr="00ED1D45" w:rsidRDefault="00ED1D45" w:rsidP="00ED1D45">
      <w:pPr>
        <w:widowControl w:val="0"/>
        <w:ind w:right="3977" w:firstLine="1882"/>
        <w:rPr>
          <w:rFonts w:eastAsia="Times New Roman"/>
          <w:color w:val="000000"/>
          <w:sz w:val="23"/>
          <w:szCs w:val="23"/>
        </w:rPr>
      </w:pPr>
      <w:r w:rsidRPr="00ED1D45">
        <w:rPr>
          <w:rFonts w:eastAsia="Times New Roman"/>
          <w:i/>
          <w:iCs/>
          <w:color w:val="000000"/>
          <w:sz w:val="21"/>
          <w:szCs w:val="21"/>
        </w:rPr>
        <w:t xml:space="preserve">(фамилия, имя, отчество (при наличии) </w:t>
      </w:r>
      <w:r w:rsidRPr="00ED1D45">
        <w:rPr>
          <w:rFonts w:eastAsia="Times New Roman"/>
          <w:color w:val="000000"/>
          <w:sz w:val="23"/>
          <w:szCs w:val="23"/>
        </w:rPr>
        <w:t>Документ, удостоверяющий личность представителя заявител</w:t>
      </w:r>
      <w:r w:rsidRPr="00ED1D45">
        <w:rPr>
          <w:rFonts w:eastAsia="Times New Roman"/>
          <w:color w:val="000000"/>
          <w:spacing w:val="1"/>
          <w:sz w:val="23"/>
          <w:szCs w:val="23"/>
        </w:rPr>
        <w:t>я</w:t>
      </w:r>
      <w:r w:rsidRPr="00ED1D45">
        <w:rPr>
          <w:rFonts w:eastAsia="Times New Roman"/>
          <w:color w:val="000000"/>
          <w:sz w:val="23"/>
          <w:szCs w:val="23"/>
        </w:rPr>
        <w:t>:</w:t>
      </w:r>
    </w:p>
    <w:p w14:paraId="14EE7F15" w14:textId="77777777" w:rsidR="00ED1D45" w:rsidRPr="00ED1D45" w:rsidRDefault="00ED1D45" w:rsidP="00ED1D45">
      <w:pPr>
        <w:widowControl w:val="0"/>
        <w:ind w:right="3363"/>
        <w:rPr>
          <w:rFonts w:eastAsia="Times New Roman"/>
          <w:color w:val="000000"/>
          <w:sz w:val="23"/>
          <w:szCs w:val="23"/>
        </w:rPr>
      </w:pPr>
      <w:r w:rsidRPr="00ED1D45">
        <w:rPr>
          <w:rFonts w:eastAsia="Times New Roman"/>
          <w:color w:val="000000"/>
          <w:sz w:val="23"/>
          <w:szCs w:val="23"/>
        </w:rPr>
        <w:t xml:space="preserve">наименование: _____________________________________________ серия, </w:t>
      </w:r>
      <w:proofErr w:type="spellStart"/>
      <w:r w:rsidRPr="00ED1D45">
        <w:rPr>
          <w:rFonts w:eastAsia="Times New Roman"/>
          <w:color w:val="000000"/>
          <w:sz w:val="23"/>
          <w:szCs w:val="23"/>
        </w:rPr>
        <w:t>номе</w:t>
      </w:r>
      <w:r w:rsidRPr="00ED1D45">
        <w:rPr>
          <w:rFonts w:eastAsia="Times New Roman"/>
          <w:color w:val="000000"/>
          <w:spacing w:val="40"/>
          <w:sz w:val="23"/>
          <w:szCs w:val="23"/>
        </w:rPr>
        <w:t>р</w:t>
      </w:r>
      <w:r w:rsidRPr="00ED1D45">
        <w:rPr>
          <w:rFonts w:eastAsia="Times New Roman"/>
          <w:color w:val="000000"/>
          <w:sz w:val="23"/>
          <w:szCs w:val="23"/>
        </w:rPr>
        <w:t>_____________________________</w:t>
      </w:r>
      <w:r w:rsidRPr="00ED1D45">
        <w:rPr>
          <w:rFonts w:eastAsia="Times New Roman"/>
          <w:color w:val="000000"/>
          <w:spacing w:val="41"/>
          <w:sz w:val="23"/>
          <w:szCs w:val="23"/>
        </w:rPr>
        <w:t>_</w:t>
      </w:r>
      <w:r w:rsidRPr="00ED1D45">
        <w:rPr>
          <w:rFonts w:eastAsia="Times New Roman"/>
          <w:color w:val="000000"/>
          <w:sz w:val="23"/>
          <w:szCs w:val="23"/>
        </w:rPr>
        <w:t>дата</w:t>
      </w:r>
      <w:proofErr w:type="spellEnd"/>
      <w:r w:rsidRPr="00ED1D45">
        <w:rPr>
          <w:rFonts w:eastAsia="Times New Roman"/>
          <w:color w:val="000000"/>
          <w:sz w:val="23"/>
          <w:szCs w:val="23"/>
        </w:rPr>
        <w:t xml:space="preserve"> </w:t>
      </w:r>
      <w:proofErr w:type="gramStart"/>
      <w:r w:rsidRPr="00ED1D45">
        <w:rPr>
          <w:rFonts w:eastAsia="Times New Roman"/>
          <w:color w:val="000000"/>
          <w:sz w:val="23"/>
          <w:szCs w:val="23"/>
        </w:rPr>
        <w:t>выдачи</w:t>
      </w:r>
      <w:r w:rsidRPr="00ED1D45">
        <w:rPr>
          <w:rFonts w:eastAsia="Times New Roman"/>
          <w:color w:val="000000"/>
          <w:spacing w:val="32"/>
          <w:sz w:val="23"/>
          <w:szCs w:val="23"/>
        </w:rPr>
        <w:t>:</w:t>
      </w:r>
      <w:r w:rsidRPr="00ED1D45">
        <w:rPr>
          <w:rFonts w:eastAsia="Times New Roman"/>
          <w:color w:val="000000"/>
          <w:sz w:val="23"/>
          <w:szCs w:val="23"/>
        </w:rPr>
        <w:t>_</w:t>
      </w:r>
      <w:proofErr w:type="gramEnd"/>
      <w:r w:rsidRPr="00ED1D45">
        <w:rPr>
          <w:rFonts w:eastAsia="Times New Roman"/>
          <w:color w:val="000000"/>
          <w:sz w:val="23"/>
          <w:szCs w:val="23"/>
        </w:rPr>
        <w:t>______ Документ, подтверждающий полномочия представителя за</w:t>
      </w:r>
      <w:r w:rsidRPr="00ED1D45">
        <w:rPr>
          <w:rFonts w:eastAsia="Times New Roman"/>
          <w:color w:val="000000"/>
          <w:spacing w:val="1"/>
          <w:sz w:val="23"/>
          <w:szCs w:val="23"/>
        </w:rPr>
        <w:t>я</w:t>
      </w:r>
      <w:r w:rsidRPr="00ED1D45">
        <w:rPr>
          <w:rFonts w:eastAsia="Times New Roman"/>
          <w:color w:val="000000"/>
          <w:sz w:val="23"/>
          <w:szCs w:val="23"/>
        </w:rPr>
        <w:t>вителя:</w:t>
      </w:r>
    </w:p>
    <w:p w14:paraId="1C8DF37E" w14:textId="77777777" w:rsidR="00ED1D45" w:rsidRPr="00ED1D45" w:rsidRDefault="00ED1D45" w:rsidP="00ED1D45">
      <w:pPr>
        <w:widowControl w:val="0"/>
        <w:ind w:right="-20"/>
        <w:rPr>
          <w:rFonts w:eastAsia="Times New Roman"/>
          <w:color w:val="000000"/>
          <w:sz w:val="23"/>
          <w:szCs w:val="23"/>
        </w:rPr>
      </w:pPr>
      <w:r w:rsidRPr="00ED1D45">
        <w:rPr>
          <w:rFonts w:eastAsia="Times New Roman"/>
          <w:color w:val="000000"/>
          <w:sz w:val="23"/>
          <w:szCs w:val="23"/>
        </w:rPr>
        <w:t>______________________________________________________________________</w:t>
      </w:r>
    </w:p>
    <w:p w14:paraId="0CC2D85B" w14:textId="77777777" w:rsidR="00ED1D45" w:rsidRPr="00ED1D45" w:rsidRDefault="00ED1D45" w:rsidP="00ED1D45">
      <w:pPr>
        <w:spacing w:after="25" w:line="240" w:lineRule="exact"/>
        <w:rPr>
          <w:rFonts w:eastAsia="Times New Roman"/>
          <w:sz w:val="24"/>
          <w:szCs w:val="24"/>
        </w:rPr>
      </w:pPr>
    </w:p>
    <w:p w14:paraId="29F2DBA6" w14:textId="77777777" w:rsidR="00ED1D45" w:rsidRPr="00ED1D45" w:rsidRDefault="00ED1D45" w:rsidP="00ED1D45">
      <w:pPr>
        <w:widowControl w:val="0"/>
        <w:tabs>
          <w:tab w:val="left" w:pos="4022"/>
        </w:tabs>
        <w:ind w:right="-20"/>
        <w:rPr>
          <w:rFonts w:eastAsia="Times New Roman"/>
          <w:color w:val="000000"/>
          <w:sz w:val="20"/>
          <w:szCs w:val="20"/>
        </w:rPr>
      </w:pPr>
      <w:r w:rsidRPr="00ED1D45">
        <w:rPr>
          <w:rFonts w:ascii="Calibri" w:hAnsi="Calibri" w:cs="Calibri"/>
          <w:noProof/>
          <w:sz w:val="22"/>
          <w:szCs w:val="22"/>
        </w:rPr>
        <mc:AlternateContent>
          <mc:Choice Requires="wpg">
            <w:drawing>
              <wp:anchor distT="0" distB="0" distL="114300" distR="114300" simplePos="0" relativeHeight="251661312" behindDoc="1" locked="0" layoutInCell="0" allowOverlap="1" wp14:anchorId="508F3D0D" wp14:editId="22260BF8">
                <wp:simplePos x="0" y="0"/>
                <wp:positionH relativeFrom="page">
                  <wp:posOffset>3086733</wp:posOffset>
                </wp:positionH>
                <wp:positionV relativeFrom="paragraph">
                  <wp:posOffset>-37846</wp:posOffset>
                </wp:positionV>
                <wp:extent cx="3143250" cy="304798"/>
                <wp:effectExtent l="0" t="0" r="0" b="0"/>
                <wp:wrapNone/>
                <wp:docPr id="247" name="drawingObject247"/>
                <wp:cNvGraphicFramePr/>
                <a:graphic xmlns:a="http://schemas.openxmlformats.org/drawingml/2006/main">
                  <a:graphicData uri="http://schemas.microsoft.com/office/word/2010/wordprocessingGroup">
                    <wpg:wgp>
                      <wpg:cNvGrpSpPr/>
                      <wpg:grpSpPr>
                        <a:xfrm>
                          <a:off x="0" y="0"/>
                          <a:ext cx="3143250" cy="304798"/>
                          <a:chOff x="0" y="0"/>
                          <a:chExt cx="3143250" cy="304798"/>
                        </a:xfrm>
                        <a:noFill/>
                      </wpg:grpSpPr>
                      <wps:wsp>
                        <wps:cNvPr id="248" name="Shape 248"/>
                        <wps:cNvSpPr/>
                        <wps:spPr>
                          <a:xfrm>
                            <a:off x="0" y="0"/>
                            <a:ext cx="3143250" cy="304798"/>
                          </a:xfrm>
                          <a:custGeom>
                            <a:avLst/>
                            <a:gdLst/>
                            <a:ahLst/>
                            <a:cxnLst/>
                            <a:rect l="0" t="0" r="0" b="0"/>
                            <a:pathLst>
                              <a:path w="3143250" h="304798">
                                <a:moveTo>
                                  <a:pt x="0" y="0"/>
                                </a:moveTo>
                                <a:lnTo>
                                  <a:pt x="0" y="304798"/>
                                </a:lnTo>
                                <a:lnTo>
                                  <a:pt x="3143250" y="304798"/>
                                </a:lnTo>
                                <a:lnTo>
                                  <a:pt x="3143250" y="0"/>
                                </a:lnTo>
                                <a:lnTo>
                                  <a:pt x="0" y="0"/>
                                </a:lnTo>
                                <a:close/>
                              </a:path>
                            </a:pathLst>
                          </a:custGeom>
                          <a:solidFill>
                            <a:srgbClr val="FFFFFF"/>
                          </a:solidFill>
                        </wps:spPr>
                        <wps:bodyPr vertOverflow="overflow" horzOverflow="overflow" vert="horz" lIns="91440" tIns="45720" rIns="91440" bIns="45720" anchor="t"/>
                      </wps:wsp>
                      <wps:wsp>
                        <wps:cNvPr id="249" name="Shape 249"/>
                        <wps:cNvSpPr/>
                        <wps:spPr>
                          <a:xfrm>
                            <a:off x="2733040" y="19050"/>
                            <a:ext cx="190500" cy="209549"/>
                          </a:xfrm>
                          <a:custGeom>
                            <a:avLst/>
                            <a:gdLst/>
                            <a:ahLst/>
                            <a:cxnLst/>
                            <a:rect l="0" t="0" r="0" b="0"/>
                            <a:pathLst>
                              <a:path w="190500" h="209549">
                                <a:moveTo>
                                  <a:pt x="0" y="0"/>
                                </a:moveTo>
                                <a:lnTo>
                                  <a:pt x="0" y="209549"/>
                                </a:lnTo>
                                <a:lnTo>
                                  <a:pt x="190500" y="209549"/>
                                </a:lnTo>
                                <a:lnTo>
                                  <a:pt x="190500" y="0"/>
                                </a:lnTo>
                                <a:lnTo>
                                  <a:pt x="0" y="0"/>
                                </a:lnTo>
                                <a:close/>
                              </a:path>
                            </a:pathLst>
                          </a:custGeom>
                          <a:solidFill>
                            <a:srgbClr val="FFFFFF"/>
                          </a:solidFill>
                        </wps:spPr>
                        <wps:bodyPr vertOverflow="overflow" horzOverflow="overflow" vert="horz" lIns="91440" tIns="45720" rIns="91440" bIns="45720" anchor="t"/>
                      </wps:wsp>
                      <wps:wsp>
                        <wps:cNvPr id="250" name="Shape 250"/>
                        <wps:cNvSpPr/>
                        <wps:spPr>
                          <a:xfrm>
                            <a:off x="2733040" y="19048"/>
                            <a:ext cx="190499" cy="209550"/>
                          </a:xfrm>
                          <a:custGeom>
                            <a:avLst/>
                            <a:gdLst/>
                            <a:ahLst/>
                            <a:cxnLst/>
                            <a:rect l="0" t="0" r="0" b="0"/>
                            <a:pathLst>
                              <a:path w="190499" h="209550">
                                <a:moveTo>
                                  <a:pt x="0" y="0"/>
                                </a:moveTo>
                                <a:lnTo>
                                  <a:pt x="190499" y="0"/>
                                </a:lnTo>
                                <a:lnTo>
                                  <a:pt x="190499" y="209550"/>
                                </a:lnTo>
                                <a:lnTo>
                                  <a:pt x="0" y="209550"/>
                                </a:lnTo>
                                <a:lnTo>
                                  <a:pt x="0" y="0"/>
                                </a:lnTo>
                                <a:close/>
                              </a:path>
                            </a:pathLst>
                          </a:custGeom>
                          <a:noFill/>
                          <a:ln w="12699"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29786ACB" id="drawingObject247" o:spid="_x0000_s1026" style="position:absolute;margin-left:243.05pt;margin-top:-3pt;width:247.5pt;height:24pt;z-index:-251655168;mso-position-horizontal-relative:page" coordsize="31432,3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" o:allowincell="f">
                <v:shape id="Shape 248" o:spid="_x0000_s1027" style="position:absolute;width:31432;height:3047;visibility:visible;mso-wrap-style:square;v-text-anchor:top" coordsize="3143250,304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" path="m,l,304798r3143250,l3143250,,,xe" stroked="f">
                  <v:path arrowok="t" textboxrect="0,0,3143250,304798"/>
                </v:shape>
                <v:shape id="Shape 249" o:spid="_x0000_s1028" style="position:absolute;left:27330;top:190;width:1905;height:2095;visibility:visible;mso-wrap-style:square;v-text-anchor:top" coordsize="190500,209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" path="m,l,209549r190500,l190500,,,xe" stroked="f">
                  <v:path arrowok="t" textboxrect="0,0,190500,209549"/>
                </v:shape>
                <v:shape id="Shape 250" o:spid="_x0000_s1029" style="position:absolute;left:27330;top:190;width:1905;height:2095;visibility:visible;mso-wrap-style:square;v-text-anchor:top" coordsize="190499,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" path="m,l190499,r,209550l,209550,,xe" filled="f" strokeweight=".35275mm">
                  <v:path arrowok="t" textboxrect="0,0,190499,209550"/>
                </v:shape>
                <w10:wrap anchorx="page"/>
              </v:group>
            </w:pict>
          </mc:Fallback>
        </mc:AlternateContent>
      </w:r>
      <w:r w:rsidRPr="00ED1D45">
        <w:rPr>
          <w:rFonts w:ascii="Calibri" w:hAnsi="Calibri" w:cs="Calibri"/>
          <w:noProof/>
          <w:sz w:val="22"/>
          <w:szCs w:val="22"/>
        </w:rPr>
        <mc:AlternateContent>
          <mc:Choice Requires="wpg">
            <w:drawing>
              <wp:anchor distT="0" distB="0" distL="114300" distR="114300" simplePos="0" relativeHeight="251659264" behindDoc="1" locked="0" layoutInCell="0" allowOverlap="1" wp14:anchorId="28A5E051" wp14:editId="7E9B583E">
                <wp:simplePos x="0" y="0"/>
                <wp:positionH relativeFrom="page">
                  <wp:posOffset>2010408</wp:posOffset>
                </wp:positionH>
                <wp:positionV relativeFrom="paragraph">
                  <wp:posOffset>-56897</wp:posOffset>
                </wp:positionV>
                <wp:extent cx="190500" cy="209550"/>
                <wp:effectExtent l="0" t="0" r="0" b="0"/>
                <wp:wrapNone/>
                <wp:docPr id="251" name="drawingObject251"/>
                <wp:cNvGraphicFramePr/>
                <a:graphic xmlns:a="http://schemas.openxmlformats.org/drawingml/2006/main">
                  <a:graphicData uri="http://schemas.microsoft.com/office/word/2010/wordprocessingGroup">
                    <wpg:wgp>
                      <wpg:cNvGrpSpPr/>
                      <wpg:grpSpPr>
                        <a:xfrm>
                          <a:off x="0" y="0"/>
                          <a:ext cx="190500" cy="209550"/>
                          <a:chOff x="0" y="0"/>
                          <a:chExt cx="190500" cy="209550"/>
                        </a:xfrm>
                        <a:noFill/>
                      </wpg:grpSpPr>
                      <wps:wsp>
                        <wps:cNvPr id="252" name="Shape 252"/>
                        <wps:cNvSpPr/>
                        <wps:spPr>
                          <a:xfrm>
                            <a:off x="0" y="1"/>
                            <a:ext cx="190500" cy="209549"/>
                          </a:xfrm>
                          <a:custGeom>
                            <a:avLst/>
                            <a:gdLst/>
                            <a:ahLst/>
                            <a:cxnLst/>
                            <a:rect l="0" t="0" r="0" b="0"/>
                            <a:pathLst>
                              <a:path w="190500" h="209549">
                                <a:moveTo>
                                  <a:pt x="0" y="0"/>
                                </a:moveTo>
                                <a:lnTo>
                                  <a:pt x="0" y="209549"/>
                                </a:lnTo>
                                <a:lnTo>
                                  <a:pt x="190500" y="209549"/>
                                </a:lnTo>
                                <a:lnTo>
                                  <a:pt x="190500" y="0"/>
                                </a:lnTo>
                                <a:lnTo>
                                  <a:pt x="0" y="0"/>
                                </a:lnTo>
                                <a:close/>
                              </a:path>
                            </a:pathLst>
                          </a:custGeom>
                          <a:solidFill>
                            <a:srgbClr val="FFFFFF"/>
                          </a:solidFill>
                        </wps:spPr>
                        <wps:bodyPr vertOverflow="overflow" horzOverflow="overflow" vert="horz" lIns="91440" tIns="45720" rIns="91440" bIns="45720" anchor="t"/>
                      </wps:wsp>
                      <wps:wsp>
                        <wps:cNvPr id="253" name="Shape 253"/>
                        <wps:cNvSpPr/>
                        <wps:spPr>
                          <a:xfrm>
                            <a:off x="1" y="0"/>
                            <a:ext cx="190499" cy="209550"/>
                          </a:xfrm>
                          <a:custGeom>
                            <a:avLst/>
                            <a:gdLst/>
                            <a:ahLst/>
                            <a:cxnLst/>
                            <a:rect l="0" t="0" r="0" b="0"/>
                            <a:pathLst>
                              <a:path w="190499" h="209550">
                                <a:moveTo>
                                  <a:pt x="0" y="0"/>
                                </a:moveTo>
                                <a:lnTo>
                                  <a:pt x="190499" y="0"/>
                                </a:lnTo>
                                <a:lnTo>
                                  <a:pt x="190499" y="209550"/>
                                </a:lnTo>
                                <a:lnTo>
                                  <a:pt x="0" y="209550"/>
                                </a:lnTo>
                                <a:lnTo>
                                  <a:pt x="0" y="0"/>
                                </a:lnTo>
                                <a:close/>
                              </a:path>
                            </a:pathLst>
                          </a:custGeom>
                          <a:noFill/>
                          <a:ln w="12699"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46266800" id="drawingObject251" o:spid="_x0000_s1026" style="position:absolute;margin-left:158.3pt;margin-top:-4.5pt;width:15pt;height:16.5pt;z-index:-251657216;mso-position-horizontal-relative:page" coordsize="19050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" o:allowincell="f">
                <v:shape id="Shape 252" o:spid="_x0000_s1027" style="position:absolute;top:1;width:190500;height:209549;visibility:visible;mso-wrap-style:square;v-text-anchor:top" coordsize="190500,209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" path="m,l,209549r190500,l190500,,,xe" stroked="f">
                  <v:path arrowok="t" textboxrect="0,0,190500,209549"/>
                </v:shape>
                <v:shape id="Shape 253" o:spid="_x0000_s1028" style="position:absolute;left:1;width:190499;height:209550;visibility:visible;mso-wrap-style:square;v-text-anchor:top" coordsize="190499,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" path="m,l190499,r,209550l,209550,,xe" filled="f" strokeweight=".35275mm">
                  <v:path arrowok="t" textboxrect="0,0,190499,209550"/>
                </v:shape>
                <w10:wrap anchorx="page"/>
              </v:group>
            </w:pict>
          </mc:Fallback>
        </mc:AlternateContent>
      </w:r>
      <w:r w:rsidRPr="00ED1D45">
        <w:rPr>
          <w:rFonts w:eastAsia="Times New Roman"/>
          <w:color w:val="000000"/>
          <w:sz w:val="23"/>
          <w:szCs w:val="23"/>
        </w:rPr>
        <w:t>3. Проживаю один</w:t>
      </w:r>
      <w:r w:rsidRPr="00ED1D45">
        <w:rPr>
          <w:rFonts w:eastAsia="Times New Roman"/>
          <w:color w:val="000000"/>
          <w:sz w:val="23"/>
          <w:szCs w:val="23"/>
        </w:rPr>
        <w:tab/>
      </w:r>
      <w:proofErr w:type="gramStart"/>
      <w:r w:rsidRPr="00ED1D45">
        <w:rPr>
          <w:rFonts w:eastAsia="Times New Roman"/>
          <w:color w:val="000000"/>
          <w:sz w:val="20"/>
          <w:szCs w:val="20"/>
        </w:rPr>
        <w:t>Проживаю</w:t>
      </w:r>
      <w:proofErr w:type="gramEnd"/>
      <w:r w:rsidRPr="00ED1D45">
        <w:rPr>
          <w:rFonts w:eastAsia="Times New Roman"/>
          <w:color w:val="000000"/>
          <w:sz w:val="20"/>
          <w:szCs w:val="20"/>
        </w:rPr>
        <w:t xml:space="preserve"> совместно с членами семьи</w:t>
      </w:r>
    </w:p>
    <w:p w14:paraId="64E138CF" w14:textId="77777777" w:rsidR="00ED1D45" w:rsidRPr="00ED1D45" w:rsidRDefault="00ED1D45" w:rsidP="00ED1D45">
      <w:pPr>
        <w:spacing w:after="24" w:line="240" w:lineRule="exact"/>
        <w:rPr>
          <w:rFonts w:eastAsia="Times New Roman"/>
          <w:sz w:val="24"/>
          <w:szCs w:val="24"/>
        </w:rPr>
      </w:pPr>
    </w:p>
    <w:p w14:paraId="2F4D3E4F" w14:textId="77777777" w:rsidR="00ED1D45" w:rsidRPr="00ED1D45" w:rsidRDefault="00ED1D45" w:rsidP="00ED1D45">
      <w:pPr>
        <w:widowControl w:val="0"/>
        <w:ind w:right="-20"/>
        <w:rPr>
          <w:rFonts w:eastAsia="Times New Roman"/>
          <w:color w:val="000000"/>
          <w:sz w:val="23"/>
          <w:szCs w:val="23"/>
        </w:rPr>
      </w:pPr>
      <w:r w:rsidRPr="00ED1D45">
        <w:rPr>
          <w:rFonts w:ascii="Calibri" w:hAnsi="Calibri" w:cs="Calibri"/>
          <w:noProof/>
          <w:sz w:val="22"/>
          <w:szCs w:val="22"/>
        </w:rPr>
        <mc:AlternateContent>
          <mc:Choice Requires="wpg">
            <w:drawing>
              <wp:anchor distT="0" distB="0" distL="114300" distR="114300" simplePos="0" relativeHeight="251660288" behindDoc="1" locked="0" layoutInCell="0" allowOverlap="1" wp14:anchorId="2895340B" wp14:editId="7EFA44A9">
                <wp:simplePos x="0" y="0"/>
                <wp:positionH relativeFrom="page">
                  <wp:posOffset>2019933</wp:posOffset>
                </wp:positionH>
                <wp:positionV relativeFrom="paragraph">
                  <wp:posOffset>-49609</wp:posOffset>
                </wp:positionV>
                <wp:extent cx="190500" cy="209550"/>
                <wp:effectExtent l="0" t="0" r="0" b="0"/>
                <wp:wrapNone/>
                <wp:docPr id="254" name="drawingObject254"/>
                <wp:cNvGraphicFramePr/>
                <a:graphic xmlns:a="http://schemas.openxmlformats.org/drawingml/2006/main">
                  <a:graphicData uri="http://schemas.microsoft.com/office/word/2010/wordprocessingGroup">
                    <wpg:wgp>
                      <wpg:cNvGrpSpPr/>
                      <wpg:grpSpPr>
                        <a:xfrm>
                          <a:off x="0" y="0"/>
                          <a:ext cx="190500" cy="209550"/>
                          <a:chOff x="0" y="0"/>
                          <a:chExt cx="190500" cy="209550"/>
                        </a:xfrm>
                        <a:noFill/>
                      </wpg:grpSpPr>
                      <wps:wsp>
                        <wps:cNvPr id="255" name="Shape 255"/>
                        <wps:cNvSpPr/>
                        <wps:spPr>
                          <a:xfrm>
                            <a:off x="0" y="0"/>
                            <a:ext cx="190500" cy="209550"/>
                          </a:xfrm>
                          <a:custGeom>
                            <a:avLst/>
                            <a:gdLst/>
                            <a:ahLst/>
                            <a:cxnLst/>
                            <a:rect l="0" t="0" r="0" b="0"/>
                            <a:pathLst>
                              <a:path w="190500" h="209550">
                                <a:moveTo>
                                  <a:pt x="0" y="0"/>
                                </a:moveTo>
                                <a:lnTo>
                                  <a:pt x="0" y="209550"/>
                                </a:lnTo>
                                <a:lnTo>
                                  <a:pt x="190500" y="209550"/>
                                </a:lnTo>
                                <a:lnTo>
                                  <a:pt x="190500" y="0"/>
                                </a:lnTo>
                                <a:lnTo>
                                  <a:pt x="0" y="0"/>
                                </a:lnTo>
                                <a:close/>
                              </a:path>
                            </a:pathLst>
                          </a:custGeom>
                          <a:solidFill>
                            <a:srgbClr val="FFFFFF"/>
                          </a:solidFill>
                        </wps:spPr>
                        <wps:bodyPr vertOverflow="overflow" horzOverflow="overflow" vert="horz" lIns="91440" tIns="45720" rIns="91440" bIns="45720" anchor="t"/>
                      </wps:wsp>
                      <wps:wsp>
                        <wps:cNvPr id="256" name="Shape 256"/>
                        <wps:cNvSpPr/>
                        <wps:spPr>
                          <a:xfrm>
                            <a:off x="0" y="0"/>
                            <a:ext cx="190499" cy="209550"/>
                          </a:xfrm>
                          <a:custGeom>
                            <a:avLst/>
                            <a:gdLst/>
                            <a:ahLst/>
                            <a:cxnLst/>
                            <a:rect l="0" t="0" r="0" b="0"/>
                            <a:pathLst>
                              <a:path w="190499" h="209550">
                                <a:moveTo>
                                  <a:pt x="0" y="0"/>
                                </a:moveTo>
                                <a:lnTo>
                                  <a:pt x="190499" y="0"/>
                                </a:lnTo>
                                <a:lnTo>
                                  <a:pt x="190499" y="209550"/>
                                </a:lnTo>
                                <a:lnTo>
                                  <a:pt x="0" y="209550"/>
                                </a:lnTo>
                                <a:lnTo>
                                  <a:pt x="0" y="0"/>
                                </a:lnTo>
                                <a:close/>
                              </a:path>
                            </a:pathLst>
                          </a:custGeom>
                          <a:noFill/>
                          <a:ln w="12699"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23BB02CF" id="drawingObject254" o:spid="_x0000_s1026" style="position:absolute;margin-left:159.05pt;margin-top:-3.9pt;width:15pt;height:16.5pt;z-index:-251656192;mso-position-horizontal-relative:page" coordsize="190500,20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" o:allowincell="f">
                <v:shape id="Shape 255" o:spid="_x0000_s1027" style="position:absolute;width:190500;height:209550;visibility:visible;mso-wrap-style:square;v-text-anchor:top" coordsize="1905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" path="m,l,209550r190500,l190500,,,xe" stroked="f">
                  <v:path arrowok="t" textboxrect="0,0,190500,209550"/>
                </v:shape>
                <v:shape id="Shape 256" o:spid="_x0000_s1028" style="position:absolute;width:190499;height:209550;visibility:visible;mso-wrap-style:square;v-text-anchor:top" coordsize="190499,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" path="m,l190499,r,209550l,209550,,xe" filled="f" strokeweight=".35275mm">
                  <v:path arrowok="t" textboxrect="0,0,190499,209550"/>
                </v:shape>
                <w10:wrap anchorx="page"/>
              </v:group>
            </w:pict>
          </mc:Fallback>
        </mc:AlternateContent>
      </w:r>
      <w:r w:rsidRPr="00ED1D45">
        <w:rPr>
          <w:rFonts w:eastAsia="Times New Roman"/>
          <w:color w:val="000000"/>
          <w:sz w:val="23"/>
          <w:szCs w:val="23"/>
        </w:rPr>
        <w:t>4.</w:t>
      </w:r>
      <w:r w:rsidRPr="00ED1D45">
        <w:rPr>
          <w:rFonts w:eastAsia="Times New Roman"/>
          <w:color w:val="000000"/>
          <w:spacing w:val="54"/>
          <w:sz w:val="23"/>
          <w:szCs w:val="23"/>
        </w:rPr>
        <w:t xml:space="preserve"> </w:t>
      </w:r>
      <w:r w:rsidRPr="00ED1D45">
        <w:rPr>
          <w:rFonts w:eastAsia="Times New Roman"/>
          <w:color w:val="000000"/>
          <w:sz w:val="23"/>
          <w:szCs w:val="23"/>
        </w:rPr>
        <w:t>Состою в браке</w:t>
      </w:r>
    </w:p>
    <w:p w14:paraId="415C1FC3" w14:textId="77777777" w:rsidR="00ED1D45" w:rsidRPr="00ED1D45" w:rsidRDefault="00ED1D45" w:rsidP="00ED1D45">
      <w:pPr>
        <w:spacing w:after="25" w:line="240" w:lineRule="exact"/>
        <w:rPr>
          <w:rFonts w:eastAsia="Times New Roman"/>
          <w:sz w:val="24"/>
          <w:szCs w:val="24"/>
        </w:rPr>
      </w:pPr>
    </w:p>
    <w:p w14:paraId="063B4520" w14:textId="77777777" w:rsidR="00ED1D45" w:rsidRPr="00ED1D45" w:rsidRDefault="00ED1D45" w:rsidP="00ED1D45">
      <w:pPr>
        <w:widowControl w:val="0"/>
        <w:spacing w:line="268" w:lineRule="auto"/>
        <w:ind w:left="760" w:right="2979" w:hanging="760"/>
        <w:rPr>
          <w:rFonts w:eastAsia="Times New Roman"/>
          <w:i/>
          <w:iCs/>
          <w:color w:val="000000"/>
          <w:sz w:val="21"/>
          <w:szCs w:val="21"/>
        </w:rPr>
      </w:pPr>
      <w:r w:rsidRPr="00ED1D45">
        <w:rPr>
          <w:rFonts w:eastAsia="Times New Roman"/>
          <w:color w:val="000000"/>
          <w:sz w:val="23"/>
          <w:szCs w:val="23"/>
        </w:rPr>
        <w:t xml:space="preserve">Супруг: ________________________________________________________ </w:t>
      </w:r>
      <w:r w:rsidRPr="00ED1D45">
        <w:rPr>
          <w:rFonts w:eastAsia="Times New Roman"/>
          <w:i/>
          <w:iCs/>
          <w:color w:val="000000"/>
          <w:sz w:val="21"/>
          <w:szCs w:val="21"/>
        </w:rPr>
        <w:t>(фамилия, имя, отчество (при наличии), дата рождения, СНИЛС)</w:t>
      </w:r>
    </w:p>
    <w:p w14:paraId="2AD78277" w14:textId="77777777" w:rsidR="00ED1D45" w:rsidRPr="00ED1D45" w:rsidRDefault="00ED1D45" w:rsidP="00ED1D45">
      <w:pPr>
        <w:widowControl w:val="0"/>
        <w:spacing w:line="247" w:lineRule="auto"/>
        <w:ind w:right="4603"/>
        <w:rPr>
          <w:rFonts w:eastAsia="Times New Roman"/>
          <w:color w:val="000000"/>
          <w:sz w:val="23"/>
          <w:szCs w:val="23"/>
        </w:rPr>
      </w:pPr>
      <w:r w:rsidRPr="00ED1D45">
        <w:rPr>
          <w:rFonts w:eastAsia="Times New Roman"/>
          <w:color w:val="000000"/>
          <w:sz w:val="23"/>
          <w:szCs w:val="23"/>
        </w:rPr>
        <w:t>Документ, удостоверяющий личность супруга: наименование: ____________________________________</w:t>
      </w:r>
    </w:p>
    <w:p w14:paraId="28B4DEA8" w14:textId="77777777" w:rsidR="00ED1D45" w:rsidRPr="00ED1D45" w:rsidRDefault="00ED1D45" w:rsidP="00ED1D45">
      <w:pPr>
        <w:widowControl w:val="0"/>
        <w:ind w:right="-20"/>
        <w:rPr>
          <w:rFonts w:eastAsia="Times New Roman"/>
          <w:color w:val="000000"/>
          <w:sz w:val="23"/>
          <w:szCs w:val="23"/>
        </w:rPr>
      </w:pPr>
      <w:r w:rsidRPr="00ED1D45">
        <w:rPr>
          <w:rFonts w:eastAsia="Times New Roman"/>
          <w:color w:val="000000"/>
          <w:sz w:val="23"/>
          <w:szCs w:val="23"/>
        </w:rPr>
        <w:t xml:space="preserve">серия, </w:t>
      </w:r>
      <w:proofErr w:type="spellStart"/>
      <w:r w:rsidRPr="00ED1D45">
        <w:rPr>
          <w:rFonts w:eastAsia="Times New Roman"/>
          <w:color w:val="000000"/>
          <w:sz w:val="23"/>
          <w:szCs w:val="23"/>
        </w:rPr>
        <w:t>номе</w:t>
      </w:r>
      <w:r w:rsidRPr="00ED1D45">
        <w:rPr>
          <w:rFonts w:eastAsia="Times New Roman"/>
          <w:color w:val="000000"/>
          <w:spacing w:val="40"/>
          <w:sz w:val="23"/>
          <w:szCs w:val="23"/>
        </w:rPr>
        <w:t>р</w:t>
      </w:r>
      <w:r w:rsidRPr="00ED1D45">
        <w:rPr>
          <w:rFonts w:eastAsia="Times New Roman"/>
          <w:color w:val="000000"/>
          <w:sz w:val="23"/>
          <w:szCs w:val="23"/>
        </w:rPr>
        <w:t>_____________________________</w:t>
      </w:r>
      <w:r w:rsidRPr="00ED1D45">
        <w:rPr>
          <w:rFonts w:eastAsia="Times New Roman"/>
          <w:color w:val="000000"/>
          <w:spacing w:val="41"/>
          <w:sz w:val="23"/>
          <w:szCs w:val="23"/>
        </w:rPr>
        <w:t>_</w:t>
      </w:r>
      <w:r w:rsidRPr="00ED1D45">
        <w:rPr>
          <w:rFonts w:eastAsia="Times New Roman"/>
          <w:color w:val="000000"/>
          <w:sz w:val="23"/>
          <w:szCs w:val="23"/>
        </w:rPr>
        <w:t>дата</w:t>
      </w:r>
      <w:proofErr w:type="spellEnd"/>
      <w:r w:rsidRPr="00ED1D45">
        <w:rPr>
          <w:rFonts w:eastAsia="Times New Roman"/>
          <w:color w:val="000000"/>
          <w:sz w:val="23"/>
          <w:szCs w:val="23"/>
        </w:rPr>
        <w:t xml:space="preserve"> выдачи:</w:t>
      </w:r>
      <w:r w:rsidRPr="00ED1D45">
        <w:rPr>
          <w:rFonts w:eastAsia="Times New Roman"/>
          <w:color w:val="000000"/>
          <w:spacing w:val="1"/>
          <w:sz w:val="23"/>
          <w:szCs w:val="23"/>
        </w:rPr>
        <w:t xml:space="preserve"> </w:t>
      </w:r>
      <w:r w:rsidRPr="00ED1D45">
        <w:rPr>
          <w:rFonts w:eastAsia="Times New Roman"/>
          <w:color w:val="000000"/>
          <w:sz w:val="23"/>
          <w:szCs w:val="23"/>
        </w:rPr>
        <w:t>_______________</w:t>
      </w:r>
    </w:p>
    <w:p w14:paraId="3DCE9B30" w14:textId="77777777" w:rsidR="00ED1D45" w:rsidRPr="00ED1D45" w:rsidRDefault="00ED1D45" w:rsidP="00ED1D45">
      <w:pPr>
        <w:widowControl w:val="0"/>
        <w:spacing w:line="214" w:lineRule="auto"/>
        <w:ind w:left="-56" w:right="4155"/>
        <w:jc w:val="right"/>
        <w:rPr>
          <w:rFonts w:eastAsia="Times New Roman"/>
          <w:color w:val="000000"/>
          <w:sz w:val="23"/>
          <w:szCs w:val="23"/>
        </w:rPr>
      </w:pPr>
      <w:r w:rsidRPr="00ED1D45">
        <w:rPr>
          <w:rFonts w:eastAsia="Times New Roman"/>
          <w:color w:val="000000"/>
          <w:sz w:val="23"/>
          <w:szCs w:val="23"/>
        </w:rPr>
        <w:t xml:space="preserve">кем </w:t>
      </w:r>
      <w:proofErr w:type="gramStart"/>
      <w:r w:rsidRPr="00ED1D45">
        <w:rPr>
          <w:rFonts w:eastAsia="Times New Roman"/>
          <w:color w:val="000000"/>
          <w:sz w:val="23"/>
          <w:szCs w:val="23"/>
        </w:rPr>
        <w:t>выдан</w:t>
      </w:r>
      <w:r w:rsidRPr="00ED1D45">
        <w:rPr>
          <w:rFonts w:eastAsia="Times New Roman"/>
          <w:color w:val="000000"/>
          <w:spacing w:val="13"/>
          <w:sz w:val="23"/>
          <w:szCs w:val="23"/>
        </w:rPr>
        <w:t>:</w:t>
      </w:r>
      <w:r w:rsidRPr="00ED1D45">
        <w:rPr>
          <w:rFonts w:eastAsia="Times New Roman"/>
          <w:color w:val="000000"/>
          <w:sz w:val="23"/>
          <w:szCs w:val="23"/>
        </w:rPr>
        <w:t>_</w:t>
      </w:r>
      <w:proofErr w:type="gramEnd"/>
      <w:r w:rsidRPr="00ED1D45">
        <w:rPr>
          <w:rFonts w:eastAsia="Times New Roman"/>
          <w:color w:val="000000"/>
          <w:sz w:val="23"/>
          <w:szCs w:val="23"/>
        </w:rPr>
        <w:t>___________________________________________ код подразделения: ____________________________________</w:t>
      </w:r>
    </w:p>
    <w:p w14:paraId="3A245735" w14:textId="77777777" w:rsidR="00ED1D45" w:rsidRPr="00ED1D45" w:rsidRDefault="00ED1D45" w:rsidP="00ED1D45">
      <w:pPr>
        <w:spacing w:after="25" w:line="240" w:lineRule="exact"/>
        <w:rPr>
          <w:rFonts w:eastAsia="Times New Roman"/>
          <w:sz w:val="24"/>
          <w:szCs w:val="24"/>
        </w:rPr>
      </w:pPr>
    </w:p>
    <w:p w14:paraId="1F324CC5" w14:textId="77777777" w:rsidR="00ED1D45" w:rsidRPr="00ED1D45" w:rsidRDefault="00ED1D45" w:rsidP="00ED1D45">
      <w:pPr>
        <w:widowControl w:val="0"/>
        <w:tabs>
          <w:tab w:val="left" w:pos="987"/>
        </w:tabs>
        <w:spacing w:line="244" w:lineRule="auto"/>
        <w:ind w:left="20" w:right="4636" w:hanging="20"/>
        <w:rPr>
          <w:rFonts w:eastAsia="Times New Roman"/>
          <w:color w:val="000000"/>
          <w:sz w:val="23"/>
          <w:szCs w:val="23"/>
        </w:rPr>
      </w:pPr>
      <w:r w:rsidRPr="00ED1D45">
        <w:rPr>
          <w:rFonts w:eastAsia="Times New Roman"/>
          <w:color w:val="000000"/>
          <w:sz w:val="23"/>
          <w:szCs w:val="23"/>
        </w:rPr>
        <w:t>5.</w:t>
      </w:r>
      <w:r w:rsidRPr="00ED1D45">
        <w:rPr>
          <w:rFonts w:eastAsia="Times New Roman"/>
          <w:color w:val="000000"/>
          <w:sz w:val="23"/>
          <w:szCs w:val="23"/>
        </w:rPr>
        <w:tab/>
        <w:t>Проживаю с родителями (родителями супруга) ФИО</w:t>
      </w:r>
    </w:p>
    <w:p w14:paraId="67B7E41A" w14:textId="77777777" w:rsidR="00ED1D45" w:rsidRPr="00ED1D45" w:rsidRDefault="00ED1D45" w:rsidP="00ED1D45">
      <w:pPr>
        <w:widowControl w:val="0"/>
        <w:spacing w:line="264" w:lineRule="auto"/>
        <w:ind w:left="761" w:right="3097" w:hanging="740"/>
        <w:rPr>
          <w:rFonts w:eastAsia="Times New Roman"/>
          <w:i/>
          <w:iCs/>
          <w:color w:val="000000"/>
          <w:sz w:val="21"/>
          <w:szCs w:val="21"/>
        </w:rPr>
      </w:pPr>
      <w:r w:rsidRPr="00ED1D45">
        <w:rPr>
          <w:rFonts w:eastAsia="Times New Roman"/>
          <w:color w:val="000000"/>
          <w:sz w:val="23"/>
          <w:szCs w:val="23"/>
        </w:rPr>
        <w:t>родител</w:t>
      </w:r>
      <w:r w:rsidRPr="00ED1D45">
        <w:rPr>
          <w:rFonts w:eastAsia="Times New Roman"/>
          <w:color w:val="000000"/>
          <w:spacing w:val="36"/>
          <w:sz w:val="23"/>
          <w:szCs w:val="23"/>
        </w:rPr>
        <w:t>я</w:t>
      </w:r>
      <w:r w:rsidRPr="00ED1D45">
        <w:rPr>
          <w:rFonts w:eastAsia="Times New Roman"/>
          <w:color w:val="000000"/>
          <w:sz w:val="23"/>
          <w:szCs w:val="23"/>
        </w:rPr>
        <w:t xml:space="preserve">______________________________________________________ </w:t>
      </w:r>
      <w:r w:rsidRPr="00ED1D45">
        <w:rPr>
          <w:rFonts w:eastAsia="Times New Roman"/>
          <w:i/>
          <w:iCs/>
          <w:color w:val="000000"/>
          <w:sz w:val="21"/>
          <w:szCs w:val="21"/>
        </w:rPr>
        <w:t>(фамилия, имя, отчество (при наличии), дата рождения, СНИЛС)</w:t>
      </w:r>
    </w:p>
    <w:p w14:paraId="14B69EAD" w14:textId="77777777" w:rsidR="00ED1D45" w:rsidRPr="00ED1D45" w:rsidRDefault="00ED1D45" w:rsidP="00ED1D45">
      <w:pPr>
        <w:widowControl w:val="0"/>
        <w:ind w:left="53" w:right="-20"/>
        <w:rPr>
          <w:rFonts w:eastAsia="Times New Roman"/>
          <w:color w:val="000000"/>
          <w:sz w:val="23"/>
          <w:szCs w:val="23"/>
        </w:rPr>
        <w:sectPr w:rsidR="00ED1D45" w:rsidRPr="00ED1D45" w:rsidSect="00ED1D45">
          <w:pgSz w:w="11905" w:h="16836"/>
          <w:pgMar w:top="1127" w:right="598" w:bottom="0" w:left="992" w:header="0" w:footer="0" w:gutter="0"/>
          <w:cols w:space="708"/>
        </w:sectPr>
      </w:pPr>
      <w:r w:rsidRPr="00ED1D45">
        <w:rPr>
          <w:rFonts w:eastAsia="Times New Roman"/>
          <w:color w:val="000000"/>
          <w:sz w:val="23"/>
          <w:szCs w:val="23"/>
        </w:rPr>
        <w:t>Документ, удостоверяющий личность:</w:t>
      </w:r>
    </w:p>
    <w:p w14:paraId="3CF21589" w14:textId="77777777" w:rsidR="00ED1D45" w:rsidRPr="00ED1D45" w:rsidRDefault="00ED1D45" w:rsidP="00ED1D45">
      <w:pPr>
        <w:widowControl w:val="0"/>
        <w:spacing w:line="244" w:lineRule="auto"/>
        <w:ind w:left="20" w:right="3516"/>
        <w:jc w:val="both"/>
        <w:rPr>
          <w:rFonts w:eastAsia="Times New Roman"/>
          <w:color w:val="000000"/>
          <w:sz w:val="23"/>
          <w:szCs w:val="23"/>
        </w:rPr>
      </w:pPr>
      <w:bookmarkStart w:id="3" w:name="_page_163_0"/>
      <w:r w:rsidRPr="00ED1D45">
        <w:rPr>
          <w:rFonts w:eastAsia="Times New Roman"/>
          <w:color w:val="000000"/>
          <w:sz w:val="23"/>
          <w:szCs w:val="23"/>
        </w:rPr>
        <w:lastRenderedPageBreak/>
        <w:t>наименование</w:t>
      </w:r>
      <w:r w:rsidRPr="00ED1D45">
        <w:rPr>
          <w:rFonts w:eastAsia="Times New Roman"/>
          <w:color w:val="000000"/>
          <w:spacing w:val="39"/>
          <w:sz w:val="23"/>
          <w:szCs w:val="23"/>
        </w:rPr>
        <w:t>:</w:t>
      </w:r>
      <w:r w:rsidRPr="00ED1D45">
        <w:rPr>
          <w:rFonts w:eastAsia="Times New Roman"/>
          <w:color w:val="000000"/>
          <w:sz w:val="23"/>
          <w:szCs w:val="23"/>
        </w:rPr>
        <w:t xml:space="preserve">_________________________________________________ серия, </w:t>
      </w:r>
      <w:proofErr w:type="spellStart"/>
      <w:r w:rsidRPr="00ED1D45">
        <w:rPr>
          <w:rFonts w:eastAsia="Times New Roman"/>
          <w:color w:val="000000"/>
          <w:sz w:val="23"/>
          <w:szCs w:val="23"/>
        </w:rPr>
        <w:t>номе</w:t>
      </w:r>
      <w:r w:rsidRPr="00ED1D45">
        <w:rPr>
          <w:rFonts w:eastAsia="Times New Roman"/>
          <w:color w:val="000000"/>
          <w:spacing w:val="40"/>
          <w:sz w:val="23"/>
          <w:szCs w:val="23"/>
        </w:rPr>
        <w:t>р</w:t>
      </w:r>
      <w:r w:rsidRPr="00ED1D45">
        <w:rPr>
          <w:rFonts w:eastAsia="Times New Roman"/>
          <w:color w:val="000000"/>
          <w:sz w:val="23"/>
          <w:szCs w:val="23"/>
        </w:rPr>
        <w:t>_____________________________</w:t>
      </w:r>
      <w:r w:rsidRPr="00ED1D45">
        <w:rPr>
          <w:rFonts w:eastAsia="Times New Roman"/>
          <w:color w:val="000000"/>
          <w:spacing w:val="41"/>
          <w:sz w:val="23"/>
          <w:szCs w:val="23"/>
        </w:rPr>
        <w:t>_</w:t>
      </w:r>
      <w:r w:rsidRPr="00ED1D45">
        <w:rPr>
          <w:rFonts w:eastAsia="Times New Roman"/>
          <w:color w:val="000000"/>
          <w:sz w:val="23"/>
          <w:szCs w:val="23"/>
        </w:rPr>
        <w:t>дата</w:t>
      </w:r>
      <w:proofErr w:type="spellEnd"/>
      <w:r w:rsidRPr="00ED1D45">
        <w:rPr>
          <w:rFonts w:eastAsia="Times New Roman"/>
          <w:color w:val="000000"/>
          <w:sz w:val="23"/>
          <w:szCs w:val="23"/>
        </w:rPr>
        <w:t xml:space="preserve"> выдачи</w:t>
      </w:r>
      <w:r w:rsidRPr="00ED1D45">
        <w:rPr>
          <w:rFonts w:eastAsia="Times New Roman"/>
          <w:color w:val="000000"/>
          <w:spacing w:val="39"/>
          <w:sz w:val="23"/>
          <w:szCs w:val="23"/>
        </w:rPr>
        <w:t>:</w:t>
      </w:r>
      <w:r w:rsidRPr="00ED1D45">
        <w:rPr>
          <w:rFonts w:eastAsia="Times New Roman"/>
          <w:color w:val="000000"/>
          <w:sz w:val="23"/>
          <w:szCs w:val="23"/>
        </w:rPr>
        <w:t>_________ кем выдан:</w:t>
      </w:r>
      <w:r w:rsidRPr="00ED1D45">
        <w:rPr>
          <w:rFonts w:eastAsia="Times New Roman"/>
          <w:color w:val="000000"/>
          <w:spacing w:val="-4"/>
          <w:sz w:val="23"/>
          <w:szCs w:val="23"/>
        </w:rPr>
        <w:t xml:space="preserve"> </w:t>
      </w:r>
      <w:r w:rsidRPr="00ED1D45">
        <w:rPr>
          <w:rFonts w:eastAsia="Times New Roman"/>
          <w:color w:val="000000"/>
          <w:sz w:val="23"/>
          <w:szCs w:val="23"/>
        </w:rPr>
        <w:t>____________________________________________________</w:t>
      </w:r>
    </w:p>
    <w:p w14:paraId="2E30F593" w14:textId="77777777" w:rsidR="00ED1D45" w:rsidRPr="00ED1D45" w:rsidRDefault="00ED1D45" w:rsidP="00ED1D45">
      <w:pPr>
        <w:spacing w:after="2" w:line="120" w:lineRule="exact"/>
        <w:rPr>
          <w:rFonts w:eastAsia="Times New Roman"/>
          <w:sz w:val="12"/>
          <w:szCs w:val="12"/>
        </w:rPr>
      </w:pPr>
    </w:p>
    <w:p w14:paraId="2749C2D9" w14:textId="77777777" w:rsidR="00ED1D45" w:rsidRPr="00ED1D45" w:rsidRDefault="00ED1D45" w:rsidP="00ED1D45">
      <w:pPr>
        <w:widowControl w:val="0"/>
        <w:tabs>
          <w:tab w:val="left" w:pos="961"/>
        </w:tabs>
        <w:ind w:right="-20"/>
        <w:rPr>
          <w:rFonts w:eastAsia="Times New Roman"/>
          <w:color w:val="000000"/>
          <w:sz w:val="23"/>
          <w:szCs w:val="23"/>
        </w:rPr>
      </w:pPr>
      <w:r w:rsidRPr="00ED1D45">
        <w:rPr>
          <w:rFonts w:eastAsia="Times New Roman"/>
          <w:color w:val="000000"/>
          <w:sz w:val="23"/>
          <w:szCs w:val="23"/>
        </w:rPr>
        <w:t>6.</w:t>
      </w:r>
      <w:r w:rsidRPr="00ED1D45">
        <w:rPr>
          <w:rFonts w:eastAsia="Times New Roman"/>
          <w:color w:val="000000"/>
          <w:sz w:val="23"/>
          <w:szCs w:val="23"/>
        </w:rPr>
        <w:tab/>
        <w:t>Имеются дети О ФИО ребенка (до 14 лет)</w:t>
      </w:r>
    </w:p>
    <w:p w14:paraId="53C4CC62" w14:textId="77777777" w:rsidR="00ED1D45" w:rsidRPr="00ED1D45" w:rsidRDefault="00ED1D45" w:rsidP="00ED1D45">
      <w:pPr>
        <w:spacing w:after="37" w:line="240" w:lineRule="exact"/>
        <w:rPr>
          <w:rFonts w:eastAsia="Times New Roman"/>
          <w:sz w:val="24"/>
          <w:szCs w:val="24"/>
        </w:rPr>
      </w:pPr>
    </w:p>
    <w:p w14:paraId="3FE1A55E" w14:textId="77777777" w:rsidR="00ED1D45" w:rsidRPr="00ED1D45" w:rsidRDefault="00ED1D45" w:rsidP="00ED1D45">
      <w:pPr>
        <w:widowControl w:val="0"/>
        <w:spacing w:line="248" w:lineRule="auto"/>
        <w:ind w:left="20" w:right="3434" w:firstLine="740"/>
        <w:rPr>
          <w:rFonts w:eastAsia="Times New Roman"/>
          <w:color w:val="000000"/>
          <w:sz w:val="23"/>
          <w:szCs w:val="23"/>
        </w:rPr>
      </w:pPr>
      <w:r w:rsidRPr="00ED1D45">
        <w:rPr>
          <w:rFonts w:eastAsia="Times New Roman"/>
          <w:i/>
          <w:iCs/>
          <w:color w:val="000000"/>
          <w:sz w:val="21"/>
          <w:szCs w:val="21"/>
        </w:rPr>
        <w:t xml:space="preserve">(фамилия, имя, отчество (при наличии), дата рождения, СНИЛС) </w:t>
      </w:r>
      <w:r w:rsidRPr="00ED1D45">
        <w:rPr>
          <w:rFonts w:eastAsia="Times New Roman"/>
          <w:color w:val="000000"/>
          <w:sz w:val="23"/>
          <w:szCs w:val="23"/>
        </w:rPr>
        <w:t xml:space="preserve">Номер актовой записи о </w:t>
      </w:r>
      <w:proofErr w:type="spellStart"/>
      <w:r w:rsidRPr="00ED1D45">
        <w:rPr>
          <w:rFonts w:eastAsia="Times New Roman"/>
          <w:color w:val="000000"/>
          <w:sz w:val="23"/>
          <w:szCs w:val="23"/>
        </w:rPr>
        <w:t>рождени</w:t>
      </w:r>
      <w:r w:rsidRPr="00ED1D45">
        <w:rPr>
          <w:rFonts w:eastAsia="Times New Roman"/>
          <w:color w:val="000000"/>
          <w:spacing w:val="5"/>
          <w:sz w:val="23"/>
          <w:szCs w:val="23"/>
        </w:rPr>
        <w:t>и</w:t>
      </w:r>
      <w:r w:rsidRPr="00ED1D45">
        <w:rPr>
          <w:rFonts w:eastAsia="Times New Roman"/>
          <w:color w:val="000000"/>
          <w:sz w:val="23"/>
          <w:szCs w:val="23"/>
        </w:rPr>
        <w:t>___________________</w:t>
      </w:r>
      <w:r w:rsidRPr="00ED1D45">
        <w:rPr>
          <w:rFonts w:eastAsia="Times New Roman"/>
          <w:color w:val="000000"/>
          <w:spacing w:val="6"/>
          <w:sz w:val="23"/>
          <w:szCs w:val="23"/>
        </w:rPr>
        <w:t>_</w:t>
      </w:r>
      <w:r w:rsidRPr="00ED1D45">
        <w:rPr>
          <w:rFonts w:eastAsia="Times New Roman"/>
          <w:color w:val="000000"/>
          <w:sz w:val="23"/>
          <w:szCs w:val="23"/>
        </w:rPr>
        <w:t>дат</w:t>
      </w:r>
      <w:r w:rsidRPr="00ED1D45">
        <w:rPr>
          <w:rFonts w:eastAsia="Times New Roman"/>
          <w:color w:val="000000"/>
          <w:spacing w:val="3"/>
          <w:sz w:val="23"/>
          <w:szCs w:val="23"/>
        </w:rPr>
        <w:t>а</w:t>
      </w:r>
      <w:proofErr w:type="spellEnd"/>
      <w:r w:rsidRPr="00ED1D45">
        <w:rPr>
          <w:rFonts w:eastAsia="Times New Roman"/>
          <w:color w:val="000000"/>
          <w:sz w:val="23"/>
          <w:szCs w:val="23"/>
        </w:rPr>
        <w:t>_________ место регистраци</w:t>
      </w:r>
      <w:r w:rsidRPr="00ED1D45">
        <w:rPr>
          <w:rFonts w:eastAsia="Times New Roman"/>
          <w:color w:val="000000"/>
          <w:spacing w:val="17"/>
          <w:sz w:val="23"/>
          <w:szCs w:val="23"/>
        </w:rPr>
        <w:t>и</w:t>
      </w:r>
      <w:r w:rsidRPr="00ED1D45">
        <w:rPr>
          <w:rFonts w:eastAsia="Times New Roman"/>
          <w:color w:val="000000"/>
          <w:sz w:val="23"/>
          <w:szCs w:val="23"/>
        </w:rPr>
        <w:t>______________________________________________</w:t>
      </w:r>
    </w:p>
    <w:p w14:paraId="4E91D1DA" w14:textId="77777777" w:rsidR="00ED1D45" w:rsidRPr="00ED1D45" w:rsidRDefault="00ED1D45" w:rsidP="00ED1D45">
      <w:pPr>
        <w:spacing w:after="17" w:line="220" w:lineRule="exact"/>
        <w:rPr>
          <w:rFonts w:eastAsia="Times New Roman"/>
          <w:sz w:val="22"/>
          <w:szCs w:val="22"/>
        </w:rPr>
      </w:pPr>
    </w:p>
    <w:p w14:paraId="4B2C75B5" w14:textId="77777777" w:rsidR="00ED1D45" w:rsidRPr="00ED1D45" w:rsidRDefault="00ED1D45" w:rsidP="00ED1D45">
      <w:pPr>
        <w:widowControl w:val="0"/>
        <w:ind w:left="20" w:right="-20"/>
        <w:rPr>
          <w:rFonts w:eastAsia="Times New Roman"/>
          <w:color w:val="000000"/>
          <w:sz w:val="23"/>
          <w:szCs w:val="23"/>
        </w:rPr>
      </w:pPr>
      <w:r w:rsidRPr="00ED1D45">
        <w:rPr>
          <w:rFonts w:eastAsia="Times New Roman"/>
          <w:color w:val="000000"/>
          <w:sz w:val="23"/>
          <w:szCs w:val="23"/>
        </w:rPr>
        <w:t>ФИО ребенка (старше 14 лет)</w:t>
      </w:r>
    </w:p>
    <w:p w14:paraId="03AC6E9C" w14:textId="77777777" w:rsidR="00ED1D45" w:rsidRPr="00ED1D45" w:rsidRDefault="00ED1D45" w:rsidP="00ED1D45">
      <w:pPr>
        <w:spacing w:after="26" w:line="240" w:lineRule="exact"/>
        <w:rPr>
          <w:rFonts w:eastAsia="Times New Roman"/>
          <w:sz w:val="24"/>
          <w:szCs w:val="24"/>
        </w:rPr>
      </w:pPr>
    </w:p>
    <w:p w14:paraId="091BFF96" w14:textId="77777777" w:rsidR="00ED1D45" w:rsidRPr="00ED1D45" w:rsidRDefault="00ED1D45" w:rsidP="00ED1D45">
      <w:pPr>
        <w:widowControl w:val="0"/>
        <w:spacing w:line="248" w:lineRule="auto"/>
        <w:ind w:left="20" w:right="3188" w:firstLine="842"/>
        <w:rPr>
          <w:rFonts w:eastAsia="Times New Roman"/>
          <w:color w:val="000000"/>
          <w:sz w:val="23"/>
          <w:szCs w:val="23"/>
        </w:rPr>
      </w:pPr>
      <w:r w:rsidRPr="00ED1D45">
        <w:rPr>
          <w:rFonts w:eastAsia="Times New Roman"/>
          <w:i/>
          <w:iCs/>
          <w:color w:val="000000"/>
          <w:sz w:val="23"/>
          <w:szCs w:val="23"/>
        </w:rPr>
        <w:t xml:space="preserve">(фамилия, имя, отчество (при наличии), дата рождения, СНИЛС) </w:t>
      </w:r>
      <w:r w:rsidRPr="00ED1D45">
        <w:rPr>
          <w:rFonts w:eastAsia="Times New Roman"/>
          <w:color w:val="000000"/>
          <w:sz w:val="23"/>
          <w:szCs w:val="23"/>
        </w:rPr>
        <w:t>Номер актовой записи о рождени</w:t>
      </w:r>
      <w:r w:rsidRPr="00ED1D45">
        <w:rPr>
          <w:rFonts w:eastAsia="Times New Roman"/>
          <w:color w:val="000000"/>
          <w:spacing w:val="8"/>
          <w:sz w:val="23"/>
          <w:szCs w:val="23"/>
        </w:rPr>
        <w:t>и</w:t>
      </w:r>
      <w:r w:rsidRPr="00ED1D45">
        <w:rPr>
          <w:rFonts w:eastAsia="Times New Roman"/>
          <w:color w:val="000000"/>
          <w:sz w:val="23"/>
          <w:szCs w:val="23"/>
        </w:rPr>
        <w:t>_____________________ дат</w:t>
      </w:r>
      <w:r w:rsidRPr="00ED1D45">
        <w:rPr>
          <w:rFonts w:eastAsia="Times New Roman"/>
          <w:color w:val="000000"/>
          <w:spacing w:val="25"/>
          <w:sz w:val="23"/>
          <w:szCs w:val="23"/>
        </w:rPr>
        <w:t>а</w:t>
      </w:r>
      <w:r w:rsidRPr="00ED1D45">
        <w:rPr>
          <w:rFonts w:eastAsia="Times New Roman"/>
          <w:color w:val="000000"/>
          <w:sz w:val="23"/>
          <w:szCs w:val="23"/>
        </w:rPr>
        <w:t>______________________________</w:t>
      </w:r>
    </w:p>
    <w:p w14:paraId="1228D7B7" w14:textId="77777777" w:rsidR="00ED1D45" w:rsidRPr="00ED1D45" w:rsidRDefault="00ED1D45" w:rsidP="00ED1D45">
      <w:pPr>
        <w:widowControl w:val="0"/>
        <w:ind w:left="20" w:right="-20"/>
        <w:rPr>
          <w:rFonts w:eastAsia="Times New Roman"/>
          <w:color w:val="000000"/>
          <w:sz w:val="23"/>
          <w:szCs w:val="23"/>
        </w:rPr>
      </w:pPr>
      <w:r w:rsidRPr="00ED1D45">
        <w:rPr>
          <w:rFonts w:eastAsia="Times New Roman"/>
          <w:color w:val="000000"/>
          <w:sz w:val="23"/>
          <w:szCs w:val="23"/>
        </w:rPr>
        <w:t>место регистрации</w:t>
      </w:r>
    </w:p>
    <w:p w14:paraId="43E84020" w14:textId="77777777" w:rsidR="00ED1D45" w:rsidRPr="00ED1D45" w:rsidRDefault="00ED1D45" w:rsidP="00ED1D45">
      <w:pPr>
        <w:spacing w:after="10" w:line="240" w:lineRule="exact"/>
        <w:rPr>
          <w:rFonts w:eastAsia="Times New Roman"/>
          <w:sz w:val="24"/>
          <w:szCs w:val="24"/>
        </w:rPr>
      </w:pPr>
    </w:p>
    <w:p w14:paraId="3FF0F1C1" w14:textId="77777777" w:rsidR="00ED1D45" w:rsidRPr="00ED1D45" w:rsidRDefault="00ED1D45" w:rsidP="00ED1D45">
      <w:pPr>
        <w:widowControl w:val="0"/>
        <w:spacing w:line="248" w:lineRule="auto"/>
        <w:ind w:left="20" w:right="4438"/>
        <w:rPr>
          <w:rFonts w:eastAsia="Times New Roman"/>
          <w:color w:val="000000"/>
          <w:sz w:val="23"/>
          <w:szCs w:val="23"/>
        </w:rPr>
      </w:pPr>
      <w:r w:rsidRPr="00ED1D45">
        <w:rPr>
          <w:rFonts w:eastAsia="Times New Roman"/>
          <w:color w:val="000000"/>
          <w:sz w:val="23"/>
          <w:szCs w:val="23"/>
        </w:rPr>
        <w:t xml:space="preserve">Документ, удостоверяющий личность: </w:t>
      </w:r>
      <w:proofErr w:type="gramStart"/>
      <w:r w:rsidRPr="00ED1D45">
        <w:rPr>
          <w:rFonts w:eastAsia="Times New Roman"/>
          <w:color w:val="000000"/>
          <w:sz w:val="23"/>
          <w:szCs w:val="23"/>
        </w:rPr>
        <w:t>наименование:_</w:t>
      </w:r>
      <w:proofErr w:type="gramEnd"/>
      <w:r w:rsidRPr="00ED1D45">
        <w:rPr>
          <w:rFonts w:eastAsia="Times New Roman"/>
          <w:color w:val="000000"/>
          <w:sz w:val="23"/>
          <w:szCs w:val="23"/>
        </w:rPr>
        <w:t xml:space="preserve">________________________________________ серия, </w:t>
      </w:r>
      <w:proofErr w:type="spellStart"/>
      <w:r w:rsidRPr="00ED1D45">
        <w:rPr>
          <w:rFonts w:eastAsia="Times New Roman"/>
          <w:color w:val="000000"/>
          <w:sz w:val="23"/>
          <w:szCs w:val="23"/>
        </w:rPr>
        <w:t>номе</w:t>
      </w:r>
      <w:r w:rsidRPr="00ED1D45">
        <w:rPr>
          <w:rFonts w:eastAsia="Times New Roman"/>
          <w:color w:val="000000"/>
          <w:spacing w:val="40"/>
          <w:sz w:val="23"/>
          <w:szCs w:val="23"/>
        </w:rPr>
        <w:t>р</w:t>
      </w:r>
      <w:r w:rsidRPr="00ED1D45">
        <w:rPr>
          <w:rFonts w:eastAsia="Times New Roman"/>
          <w:color w:val="000000"/>
          <w:sz w:val="23"/>
          <w:szCs w:val="23"/>
        </w:rPr>
        <w:t>_____________________________</w:t>
      </w:r>
      <w:r w:rsidRPr="00ED1D45">
        <w:rPr>
          <w:rFonts w:eastAsia="Times New Roman"/>
          <w:color w:val="000000"/>
          <w:spacing w:val="41"/>
          <w:sz w:val="23"/>
          <w:szCs w:val="23"/>
        </w:rPr>
        <w:t>_</w:t>
      </w:r>
      <w:r w:rsidRPr="00ED1D45">
        <w:rPr>
          <w:rFonts w:eastAsia="Times New Roman"/>
          <w:color w:val="000000"/>
          <w:sz w:val="23"/>
          <w:szCs w:val="23"/>
        </w:rPr>
        <w:t>дата</w:t>
      </w:r>
      <w:proofErr w:type="spellEnd"/>
      <w:r w:rsidRPr="00ED1D45">
        <w:rPr>
          <w:rFonts w:eastAsia="Times New Roman"/>
          <w:color w:val="000000"/>
          <w:sz w:val="23"/>
          <w:szCs w:val="23"/>
        </w:rPr>
        <w:t xml:space="preserve"> выдачи: кем выдан:</w:t>
      </w:r>
    </w:p>
    <w:p w14:paraId="197742B2" w14:textId="77777777" w:rsidR="00ED1D45" w:rsidRPr="00ED1D45" w:rsidRDefault="00ED1D45" w:rsidP="00ED1D45">
      <w:pPr>
        <w:spacing w:line="240" w:lineRule="exact"/>
        <w:rPr>
          <w:rFonts w:eastAsia="Times New Roman"/>
          <w:sz w:val="24"/>
          <w:szCs w:val="24"/>
        </w:rPr>
      </w:pPr>
    </w:p>
    <w:p w14:paraId="0F466861" w14:textId="77777777" w:rsidR="00ED1D45" w:rsidRPr="00ED1D45" w:rsidRDefault="00ED1D45" w:rsidP="00ED1D45">
      <w:pPr>
        <w:widowControl w:val="0"/>
        <w:ind w:right="-20"/>
        <w:rPr>
          <w:rFonts w:eastAsia="Times New Roman"/>
          <w:color w:val="000000"/>
          <w:sz w:val="23"/>
          <w:szCs w:val="23"/>
        </w:rPr>
      </w:pPr>
      <w:r w:rsidRPr="00ED1D45">
        <w:rPr>
          <w:rFonts w:eastAsia="Times New Roman"/>
          <w:color w:val="000000"/>
          <w:sz w:val="23"/>
          <w:szCs w:val="23"/>
        </w:rPr>
        <w:t>7. Имеются иные родственники, проживающие совместно ФИО родственника</w:t>
      </w:r>
      <w:r w:rsidRPr="00ED1D45">
        <w:rPr>
          <w:rFonts w:eastAsia="Times New Roman"/>
          <w:color w:val="000000"/>
          <w:spacing w:val="1"/>
          <w:sz w:val="23"/>
          <w:szCs w:val="23"/>
        </w:rPr>
        <w:t xml:space="preserve"> </w:t>
      </w:r>
      <w:r w:rsidRPr="00ED1D45">
        <w:rPr>
          <w:rFonts w:eastAsia="Times New Roman"/>
          <w:color w:val="000000"/>
          <w:sz w:val="23"/>
          <w:szCs w:val="23"/>
        </w:rPr>
        <w:t>(до 14 лет)</w:t>
      </w:r>
    </w:p>
    <w:p w14:paraId="1B1F102E" w14:textId="77777777" w:rsidR="00ED1D45" w:rsidRPr="00ED1D45" w:rsidRDefault="00ED1D45" w:rsidP="00ED1D45">
      <w:pPr>
        <w:spacing w:after="7" w:line="240" w:lineRule="exact"/>
        <w:rPr>
          <w:rFonts w:eastAsia="Times New Roman"/>
          <w:sz w:val="24"/>
          <w:szCs w:val="24"/>
        </w:rPr>
      </w:pPr>
    </w:p>
    <w:p w14:paraId="11BC7E5E" w14:textId="77777777" w:rsidR="00ED1D45" w:rsidRPr="00ED1D45" w:rsidRDefault="00ED1D45" w:rsidP="00ED1D45">
      <w:pPr>
        <w:widowControl w:val="0"/>
        <w:ind w:left="20" w:right="-20"/>
        <w:rPr>
          <w:rFonts w:eastAsia="Times New Roman"/>
          <w:i/>
          <w:iCs/>
          <w:color w:val="000000"/>
          <w:sz w:val="23"/>
          <w:szCs w:val="23"/>
        </w:rPr>
      </w:pPr>
      <w:r w:rsidRPr="00ED1D45">
        <w:rPr>
          <w:rFonts w:eastAsia="Times New Roman"/>
          <w:i/>
          <w:iCs/>
          <w:color w:val="000000"/>
          <w:sz w:val="23"/>
          <w:szCs w:val="23"/>
        </w:rPr>
        <w:t>(фамилия, имя, отчество (при наличии), дата рождения, СНИЛС)</w:t>
      </w:r>
    </w:p>
    <w:p w14:paraId="0748A4D5" w14:textId="77777777" w:rsidR="00ED1D45" w:rsidRPr="00ED1D45" w:rsidRDefault="00ED1D45" w:rsidP="00ED1D45">
      <w:pPr>
        <w:spacing w:after="16" w:line="240" w:lineRule="exact"/>
        <w:rPr>
          <w:rFonts w:eastAsia="Times New Roman"/>
          <w:sz w:val="24"/>
          <w:szCs w:val="24"/>
        </w:rPr>
      </w:pPr>
    </w:p>
    <w:p w14:paraId="08E83A34" w14:textId="77777777" w:rsidR="00ED1D45" w:rsidRPr="00ED1D45" w:rsidRDefault="00ED1D45" w:rsidP="00ED1D45">
      <w:pPr>
        <w:widowControl w:val="0"/>
        <w:spacing w:line="252" w:lineRule="auto"/>
        <w:ind w:left="20" w:right="4782"/>
        <w:rPr>
          <w:rFonts w:eastAsia="Times New Roman"/>
          <w:color w:val="000000"/>
          <w:sz w:val="23"/>
          <w:szCs w:val="23"/>
        </w:rPr>
      </w:pPr>
      <w:r w:rsidRPr="00ED1D45">
        <w:rPr>
          <w:rFonts w:eastAsia="Times New Roman"/>
          <w:color w:val="000000"/>
          <w:sz w:val="23"/>
          <w:szCs w:val="23"/>
        </w:rPr>
        <w:t>Номер актовой записи о рождени</w:t>
      </w:r>
      <w:r w:rsidRPr="00ED1D45">
        <w:rPr>
          <w:rFonts w:eastAsia="Times New Roman"/>
          <w:color w:val="000000"/>
          <w:spacing w:val="8"/>
          <w:sz w:val="23"/>
          <w:szCs w:val="23"/>
        </w:rPr>
        <w:t>и</w:t>
      </w:r>
      <w:r w:rsidRPr="00ED1D45">
        <w:rPr>
          <w:rFonts w:eastAsia="Times New Roman"/>
          <w:color w:val="000000"/>
          <w:sz w:val="23"/>
          <w:szCs w:val="23"/>
        </w:rPr>
        <w:t>_____________________ дат</w:t>
      </w:r>
      <w:r w:rsidRPr="00ED1D45">
        <w:rPr>
          <w:rFonts w:eastAsia="Times New Roman"/>
          <w:color w:val="000000"/>
          <w:spacing w:val="25"/>
          <w:sz w:val="23"/>
          <w:szCs w:val="23"/>
        </w:rPr>
        <w:t>а</w:t>
      </w:r>
      <w:r w:rsidRPr="00ED1D45">
        <w:rPr>
          <w:rFonts w:eastAsia="Times New Roman"/>
          <w:color w:val="000000"/>
          <w:sz w:val="23"/>
          <w:szCs w:val="23"/>
        </w:rPr>
        <w:t>______________________________</w:t>
      </w:r>
    </w:p>
    <w:p w14:paraId="500D808E" w14:textId="77777777" w:rsidR="00ED1D45" w:rsidRPr="00ED1D45" w:rsidRDefault="00ED1D45" w:rsidP="00ED1D45">
      <w:pPr>
        <w:widowControl w:val="0"/>
        <w:spacing w:line="252" w:lineRule="auto"/>
        <w:ind w:left="-42" w:right="3838"/>
        <w:jc w:val="right"/>
        <w:rPr>
          <w:rFonts w:eastAsia="Times New Roman"/>
          <w:color w:val="000000"/>
          <w:sz w:val="23"/>
          <w:szCs w:val="23"/>
        </w:rPr>
      </w:pPr>
      <w:r w:rsidRPr="00ED1D45">
        <w:rPr>
          <w:rFonts w:eastAsia="Times New Roman"/>
          <w:color w:val="000000"/>
          <w:sz w:val="23"/>
          <w:szCs w:val="23"/>
        </w:rPr>
        <w:t>место регистраци</w:t>
      </w:r>
      <w:r w:rsidRPr="00ED1D45">
        <w:rPr>
          <w:rFonts w:eastAsia="Times New Roman"/>
          <w:color w:val="000000"/>
          <w:spacing w:val="38"/>
          <w:sz w:val="23"/>
          <w:szCs w:val="23"/>
        </w:rPr>
        <w:t>и</w:t>
      </w:r>
      <w:r w:rsidRPr="00ED1D45">
        <w:rPr>
          <w:rFonts w:eastAsia="Times New Roman"/>
          <w:color w:val="000000"/>
          <w:sz w:val="23"/>
          <w:szCs w:val="23"/>
        </w:rPr>
        <w:t>___________________________________________ Степень родств</w:t>
      </w:r>
      <w:r w:rsidRPr="00ED1D45">
        <w:rPr>
          <w:rFonts w:eastAsia="Times New Roman"/>
          <w:color w:val="000000"/>
          <w:spacing w:val="33"/>
          <w:sz w:val="23"/>
          <w:szCs w:val="23"/>
        </w:rPr>
        <w:t>а</w:t>
      </w:r>
      <w:r w:rsidRPr="00ED1D45">
        <w:rPr>
          <w:rFonts w:eastAsia="Times New Roman"/>
          <w:color w:val="000000"/>
          <w:sz w:val="23"/>
          <w:szCs w:val="23"/>
        </w:rPr>
        <w:t>_____________________________________________</w:t>
      </w:r>
    </w:p>
    <w:p w14:paraId="3109B31C" w14:textId="77777777" w:rsidR="00ED1D45" w:rsidRPr="00ED1D45" w:rsidRDefault="00ED1D45" w:rsidP="00ED1D45">
      <w:pPr>
        <w:spacing w:line="240" w:lineRule="exact"/>
        <w:rPr>
          <w:rFonts w:eastAsia="Times New Roman"/>
          <w:sz w:val="24"/>
          <w:szCs w:val="24"/>
        </w:rPr>
      </w:pPr>
    </w:p>
    <w:p w14:paraId="5C2905BF" w14:textId="77777777" w:rsidR="00ED1D45" w:rsidRPr="00ED1D45" w:rsidRDefault="00ED1D45" w:rsidP="00ED1D45">
      <w:pPr>
        <w:widowControl w:val="0"/>
        <w:ind w:left="20" w:right="-20"/>
        <w:rPr>
          <w:rFonts w:eastAsia="Times New Roman"/>
          <w:color w:val="000000"/>
          <w:sz w:val="23"/>
          <w:szCs w:val="23"/>
        </w:rPr>
      </w:pPr>
      <w:r w:rsidRPr="00ED1D45">
        <w:rPr>
          <w:rFonts w:eastAsia="Times New Roman"/>
          <w:color w:val="000000"/>
          <w:sz w:val="23"/>
          <w:szCs w:val="23"/>
        </w:rPr>
        <w:t xml:space="preserve">ФИО родственника (старше 14 </w:t>
      </w:r>
      <w:proofErr w:type="gramStart"/>
      <w:r w:rsidRPr="00ED1D45">
        <w:rPr>
          <w:rFonts w:eastAsia="Times New Roman"/>
          <w:color w:val="000000"/>
          <w:sz w:val="23"/>
          <w:szCs w:val="23"/>
        </w:rPr>
        <w:t>лет</w:t>
      </w:r>
      <w:r w:rsidRPr="00ED1D45">
        <w:rPr>
          <w:rFonts w:eastAsia="Times New Roman"/>
          <w:color w:val="000000"/>
          <w:spacing w:val="24"/>
          <w:sz w:val="23"/>
          <w:szCs w:val="23"/>
        </w:rPr>
        <w:t>)</w:t>
      </w:r>
      <w:r w:rsidRPr="00ED1D45">
        <w:rPr>
          <w:rFonts w:eastAsia="Times New Roman"/>
          <w:color w:val="000000"/>
          <w:sz w:val="23"/>
          <w:szCs w:val="23"/>
        </w:rPr>
        <w:t>_</w:t>
      </w:r>
      <w:proofErr w:type="gramEnd"/>
      <w:r w:rsidRPr="00ED1D45">
        <w:rPr>
          <w:rFonts w:eastAsia="Times New Roman"/>
          <w:color w:val="000000"/>
          <w:sz w:val="23"/>
          <w:szCs w:val="23"/>
        </w:rPr>
        <w:t>____________________________</w:t>
      </w:r>
    </w:p>
    <w:p w14:paraId="2CCE62A7" w14:textId="77777777" w:rsidR="00ED1D45" w:rsidRPr="00ED1D45" w:rsidRDefault="00ED1D45" w:rsidP="00ED1D45">
      <w:pPr>
        <w:spacing w:line="240" w:lineRule="exact"/>
        <w:rPr>
          <w:rFonts w:eastAsia="Times New Roman"/>
          <w:sz w:val="24"/>
          <w:szCs w:val="24"/>
        </w:rPr>
      </w:pPr>
    </w:p>
    <w:p w14:paraId="04AB7A96" w14:textId="77777777" w:rsidR="00ED1D45" w:rsidRPr="00ED1D45" w:rsidRDefault="00ED1D45" w:rsidP="00ED1D45">
      <w:pPr>
        <w:spacing w:after="67" w:line="240" w:lineRule="exact"/>
        <w:rPr>
          <w:rFonts w:eastAsia="Times New Roman"/>
          <w:sz w:val="24"/>
          <w:szCs w:val="24"/>
        </w:rPr>
      </w:pPr>
    </w:p>
    <w:p w14:paraId="418A7EC5" w14:textId="77777777" w:rsidR="00ED1D45" w:rsidRPr="00ED1D45" w:rsidRDefault="00ED1D45" w:rsidP="00ED1D45">
      <w:pPr>
        <w:widowControl w:val="0"/>
        <w:ind w:left="20" w:right="-20"/>
        <w:rPr>
          <w:rFonts w:eastAsia="Times New Roman"/>
          <w:i/>
          <w:iCs/>
          <w:color w:val="000000"/>
          <w:sz w:val="22"/>
          <w:szCs w:val="22"/>
        </w:rPr>
      </w:pPr>
      <w:r w:rsidRPr="00ED1D45">
        <w:rPr>
          <w:rFonts w:eastAsia="Times New Roman"/>
          <w:i/>
          <w:iCs/>
          <w:color w:val="000000"/>
          <w:sz w:val="22"/>
          <w:szCs w:val="22"/>
        </w:rPr>
        <w:t>(фамилия, имя, отчество (при наличии), дата рождения, СНИЛС)</w:t>
      </w:r>
    </w:p>
    <w:p w14:paraId="792E20D5" w14:textId="77777777" w:rsidR="00ED1D45" w:rsidRPr="00ED1D45" w:rsidRDefault="00ED1D45" w:rsidP="00ED1D45">
      <w:pPr>
        <w:spacing w:after="4" w:line="240" w:lineRule="exact"/>
        <w:rPr>
          <w:rFonts w:eastAsia="Times New Roman"/>
          <w:sz w:val="24"/>
          <w:szCs w:val="24"/>
        </w:rPr>
      </w:pPr>
    </w:p>
    <w:p w14:paraId="79AE8057" w14:textId="77777777" w:rsidR="00ED1D45" w:rsidRPr="00ED1D45" w:rsidRDefault="00ED1D45" w:rsidP="00ED1D45">
      <w:pPr>
        <w:widowControl w:val="0"/>
        <w:spacing w:line="246" w:lineRule="auto"/>
        <w:ind w:left="23" w:right="4317"/>
        <w:rPr>
          <w:rFonts w:eastAsia="Times New Roman"/>
          <w:color w:val="000000"/>
          <w:sz w:val="23"/>
          <w:szCs w:val="23"/>
        </w:rPr>
      </w:pPr>
      <w:r w:rsidRPr="00ED1D45">
        <w:rPr>
          <w:rFonts w:eastAsia="Times New Roman"/>
          <w:color w:val="000000"/>
          <w:sz w:val="22"/>
          <w:szCs w:val="22"/>
        </w:rPr>
        <w:t xml:space="preserve">Степень родства _________________________________________ </w:t>
      </w:r>
      <w:r w:rsidRPr="00ED1D45">
        <w:rPr>
          <w:rFonts w:eastAsia="Times New Roman"/>
          <w:color w:val="000000"/>
          <w:sz w:val="23"/>
          <w:szCs w:val="23"/>
        </w:rPr>
        <w:t>Документ, удостоверяющий личность: наименование</w:t>
      </w:r>
      <w:r w:rsidRPr="00ED1D45">
        <w:rPr>
          <w:rFonts w:eastAsia="Times New Roman"/>
          <w:color w:val="000000"/>
          <w:spacing w:val="3"/>
          <w:sz w:val="23"/>
          <w:szCs w:val="23"/>
        </w:rPr>
        <w:t>:</w:t>
      </w:r>
      <w:r w:rsidRPr="00ED1D45">
        <w:rPr>
          <w:rFonts w:eastAsia="Times New Roman"/>
          <w:color w:val="000000"/>
          <w:sz w:val="23"/>
          <w:szCs w:val="23"/>
        </w:rPr>
        <w:t>__________________________________________ серия,</w:t>
      </w:r>
      <w:r w:rsidRPr="00ED1D45">
        <w:rPr>
          <w:rFonts w:eastAsia="Times New Roman"/>
          <w:color w:val="000000"/>
          <w:spacing w:val="3"/>
          <w:sz w:val="23"/>
          <w:szCs w:val="23"/>
        </w:rPr>
        <w:t xml:space="preserve"> </w:t>
      </w:r>
      <w:proofErr w:type="spellStart"/>
      <w:r w:rsidRPr="00ED1D45">
        <w:rPr>
          <w:rFonts w:eastAsia="Times New Roman"/>
          <w:color w:val="000000"/>
          <w:sz w:val="23"/>
          <w:szCs w:val="23"/>
        </w:rPr>
        <w:t>номе</w:t>
      </w:r>
      <w:r w:rsidRPr="00ED1D45">
        <w:rPr>
          <w:rFonts w:eastAsia="Times New Roman"/>
          <w:color w:val="000000"/>
          <w:spacing w:val="43"/>
          <w:sz w:val="23"/>
          <w:szCs w:val="23"/>
        </w:rPr>
        <w:t>р</w:t>
      </w:r>
      <w:r w:rsidRPr="00ED1D45">
        <w:rPr>
          <w:rFonts w:eastAsia="Times New Roman"/>
          <w:color w:val="000000"/>
          <w:sz w:val="23"/>
          <w:szCs w:val="23"/>
        </w:rPr>
        <w:t>______________________________</w:t>
      </w:r>
      <w:r w:rsidRPr="00ED1D45">
        <w:rPr>
          <w:rFonts w:eastAsia="Times New Roman"/>
          <w:color w:val="000000"/>
          <w:spacing w:val="43"/>
          <w:sz w:val="23"/>
          <w:szCs w:val="23"/>
        </w:rPr>
        <w:t>_</w:t>
      </w:r>
      <w:r w:rsidRPr="00ED1D45">
        <w:rPr>
          <w:rFonts w:eastAsia="Times New Roman"/>
          <w:color w:val="000000"/>
          <w:sz w:val="23"/>
          <w:szCs w:val="23"/>
        </w:rPr>
        <w:t>дата</w:t>
      </w:r>
      <w:proofErr w:type="spellEnd"/>
      <w:r w:rsidRPr="00ED1D45">
        <w:rPr>
          <w:rFonts w:eastAsia="Times New Roman"/>
          <w:color w:val="000000"/>
          <w:spacing w:val="3"/>
          <w:sz w:val="23"/>
          <w:szCs w:val="23"/>
        </w:rPr>
        <w:t xml:space="preserve"> </w:t>
      </w:r>
      <w:r w:rsidRPr="00ED1D45">
        <w:rPr>
          <w:rFonts w:eastAsia="Times New Roman"/>
          <w:color w:val="000000"/>
          <w:sz w:val="23"/>
          <w:szCs w:val="23"/>
        </w:rPr>
        <w:t>выдачи: кем</w:t>
      </w:r>
      <w:r w:rsidRPr="00ED1D45">
        <w:rPr>
          <w:rFonts w:eastAsia="Times New Roman"/>
          <w:color w:val="000000"/>
          <w:spacing w:val="3"/>
          <w:sz w:val="23"/>
          <w:szCs w:val="23"/>
        </w:rPr>
        <w:t xml:space="preserve"> </w:t>
      </w:r>
      <w:r w:rsidRPr="00ED1D45">
        <w:rPr>
          <w:rFonts w:eastAsia="Times New Roman"/>
          <w:color w:val="000000"/>
          <w:sz w:val="23"/>
          <w:szCs w:val="23"/>
        </w:rPr>
        <w:t>выдан:</w:t>
      </w:r>
    </w:p>
    <w:p w14:paraId="367E7847" w14:textId="77777777" w:rsidR="00ED1D45" w:rsidRPr="00ED1D45" w:rsidRDefault="00ED1D45" w:rsidP="00ED1D45">
      <w:pPr>
        <w:spacing w:line="240" w:lineRule="exact"/>
        <w:rPr>
          <w:rFonts w:eastAsia="Times New Roman"/>
          <w:sz w:val="24"/>
          <w:szCs w:val="24"/>
        </w:rPr>
      </w:pPr>
    </w:p>
    <w:p w14:paraId="2CD8FA36" w14:textId="77777777" w:rsidR="00ED1D45" w:rsidRPr="00ED1D45" w:rsidRDefault="00ED1D45" w:rsidP="00ED1D45">
      <w:pPr>
        <w:spacing w:line="240" w:lineRule="exact"/>
        <w:rPr>
          <w:rFonts w:eastAsia="Times New Roman"/>
          <w:sz w:val="24"/>
          <w:szCs w:val="24"/>
        </w:rPr>
      </w:pPr>
    </w:p>
    <w:p w14:paraId="1B03A8DC" w14:textId="77777777" w:rsidR="00ED1D45" w:rsidRPr="00ED1D45" w:rsidRDefault="00ED1D45" w:rsidP="00ED1D45">
      <w:pPr>
        <w:widowControl w:val="0"/>
        <w:ind w:left="760" w:right="-20"/>
        <w:rPr>
          <w:rFonts w:eastAsia="Times New Roman"/>
          <w:color w:val="000000"/>
          <w:sz w:val="23"/>
          <w:szCs w:val="23"/>
        </w:rPr>
      </w:pPr>
      <w:r w:rsidRPr="00ED1D45">
        <w:rPr>
          <w:rFonts w:eastAsia="Times New Roman"/>
          <w:color w:val="000000"/>
          <w:sz w:val="23"/>
          <w:szCs w:val="23"/>
        </w:rPr>
        <w:t>Полноту и достоверность представленных в запросе сведений подтверждаю.</w:t>
      </w:r>
    </w:p>
    <w:p w14:paraId="7671BF15" w14:textId="77777777" w:rsidR="00ED1D45" w:rsidRPr="00ED1D45" w:rsidRDefault="00ED1D45" w:rsidP="00ED1D45">
      <w:pPr>
        <w:spacing w:after="26" w:line="240" w:lineRule="exact"/>
        <w:rPr>
          <w:rFonts w:eastAsia="Times New Roman"/>
          <w:sz w:val="24"/>
          <w:szCs w:val="24"/>
        </w:rPr>
      </w:pPr>
    </w:p>
    <w:p w14:paraId="04BC8D8E" w14:textId="77777777" w:rsidR="00ED1D45" w:rsidRPr="00ED1D45" w:rsidRDefault="00ED1D45" w:rsidP="00ED1D45">
      <w:pPr>
        <w:widowControl w:val="0"/>
        <w:spacing w:line="248" w:lineRule="auto"/>
        <w:ind w:left="20" w:right="-56" w:firstLine="740"/>
        <w:rPr>
          <w:rFonts w:eastAsia="Times New Roman"/>
          <w:color w:val="000000"/>
          <w:sz w:val="23"/>
          <w:szCs w:val="23"/>
        </w:rPr>
        <w:sectPr w:rsidR="00ED1D45" w:rsidRPr="00ED1D45" w:rsidSect="00ED1D45">
          <w:pgSz w:w="11905" w:h="16836"/>
          <w:pgMar w:top="234" w:right="225" w:bottom="0" w:left="992" w:header="0" w:footer="0" w:gutter="0"/>
          <w:cols w:space="708"/>
        </w:sectPr>
      </w:pPr>
      <w:r w:rsidRPr="00ED1D45">
        <w:rPr>
          <w:rFonts w:eastAsia="Times New Roman"/>
          <w:color w:val="000000"/>
          <w:sz w:val="23"/>
          <w:szCs w:val="23"/>
        </w:rPr>
        <w:t>Даю</w:t>
      </w:r>
      <w:r w:rsidRPr="00ED1D45">
        <w:rPr>
          <w:rFonts w:eastAsia="Times New Roman"/>
          <w:color w:val="000000"/>
          <w:spacing w:val="68"/>
          <w:sz w:val="23"/>
          <w:szCs w:val="23"/>
        </w:rPr>
        <w:t xml:space="preserve"> </w:t>
      </w:r>
      <w:r w:rsidRPr="00ED1D45">
        <w:rPr>
          <w:rFonts w:eastAsia="Times New Roman"/>
          <w:color w:val="000000"/>
          <w:sz w:val="23"/>
          <w:szCs w:val="23"/>
        </w:rPr>
        <w:t>свое</w:t>
      </w:r>
      <w:r w:rsidRPr="00ED1D45">
        <w:rPr>
          <w:rFonts w:eastAsia="Times New Roman"/>
          <w:color w:val="000000"/>
          <w:spacing w:val="68"/>
          <w:sz w:val="23"/>
          <w:szCs w:val="23"/>
        </w:rPr>
        <w:t xml:space="preserve"> </w:t>
      </w:r>
      <w:r w:rsidRPr="00ED1D45">
        <w:rPr>
          <w:rFonts w:eastAsia="Times New Roman"/>
          <w:color w:val="000000"/>
          <w:sz w:val="23"/>
          <w:szCs w:val="23"/>
        </w:rPr>
        <w:t>согласие</w:t>
      </w:r>
      <w:r w:rsidRPr="00ED1D45">
        <w:rPr>
          <w:rFonts w:eastAsia="Times New Roman"/>
          <w:color w:val="000000"/>
          <w:spacing w:val="68"/>
          <w:sz w:val="23"/>
          <w:szCs w:val="23"/>
        </w:rPr>
        <w:t xml:space="preserve"> </w:t>
      </w:r>
      <w:r w:rsidRPr="00ED1D45">
        <w:rPr>
          <w:rFonts w:eastAsia="Times New Roman"/>
          <w:color w:val="000000"/>
          <w:sz w:val="23"/>
          <w:szCs w:val="23"/>
        </w:rPr>
        <w:t>на</w:t>
      </w:r>
      <w:r w:rsidRPr="00ED1D45">
        <w:rPr>
          <w:rFonts w:eastAsia="Times New Roman"/>
          <w:color w:val="000000"/>
          <w:spacing w:val="68"/>
          <w:sz w:val="23"/>
          <w:szCs w:val="23"/>
        </w:rPr>
        <w:t xml:space="preserve"> </w:t>
      </w:r>
      <w:r w:rsidRPr="00ED1D45">
        <w:rPr>
          <w:rFonts w:eastAsia="Times New Roman"/>
          <w:color w:val="000000"/>
          <w:sz w:val="23"/>
          <w:szCs w:val="23"/>
        </w:rPr>
        <w:t>полу</w:t>
      </w:r>
      <w:r w:rsidRPr="00ED1D45">
        <w:rPr>
          <w:rFonts w:eastAsia="Times New Roman"/>
          <w:color w:val="000000"/>
          <w:spacing w:val="1"/>
          <w:sz w:val="23"/>
          <w:szCs w:val="23"/>
        </w:rPr>
        <w:t>ч</w:t>
      </w:r>
      <w:r w:rsidRPr="00ED1D45">
        <w:rPr>
          <w:rFonts w:eastAsia="Times New Roman"/>
          <w:color w:val="000000"/>
          <w:sz w:val="23"/>
          <w:szCs w:val="23"/>
        </w:rPr>
        <w:t>ение,</w:t>
      </w:r>
      <w:r w:rsidRPr="00ED1D45">
        <w:rPr>
          <w:rFonts w:eastAsia="Times New Roman"/>
          <w:color w:val="000000"/>
          <w:spacing w:val="68"/>
          <w:sz w:val="23"/>
          <w:szCs w:val="23"/>
        </w:rPr>
        <w:t xml:space="preserve"> </w:t>
      </w:r>
      <w:r w:rsidRPr="00ED1D45">
        <w:rPr>
          <w:rFonts w:eastAsia="Times New Roman"/>
          <w:color w:val="000000"/>
          <w:sz w:val="23"/>
          <w:szCs w:val="23"/>
        </w:rPr>
        <w:t>обработку</w:t>
      </w:r>
      <w:r w:rsidRPr="00ED1D45">
        <w:rPr>
          <w:rFonts w:eastAsia="Times New Roman"/>
          <w:color w:val="000000"/>
          <w:spacing w:val="68"/>
          <w:sz w:val="23"/>
          <w:szCs w:val="23"/>
        </w:rPr>
        <w:t xml:space="preserve"> </w:t>
      </w:r>
      <w:r w:rsidRPr="00ED1D45">
        <w:rPr>
          <w:rFonts w:eastAsia="Times New Roman"/>
          <w:color w:val="000000"/>
          <w:sz w:val="23"/>
          <w:szCs w:val="23"/>
        </w:rPr>
        <w:t>и</w:t>
      </w:r>
      <w:r w:rsidRPr="00ED1D45">
        <w:rPr>
          <w:rFonts w:eastAsia="Times New Roman"/>
          <w:color w:val="000000"/>
          <w:spacing w:val="68"/>
          <w:sz w:val="23"/>
          <w:szCs w:val="23"/>
        </w:rPr>
        <w:t xml:space="preserve"> </w:t>
      </w:r>
      <w:r w:rsidRPr="00ED1D45">
        <w:rPr>
          <w:rFonts w:eastAsia="Times New Roman"/>
          <w:color w:val="000000"/>
          <w:sz w:val="23"/>
          <w:szCs w:val="23"/>
        </w:rPr>
        <w:t>передачу</w:t>
      </w:r>
      <w:r w:rsidRPr="00ED1D45">
        <w:rPr>
          <w:rFonts w:eastAsia="Times New Roman"/>
          <w:color w:val="000000"/>
          <w:spacing w:val="68"/>
          <w:sz w:val="23"/>
          <w:szCs w:val="23"/>
        </w:rPr>
        <w:t xml:space="preserve"> </w:t>
      </w:r>
      <w:r w:rsidRPr="00ED1D45">
        <w:rPr>
          <w:rFonts w:eastAsia="Times New Roman"/>
          <w:color w:val="000000"/>
          <w:sz w:val="23"/>
          <w:szCs w:val="23"/>
        </w:rPr>
        <w:t>моих</w:t>
      </w:r>
      <w:r w:rsidRPr="00ED1D45">
        <w:rPr>
          <w:rFonts w:eastAsia="Times New Roman"/>
          <w:color w:val="000000"/>
          <w:spacing w:val="68"/>
          <w:sz w:val="23"/>
          <w:szCs w:val="23"/>
        </w:rPr>
        <w:t xml:space="preserve"> </w:t>
      </w:r>
      <w:r w:rsidRPr="00ED1D45">
        <w:rPr>
          <w:rFonts w:eastAsia="Times New Roman"/>
          <w:color w:val="000000"/>
          <w:sz w:val="23"/>
          <w:szCs w:val="23"/>
        </w:rPr>
        <w:t>персональных</w:t>
      </w:r>
      <w:r w:rsidRPr="00ED1D45">
        <w:rPr>
          <w:rFonts w:eastAsia="Times New Roman"/>
          <w:color w:val="000000"/>
          <w:spacing w:val="68"/>
          <w:sz w:val="23"/>
          <w:szCs w:val="23"/>
        </w:rPr>
        <w:t xml:space="preserve"> </w:t>
      </w:r>
      <w:r w:rsidRPr="00ED1D45">
        <w:rPr>
          <w:rFonts w:eastAsia="Times New Roman"/>
          <w:color w:val="000000"/>
          <w:sz w:val="23"/>
          <w:szCs w:val="23"/>
        </w:rPr>
        <w:t>данных</w:t>
      </w:r>
      <w:r w:rsidRPr="00ED1D45">
        <w:rPr>
          <w:rFonts w:eastAsia="Times New Roman"/>
          <w:color w:val="000000"/>
          <w:spacing w:val="68"/>
          <w:sz w:val="23"/>
          <w:szCs w:val="23"/>
        </w:rPr>
        <w:t xml:space="preserve"> </w:t>
      </w:r>
      <w:r w:rsidRPr="00ED1D45">
        <w:rPr>
          <w:rFonts w:eastAsia="Times New Roman"/>
          <w:color w:val="000000"/>
          <w:sz w:val="23"/>
          <w:szCs w:val="23"/>
        </w:rPr>
        <w:t>согласно Федеральному закону от 27.07.2006 № 152-ФЗ «О персональных данных»</w:t>
      </w:r>
      <w:bookmarkEnd w:id="3"/>
    </w:p>
    <w:p w14:paraId="1BA6392E" w14:textId="643B1D97" w:rsidR="00CD1A91" w:rsidRPr="00CD1A91" w:rsidRDefault="00CD1A91" w:rsidP="00CD1A91">
      <w:pPr>
        <w:ind w:left="6096" w:right="-142"/>
        <w:rPr>
          <w:rFonts w:eastAsia="Times New Roman"/>
          <w:lang w:eastAsia="ar-SA"/>
        </w:rPr>
      </w:pPr>
      <w:r w:rsidRPr="00CD1A91">
        <w:rPr>
          <w:rFonts w:eastAsia="Times New Roman"/>
          <w:lang w:eastAsia="ar-SA"/>
        </w:rPr>
        <w:lastRenderedPageBreak/>
        <w:t>Приложение № 5</w:t>
      </w:r>
      <w:r>
        <w:rPr>
          <w:rFonts w:eastAsia="Times New Roman"/>
          <w:lang w:eastAsia="ar-SA"/>
        </w:rPr>
        <w:t>.1</w:t>
      </w:r>
    </w:p>
    <w:p w14:paraId="31A1905E" w14:textId="77777777" w:rsidR="00CD1A91" w:rsidRDefault="00CD1A91" w:rsidP="00CD1A91">
      <w:pPr>
        <w:pBdr>
          <w:bottom w:val="single" w:sz="12" w:space="1" w:color="auto"/>
        </w:pBdr>
        <w:ind w:left="6096" w:right="-142"/>
        <w:rPr>
          <w:rFonts w:eastAsia="Times New Roman"/>
          <w:lang w:eastAsia="ar-SA"/>
        </w:rPr>
      </w:pPr>
      <w:r w:rsidRPr="00CD1A91">
        <w:rPr>
          <w:rFonts w:eastAsia="Times New Roman"/>
          <w:lang w:eastAsia="ar-SA"/>
        </w:rPr>
        <w:t xml:space="preserve">к административному регламенту предоставления муниципальной услуги "Заключение, расторжение, изменение договоров социального найма жилого помещения"  </w:t>
      </w:r>
    </w:p>
    <w:p w14:paraId="239113B8" w14:textId="77777777" w:rsidR="00CD1A91" w:rsidRDefault="00CD1A91" w:rsidP="00CD1A91">
      <w:pPr>
        <w:pBdr>
          <w:bottom w:val="single" w:sz="12" w:space="1" w:color="auto"/>
        </w:pBdr>
        <w:ind w:left="6096" w:right="-142"/>
        <w:rPr>
          <w:rFonts w:eastAsia="Times New Roman"/>
          <w:lang w:eastAsia="ar-SA"/>
        </w:rPr>
      </w:pPr>
    </w:p>
    <w:p w14:paraId="7FD94838" w14:textId="77777777" w:rsidR="00CD1A91" w:rsidRDefault="00CD1A91" w:rsidP="00CD1A91">
      <w:pPr>
        <w:ind w:left="6096" w:right="-142"/>
        <w:rPr>
          <w:rFonts w:eastAsia="Times New Roman"/>
          <w:lang w:eastAsia="ar-SA"/>
        </w:rPr>
      </w:pPr>
    </w:p>
    <w:p w14:paraId="7E70609F" w14:textId="77777777" w:rsidR="00F57E51" w:rsidRPr="00F57E51" w:rsidRDefault="00F57E51" w:rsidP="00F57E51">
      <w:pPr>
        <w:spacing w:line="240" w:lineRule="exact"/>
        <w:rPr>
          <w:rFonts w:eastAsia="Times New Roman"/>
          <w:sz w:val="24"/>
          <w:szCs w:val="24"/>
        </w:rPr>
      </w:pPr>
    </w:p>
    <w:p w14:paraId="3837B6F6" w14:textId="77777777" w:rsidR="00F57E51" w:rsidRPr="00F57E51" w:rsidRDefault="00F57E51" w:rsidP="00F57E51">
      <w:pPr>
        <w:spacing w:after="2" w:line="120" w:lineRule="exact"/>
        <w:rPr>
          <w:rFonts w:eastAsia="Times New Roman"/>
          <w:sz w:val="12"/>
          <w:szCs w:val="12"/>
        </w:rPr>
      </w:pPr>
    </w:p>
    <w:p w14:paraId="4C72D74E" w14:textId="77777777" w:rsidR="00F57E51" w:rsidRPr="00F57E51" w:rsidRDefault="00F57E51" w:rsidP="00F57E51">
      <w:pPr>
        <w:widowControl w:val="0"/>
        <w:ind w:left="932" w:right="-20"/>
        <w:rPr>
          <w:rFonts w:eastAsia="Times New Roman"/>
          <w:b/>
          <w:bCs/>
          <w:color w:val="000000"/>
        </w:rPr>
      </w:pPr>
      <w:r w:rsidRPr="00F57E51">
        <w:rPr>
          <w:rFonts w:eastAsia="Times New Roman"/>
          <w:b/>
          <w:bCs/>
          <w:color w:val="000000"/>
        </w:rPr>
        <w:t>Форма заявления о пре</w:t>
      </w:r>
      <w:r w:rsidRPr="00F57E51">
        <w:rPr>
          <w:rFonts w:eastAsia="Times New Roman"/>
          <w:b/>
          <w:bCs/>
          <w:color w:val="000000"/>
          <w:spacing w:val="1"/>
        </w:rPr>
        <w:t>д</w:t>
      </w:r>
      <w:r w:rsidRPr="00F57E51">
        <w:rPr>
          <w:rFonts w:eastAsia="Times New Roman"/>
          <w:b/>
          <w:bCs/>
          <w:color w:val="000000"/>
        </w:rPr>
        <w:t>оставлении муниципальной у</w:t>
      </w:r>
      <w:r w:rsidRPr="00F57E51">
        <w:rPr>
          <w:rFonts w:eastAsia="Times New Roman"/>
          <w:b/>
          <w:bCs/>
          <w:color w:val="000000"/>
          <w:spacing w:val="1"/>
        </w:rPr>
        <w:t>с</w:t>
      </w:r>
      <w:r w:rsidRPr="00F57E51">
        <w:rPr>
          <w:rFonts w:eastAsia="Times New Roman"/>
          <w:b/>
          <w:bCs/>
          <w:color w:val="000000"/>
        </w:rPr>
        <w:t>луги</w:t>
      </w:r>
    </w:p>
    <w:p w14:paraId="6CBAA04D" w14:textId="77777777" w:rsidR="00F57E51" w:rsidRPr="00F57E51" w:rsidRDefault="00F57E51" w:rsidP="00F57E51">
      <w:pPr>
        <w:spacing w:after="31" w:line="240" w:lineRule="exact"/>
        <w:rPr>
          <w:rFonts w:eastAsia="Times New Roman"/>
          <w:sz w:val="24"/>
          <w:szCs w:val="24"/>
        </w:rPr>
      </w:pPr>
    </w:p>
    <w:p w14:paraId="4EA4A96D" w14:textId="77777777" w:rsidR="00F57E51" w:rsidRPr="00F57E51" w:rsidRDefault="00F57E51" w:rsidP="00F57E51">
      <w:pPr>
        <w:widowControl w:val="0"/>
        <w:ind w:left="1365" w:right="973" w:hanging="478"/>
        <w:rPr>
          <w:rFonts w:eastAsia="Times New Roman"/>
          <w:color w:val="000000"/>
          <w:sz w:val="23"/>
          <w:szCs w:val="23"/>
        </w:rPr>
      </w:pPr>
      <w:r w:rsidRPr="00F57E51">
        <w:rPr>
          <w:rFonts w:eastAsia="Times New Roman"/>
          <w:b/>
          <w:bCs/>
          <w:color w:val="000000"/>
          <w:sz w:val="27"/>
          <w:szCs w:val="27"/>
        </w:rPr>
        <w:t xml:space="preserve">_________________________________________________________ </w:t>
      </w:r>
      <w:r w:rsidRPr="00F57E51">
        <w:rPr>
          <w:rFonts w:eastAsia="Times New Roman"/>
          <w:color w:val="000000"/>
          <w:sz w:val="23"/>
          <w:szCs w:val="23"/>
        </w:rPr>
        <w:t>(наименование органа, уполномоченного на предоставление услуги)</w:t>
      </w:r>
    </w:p>
    <w:p w14:paraId="1E049364" w14:textId="77777777" w:rsidR="00F57E51" w:rsidRPr="00F57E51" w:rsidRDefault="00F57E51" w:rsidP="00F57E51">
      <w:pPr>
        <w:spacing w:after="101" w:line="240" w:lineRule="exact"/>
        <w:rPr>
          <w:rFonts w:eastAsia="Times New Roman"/>
          <w:sz w:val="24"/>
          <w:szCs w:val="24"/>
        </w:rPr>
      </w:pPr>
    </w:p>
    <w:p w14:paraId="3097202C" w14:textId="77777777" w:rsidR="00F57E51" w:rsidRPr="00F57E51" w:rsidRDefault="00F57E51" w:rsidP="00F57E51">
      <w:pPr>
        <w:widowControl w:val="0"/>
        <w:spacing w:line="252" w:lineRule="auto"/>
        <w:ind w:left="1817" w:right="1905" w:firstLine="786"/>
        <w:rPr>
          <w:rFonts w:eastAsia="Times New Roman"/>
          <w:b/>
          <w:bCs/>
          <w:color w:val="000000"/>
          <w:sz w:val="27"/>
          <w:szCs w:val="27"/>
        </w:rPr>
      </w:pPr>
      <w:r w:rsidRPr="00F57E51">
        <w:rPr>
          <w:rFonts w:eastAsia="Times New Roman"/>
          <w:b/>
          <w:bCs/>
          <w:color w:val="000000"/>
          <w:sz w:val="27"/>
          <w:szCs w:val="27"/>
        </w:rPr>
        <w:t>Заявление о вне</w:t>
      </w:r>
      <w:r w:rsidRPr="00F57E51">
        <w:rPr>
          <w:rFonts w:eastAsia="Times New Roman"/>
          <w:b/>
          <w:bCs/>
          <w:color w:val="000000"/>
          <w:spacing w:val="1"/>
          <w:sz w:val="27"/>
          <w:szCs w:val="27"/>
        </w:rPr>
        <w:t>с</w:t>
      </w:r>
      <w:r w:rsidRPr="00F57E51">
        <w:rPr>
          <w:rFonts w:eastAsia="Times New Roman"/>
          <w:b/>
          <w:bCs/>
          <w:color w:val="000000"/>
          <w:sz w:val="27"/>
          <w:szCs w:val="27"/>
        </w:rPr>
        <w:t>ении измен</w:t>
      </w:r>
      <w:r w:rsidRPr="00F57E51">
        <w:rPr>
          <w:rFonts w:eastAsia="Times New Roman"/>
          <w:b/>
          <w:bCs/>
          <w:color w:val="000000"/>
          <w:spacing w:val="1"/>
          <w:sz w:val="27"/>
          <w:szCs w:val="27"/>
        </w:rPr>
        <w:t>е</w:t>
      </w:r>
      <w:r w:rsidRPr="00F57E51">
        <w:rPr>
          <w:rFonts w:eastAsia="Times New Roman"/>
          <w:b/>
          <w:bCs/>
          <w:color w:val="000000"/>
          <w:sz w:val="27"/>
          <w:szCs w:val="27"/>
        </w:rPr>
        <w:t>ний в договор социального найма жилого помещ</w:t>
      </w:r>
      <w:r w:rsidRPr="00F57E51">
        <w:rPr>
          <w:rFonts w:eastAsia="Times New Roman"/>
          <w:b/>
          <w:bCs/>
          <w:color w:val="000000"/>
          <w:spacing w:val="1"/>
          <w:sz w:val="27"/>
          <w:szCs w:val="27"/>
        </w:rPr>
        <w:t>е</w:t>
      </w:r>
      <w:r w:rsidRPr="00F57E51">
        <w:rPr>
          <w:rFonts w:eastAsia="Times New Roman"/>
          <w:b/>
          <w:bCs/>
          <w:color w:val="000000"/>
          <w:sz w:val="27"/>
          <w:szCs w:val="27"/>
        </w:rPr>
        <w:t>ния</w:t>
      </w:r>
    </w:p>
    <w:p w14:paraId="30B9FE58" w14:textId="77777777" w:rsidR="00F57E51" w:rsidRPr="00F57E51" w:rsidRDefault="00F57E51" w:rsidP="00F57E51">
      <w:pPr>
        <w:spacing w:after="71" w:line="240" w:lineRule="exact"/>
        <w:rPr>
          <w:rFonts w:eastAsia="Times New Roman"/>
          <w:sz w:val="24"/>
          <w:szCs w:val="24"/>
        </w:rPr>
      </w:pPr>
    </w:p>
    <w:p w14:paraId="6A5F3EF2" w14:textId="77777777" w:rsidR="00F57E51" w:rsidRPr="00F57E51" w:rsidRDefault="00F57E51" w:rsidP="00F57E51">
      <w:pPr>
        <w:widowControl w:val="0"/>
        <w:ind w:right="503" w:firstLine="285"/>
        <w:rPr>
          <w:rFonts w:eastAsia="Times New Roman"/>
          <w:color w:val="000000"/>
          <w:sz w:val="24"/>
          <w:szCs w:val="24"/>
        </w:rPr>
      </w:pPr>
      <w:r w:rsidRPr="00F57E51">
        <w:rPr>
          <w:rFonts w:eastAsia="Times New Roman"/>
          <w:color w:val="000000"/>
          <w:sz w:val="24"/>
          <w:szCs w:val="24"/>
        </w:rPr>
        <w:t>Прошу</w:t>
      </w:r>
      <w:r w:rsidRPr="00F57E51">
        <w:rPr>
          <w:rFonts w:eastAsia="Times New Roman"/>
          <w:color w:val="000000"/>
          <w:spacing w:val="85"/>
          <w:sz w:val="24"/>
          <w:szCs w:val="24"/>
        </w:rPr>
        <w:t xml:space="preserve"> </w:t>
      </w:r>
      <w:r w:rsidRPr="00F57E51">
        <w:rPr>
          <w:rFonts w:eastAsia="Times New Roman"/>
          <w:color w:val="000000"/>
          <w:sz w:val="24"/>
          <w:szCs w:val="24"/>
        </w:rPr>
        <w:t>внести</w:t>
      </w:r>
      <w:r w:rsidRPr="00F57E51">
        <w:rPr>
          <w:rFonts w:eastAsia="Times New Roman"/>
          <w:color w:val="000000"/>
          <w:spacing w:val="85"/>
          <w:sz w:val="24"/>
          <w:szCs w:val="24"/>
        </w:rPr>
        <w:t xml:space="preserve"> </w:t>
      </w:r>
      <w:r w:rsidRPr="00F57E51">
        <w:rPr>
          <w:rFonts w:eastAsia="Times New Roman"/>
          <w:color w:val="000000"/>
          <w:sz w:val="24"/>
          <w:szCs w:val="24"/>
        </w:rPr>
        <w:t>изм</w:t>
      </w:r>
      <w:r w:rsidRPr="00F57E51">
        <w:rPr>
          <w:rFonts w:eastAsia="Times New Roman"/>
          <w:color w:val="000000"/>
          <w:spacing w:val="1"/>
          <w:sz w:val="24"/>
          <w:szCs w:val="24"/>
        </w:rPr>
        <w:t>е</w:t>
      </w:r>
      <w:r w:rsidRPr="00F57E51">
        <w:rPr>
          <w:rFonts w:eastAsia="Times New Roman"/>
          <w:color w:val="000000"/>
          <w:sz w:val="24"/>
          <w:szCs w:val="24"/>
        </w:rPr>
        <w:t>нения</w:t>
      </w:r>
      <w:r w:rsidRPr="00F57E51">
        <w:rPr>
          <w:rFonts w:eastAsia="Times New Roman"/>
          <w:color w:val="000000"/>
          <w:spacing w:val="85"/>
          <w:sz w:val="24"/>
          <w:szCs w:val="24"/>
        </w:rPr>
        <w:t xml:space="preserve"> </w:t>
      </w:r>
      <w:r w:rsidRPr="00F57E51">
        <w:rPr>
          <w:rFonts w:eastAsia="Times New Roman"/>
          <w:color w:val="000000"/>
          <w:sz w:val="24"/>
          <w:szCs w:val="24"/>
        </w:rPr>
        <w:t>в</w:t>
      </w:r>
      <w:r w:rsidRPr="00F57E51">
        <w:rPr>
          <w:rFonts w:eastAsia="Times New Roman"/>
          <w:color w:val="000000"/>
          <w:spacing w:val="86"/>
          <w:sz w:val="24"/>
          <w:szCs w:val="24"/>
        </w:rPr>
        <w:t xml:space="preserve"> </w:t>
      </w:r>
      <w:r w:rsidRPr="00F57E51">
        <w:rPr>
          <w:rFonts w:eastAsia="Times New Roman"/>
          <w:color w:val="000000"/>
          <w:sz w:val="24"/>
          <w:szCs w:val="24"/>
        </w:rPr>
        <w:t>договор</w:t>
      </w:r>
      <w:r w:rsidRPr="00F57E51">
        <w:rPr>
          <w:rFonts w:eastAsia="Times New Roman"/>
          <w:color w:val="000000"/>
          <w:spacing w:val="85"/>
          <w:sz w:val="24"/>
          <w:szCs w:val="24"/>
        </w:rPr>
        <w:t xml:space="preserve"> </w:t>
      </w:r>
      <w:r w:rsidRPr="00F57E51">
        <w:rPr>
          <w:rFonts w:eastAsia="Times New Roman"/>
          <w:color w:val="000000"/>
          <w:sz w:val="24"/>
          <w:szCs w:val="24"/>
        </w:rPr>
        <w:t>социального</w:t>
      </w:r>
      <w:r w:rsidRPr="00F57E51">
        <w:rPr>
          <w:rFonts w:eastAsia="Times New Roman"/>
          <w:color w:val="000000"/>
          <w:spacing w:val="85"/>
          <w:sz w:val="24"/>
          <w:szCs w:val="24"/>
        </w:rPr>
        <w:t xml:space="preserve"> </w:t>
      </w:r>
      <w:r w:rsidRPr="00F57E51">
        <w:rPr>
          <w:rFonts w:eastAsia="Times New Roman"/>
          <w:color w:val="000000"/>
          <w:sz w:val="24"/>
          <w:szCs w:val="24"/>
        </w:rPr>
        <w:t>н</w:t>
      </w:r>
      <w:r w:rsidRPr="00F57E51">
        <w:rPr>
          <w:rFonts w:eastAsia="Times New Roman"/>
          <w:color w:val="000000"/>
          <w:spacing w:val="1"/>
          <w:sz w:val="24"/>
          <w:szCs w:val="24"/>
        </w:rPr>
        <w:t>а</w:t>
      </w:r>
      <w:r w:rsidRPr="00F57E51">
        <w:rPr>
          <w:rFonts w:eastAsia="Times New Roman"/>
          <w:color w:val="000000"/>
          <w:sz w:val="24"/>
          <w:szCs w:val="24"/>
        </w:rPr>
        <w:t>йма</w:t>
      </w:r>
      <w:r w:rsidRPr="00F57E51">
        <w:rPr>
          <w:rFonts w:eastAsia="Times New Roman"/>
          <w:color w:val="000000"/>
          <w:spacing w:val="85"/>
          <w:sz w:val="24"/>
          <w:szCs w:val="24"/>
        </w:rPr>
        <w:t xml:space="preserve"> </w:t>
      </w:r>
      <w:r w:rsidRPr="00F57E51">
        <w:rPr>
          <w:rFonts w:eastAsia="Times New Roman"/>
          <w:color w:val="000000"/>
          <w:sz w:val="24"/>
          <w:szCs w:val="24"/>
        </w:rPr>
        <w:t>жилого</w:t>
      </w:r>
      <w:r w:rsidRPr="00F57E51">
        <w:rPr>
          <w:rFonts w:eastAsia="Times New Roman"/>
          <w:color w:val="000000"/>
          <w:spacing w:val="86"/>
          <w:sz w:val="24"/>
          <w:szCs w:val="24"/>
        </w:rPr>
        <w:t xml:space="preserve"> </w:t>
      </w:r>
      <w:r w:rsidRPr="00F57E51">
        <w:rPr>
          <w:rFonts w:eastAsia="Times New Roman"/>
          <w:color w:val="000000"/>
          <w:sz w:val="24"/>
          <w:szCs w:val="24"/>
        </w:rPr>
        <w:t>помещения</w:t>
      </w:r>
      <w:r w:rsidRPr="00F57E51">
        <w:rPr>
          <w:rFonts w:eastAsia="Times New Roman"/>
          <w:color w:val="000000"/>
          <w:spacing w:val="85"/>
          <w:sz w:val="24"/>
          <w:szCs w:val="24"/>
        </w:rPr>
        <w:t xml:space="preserve"> </w:t>
      </w:r>
      <w:r w:rsidRPr="00F57E51">
        <w:rPr>
          <w:rFonts w:eastAsia="Times New Roman"/>
          <w:color w:val="000000"/>
          <w:sz w:val="24"/>
          <w:szCs w:val="24"/>
        </w:rPr>
        <w:t>от ________________ N _________, в связи с _____________________________________</w:t>
      </w:r>
    </w:p>
    <w:p w14:paraId="62FEC6F8" w14:textId="77777777" w:rsidR="00F57E51" w:rsidRPr="00F57E51" w:rsidRDefault="00F57E51" w:rsidP="00F57E51">
      <w:pPr>
        <w:widowControl w:val="0"/>
        <w:tabs>
          <w:tab w:val="left" w:pos="3114"/>
          <w:tab w:val="left" w:pos="5831"/>
        </w:tabs>
        <w:ind w:right="502" w:firstLine="5216"/>
        <w:rPr>
          <w:rFonts w:eastAsia="Times New Roman"/>
          <w:color w:val="000000"/>
          <w:sz w:val="24"/>
          <w:szCs w:val="24"/>
        </w:rPr>
      </w:pPr>
      <w:r w:rsidRPr="00F57E51">
        <w:rPr>
          <w:rFonts w:eastAsia="Times New Roman"/>
          <w:color w:val="000000"/>
          <w:sz w:val="24"/>
          <w:szCs w:val="24"/>
        </w:rPr>
        <w:t>указать причину вн</w:t>
      </w:r>
      <w:r w:rsidRPr="00F57E51">
        <w:rPr>
          <w:rFonts w:eastAsia="Times New Roman"/>
          <w:color w:val="000000"/>
          <w:spacing w:val="1"/>
          <w:sz w:val="24"/>
          <w:szCs w:val="24"/>
        </w:rPr>
        <w:t>е</w:t>
      </w:r>
      <w:r w:rsidRPr="00F57E51">
        <w:rPr>
          <w:rFonts w:eastAsia="Times New Roman"/>
          <w:color w:val="000000"/>
          <w:sz w:val="24"/>
          <w:szCs w:val="24"/>
        </w:rPr>
        <w:t>сения измен</w:t>
      </w:r>
      <w:r w:rsidRPr="00F57E51">
        <w:rPr>
          <w:rFonts w:eastAsia="Times New Roman"/>
          <w:color w:val="000000"/>
          <w:spacing w:val="1"/>
          <w:sz w:val="24"/>
          <w:szCs w:val="24"/>
        </w:rPr>
        <w:t>е</w:t>
      </w:r>
      <w:r w:rsidRPr="00F57E51">
        <w:rPr>
          <w:rFonts w:eastAsia="Times New Roman"/>
          <w:color w:val="000000"/>
          <w:sz w:val="24"/>
          <w:szCs w:val="24"/>
        </w:rPr>
        <w:t>ний __________________________________________________________________________ __________________________________________________________________________ __________________________________________________________________________ __________________________________________________________________________ __________________________________________________________________________ "___" _______________</w:t>
      </w:r>
      <w:r w:rsidRPr="00F57E51">
        <w:rPr>
          <w:rFonts w:eastAsia="Times New Roman"/>
          <w:color w:val="000000"/>
          <w:spacing w:val="38"/>
          <w:sz w:val="24"/>
          <w:szCs w:val="24"/>
        </w:rPr>
        <w:t>_</w:t>
      </w:r>
      <w:r w:rsidRPr="00F57E51">
        <w:rPr>
          <w:rFonts w:eastAsia="Times New Roman"/>
          <w:color w:val="000000"/>
          <w:sz w:val="24"/>
          <w:szCs w:val="24"/>
        </w:rPr>
        <w:t>г.</w:t>
      </w:r>
      <w:r w:rsidRPr="00F57E51">
        <w:rPr>
          <w:rFonts w:eastAsia="Times New Roman"/>
          <w:color w:val="000000"/>
          <w:sz w:val="24"/>
          <w:szCs w:val="24"/>
        </w:rPr>
        <w:tab/>
        <w:t>________________</w:t>
      </w:r>
      <w:r w:rsidRPr="00F57E51">
        <w:rPr>
          <w:rFonts w:eastAsia="Times New Roman"/>
          <w:color w:val="000000"/>
          <w:sz w:val="24"/>
          <w:szCs w:val="24"/>
        </w:rPr>
        <w:tab/>
        <w:t>_______________________</w:t>
      </w:r>
    </w:p>
    <w:p w14:paraId="1FCEC7A6" w14:textId="6323F800" w:rsidR="00CD1A91" w:rsidRDefault="00F57E51" w:rsidP="00F57E51">
      <w:pPr>
        <w:ind w:left="6096" w:right="-142"/>
        <w:rPr>
          <w:rFonts w:eastAsia="Times New Roman"/>
          <w:lang w:eastAsia="ar-SA"/>
        </w:rPr>
      </w:pPr>
      <w:r w:rsidRPr="00F57E51">
        <w:rPr>
          <w:rFonts w:eastAsia="Times New Roman"/>
          <w:color w:val="000000"/>
          <w:sz w:val="24"/>
          <w:szCs w:val="24"/>
        </w:rPr>
        <w:t>подпись</w:t>
      </w:r>
      <w:r w:rsidRPr="00F57E51">
        <w:rPr>
          <w:rFonts w:eastAsia="Times New Roman"/>
          <w:color w:val="000000"/>
          <w:sz w:val="24"/>
          <w:szCs w:val="24"/>
        </w:rPr>
        <w:tab/>
        <w:t>ФИО</w:t>
      </w:r>
    </w:p>
    <w:p w14:paraId="26A09390" w14:textId="77777777" w:rsidR="00CD1A91" w:rsidRDefault="00CD1A91" w:rsidP="00CD1A91">
      <w:pPr>
        <w:ind w:left="6096" w:right="-142"/>
        <w:rPr>
          <w:rFonts w:eastAsia="Times New Roman"/>
          <w:lang w:eastAsia="ar-SA"/>
        </w:rPr>
      </w:pPr>
    </w:p>
    <w:p w14:paraId="7A5A949F" w14:textId="77777777" w:rsidR="00663A50" w:rsidRDefault="00663A50" w:rsidP="00CD1A91">
      <w:pPr>
        <w:ind w:left="6096" w:right="-142"/>
        <w:rPr>
          <w:rFonts w:eastAsia="Times New Roman"/>
          <w:lang w:eastAsia="ar-SA"/>
        </w:rPr>
      </w:pPr>
    </w:p>
    <w:p w14:paraId="4BB10B9E" w14:textId="77777777" w:rsidR="00663A50" w:rsidRDefault="00663A50" w:rsidP="00CD1A91">
      <w:pPr>
        <w:ind w:left="6096" w:right="-142"/>
        <w:rPr>
          <w:rFonts w:eastAsia="Times New Roman"/>
          <w:lang w:eastAsia="ar-SA"/>
        </w:rPr>
      </w:pPr>
    </w:p>
    <w:p w14:paraId="3B99D0CA" w14:textId="77777777" w:rsidR="00663A50" w:rsidRDefault="00663A50" w:rsidP="00CD1A91">
      <w:pPr>
        <w:ind w:left="6096" w:right="-142"/>
        <w:rPr>
          <w:rFonts w:eastAsia="Times New Roman"/>
          <w:lang w:eastAsia="ar-SA"/>
        </w:rPr>
      </w:pPr>
    </w:p>
    <w:p w14:paraId="69C239FB" w14:textId="77777777" w:rsidR="00663A50" w:rsidRDefault="00663A50" w:rsidP="00CD1A91">
      <w:pPr>
        <w:ind w:left="6096" w:right="-142"/>
        <w:rPr>
          <w:rFonts w:eastAsia="Times New Roman"/>
          <w:lang w:eastAsia="ar-SA"/>
        </w:rPr>
      </w:pPr>
    </w:p>
    <w:p w14:paraId="73357F15" w14:textId="77777777" w:rsidR="00663A50" w:rsidRDefault="00663A50" w:rsidP="00CD1A91">
      <w:pPr>
        <w:ind w:left="6096" w:right="-142"/>
        <w:rPr>
          <w:rFonts w:eastAsia="Times New Roman"/>
          <w:lang w:eastAsia="ar-SA"/>
        </w:rPr>
      </w:pPr>
    </w:p>
    <w:p w14:paraId="0B379A86" w14:textId="77777777" w:rsidR="00663A50" w:rsidRDefault="00663A50" w:rsidP="00CD1A91">
      <w:pPr>
        <w:ind w:left="6096" w:right="-142"/>
        <w:rPr>
          <w:rFonts w:eastAsia="Times New Roman"/>
          <w:lang w:eastAsia="ar-SA"/>
        </w:rPr>
      </w:pPr>
    </w:p>
    <w:p w14:paraId="17192A48" w14:textId="77777777" w:rsidR="00663A50" w:rsidRDefault="00663A50" w:rsidP="00CD1A91">
      <w:pPr>
        <w:ind w:left="6096" w:right="-142"/>
        <w:rPr>
          <w:rFonts w:eastAsia="Times New Roman"/>
          <w:lang w:eastAsia="ar-SA"/>
        </w:rPr>
      </w:pPr>
    </w:p>
    <w:p w14:paraId="7CABF3C3" w14:textId="77777777" w:rsidR="00663A50" w:rsidRDefault="00663A50" w:rsidP="00CD1A91">
      <w:pPr>
        <w:ind w:left="6096" w:right="-142"/>
        <w:rPr>
          <w:rFonts w:eastAsia="Times New Roman"/>
          <w:lang w:eastAsia="ar-SA"/>
        </w:rPr>
      </w:pPr>
    </w:p>
    <w:p w14:paraId="5DA35601" w14:textId="77777777" w:rsidR="00663A50" w:rsidRDefault="00663A50" w:rsidP="00CD1A91">
      <w:pPr>
        <w:ind w:left="6096" w:right="-142"/>
        <w:rPr>
          <w:rFonts w:eastAsia="Times New Roman"/>
          <w:lang w:eastAsia="ar-SA"/>
        </w:rPr>
      </w:pPr>
    </w:p>
    <w:p w14:paraId="24504E22" w14:textId="77777777" w:rsidR="00663A50" w:rsidRDefault="00663A50" w:rsidP="00CD1A91">
      <w:pPr>
        <w:ind w:left="6096" w:right="-142"/>
        <w:rPr>
          <w:rFonts w:eastAsia="Times New Roman"/>
          <w:lang w:eastAsia="ar-SA"/>
        </w:rPr>
      </w:pPr>
    </w:p>
    <w:p w14:paraId="137F92A8" w14:textId="77777777" w:rsidR="00663A50" w:rsidRDefault="00663A50" w:rsidP="00CD1A91">
      <w:pPr>
        <w:ind w:left="6096" w:right="-142"/>
        <w:rPr>
          <w:rFonts w:eastAsia="Times New Roman"/>
          <w:lang w:eastAsia="ar-SA"/>
        </w:rPr>
      </w:pPr>
    </w:p>
    <w:p w14:paraId="03D4065E" w14:textId="77777777" w:rsidR="00663A50" w:rsidRDefault="00663A50" w:rsidP="00CD1A91">
      <w:pPr>
        <w:ind w:left="6096" w:right="-142"/>
        <w:rPr>
          <w:rFonts w:eastAsia="Times New Roman"/>
          <w:lang w:eastAsia="ar-SA"/>
        </w:rPr>
      </w:pPr>
    </w:p>
    <w:p w14:paraId="71070D85" w14:textId="77777777" w:rsidR="00663A50" w:rsidRDefault="00663A50" w:rsidP="00CD1A91">
      <w:pPr>
        <w:ind w:left="6096" w:right="-142"/>
        <w:rPr>
          <w:rFonts w:eastAsia="Times New Roman"/>
          <w:lang w:eastAsia="ar-SA"/>
        </w:rPr>
      </w:pPr>
    </w:p>
    <w:p w14:paraId="7D2086FF" w14:textId="77777777" w:rsidR="00663A50" w:rsidRDefault="00663A50" w:rsidP="00CD1A91">
      <w:pPr>
        <w:ind w:left="6096" w:right="-142"/>
        <w:rPr>
          <w:rFonts w:eastAsia="Times New Roman"/>
          <w:lang w:eastAsia="ar-SA"/>
        </w:rPr>
      </w:pPr>
    </w:p>
    <w:p w14:paraId="4EA82771" w14:textId="77777777" w:rsidR="00663A50" w:rsidRDefault="00663A50" w:rsidP="00CD1A91">
      <w:pPr>
        <w:ind w:left="6096" w:right="-142"/>
        <w:rPr>
          <w:rFonts w:eastAsia="Times New Roman"/>
          <w:lang w:eastAsia="ar-SA"/>
        </w:rPr>
      </w:pPr>
    </w:p>
    <w:p w14:paraId="5F8DEE7E" w14:textId="77777777" w:rsidR="00663A50" w:rsidRDefault="00663A50" w:rsidP="00CD1A91">
      <w:pPr>
        <w:ind w:left="6096" w:right="-142"/>
        <w:rPr>
          <w:rFonts w:eastAsia="Times New Roman"/>
          <w:lang w:eastAsia="ar-SA"/>
        </w:rPr>
      </w:pPr>
    </w:p>
    <w:p w14:paraId="0D427DD2" w14:textId="77777777" w:rsidR="00663A50" w:rsidRDefault="00663A50" w:rsidP="00CD1A91">
      <w:pPr>
        <w:ind w:left="6096" w:right="-142"/>
        <w:rPr>
          <w:rFonts w:eastAsia="Times New Roman"/>
          <w:lang w:eastAsia="ar-SA"/>
        </w:rPr>
      </w:pPr>
    </w:p>
    <w:p w14:paraId="4D95F809" w14:textId="77777777" w:rsidR="00663A50" w:rsidRDefault="00663A50" w:rsidP="00CD1A91">
      <w:pPr>
        <w:ind w:left="6096" w:right="-142"/>
        <w:rPr>
          <w:rFonts w:eastAsia="Times New Roman"/>
          <w:lang w:eastAsia="ar-SA"/>
        </w:rPr>
      </w:pPr>
    </w:p>
    <w:p w14:paraId="71B9B6A0" w14:textId="30BD08B5" w:rsidR="00CD1A91" w:rsidRPr="00CD1A91" w:rsidRDefault="00CD1A91" w:rsidP="00CD1A91">
      <w:pPr>
        <w:ind w:left="6096" w:right="-142"/>
        <w:rPr>
          <w:rFonts w:eastAsia="Times New Roman"/>
          <w:lang w:eastAsia="ar-SA"/>
        </w:rPr>
      </w:pPr>
      <w:r w:rsidRPr="00CD1A91">
        <w:rPr>
          <w:rFonts w:eastAsia="Times New Roman"/>
          <w:lang w:eastAsia="ar-SA"/>
        </w:rPr>
        <w:t>Приложение № 5.</w:t>
      </w:r>
      <w:r>
        <w:rPr>
          <w:rFonts w:eastAsia="Times New Roman"/>
          <w:lang w:eastAsia="ar-SA"/>
        </w:rPr>
        <w:t>2</w:t>
      </w:r>
    </w:p>
    <w:p w14:paraId="1EA30071" w14:textId="7CA002AC" w:rsidR="00CD1A91" w:rsidRDefault="00CD1A91" w:rsidP="00CD1A91">
      <w:pPr>
        <w:ind w:left="6096" w:right="-142"/>
        <w:rPr>
          <w:rFonts w:eastAsia="Times New Roman"/>
          <w:lang w:eastAsia="ar-SA"/>
        </w:rPr>
      </w:pPr>
      <w:r w:rsidRPr="00CD1A91">
        <w:rPr>
          <w:rFonts w:eastAsia="Times New Roman"/>
          <w:lang w:eastAsia="ar-SA"/>
        </w:rPr>
        <w:t xml:space="preserve">к административному регламенту предоставления муниципальной услуги "Заключение, расторжение, </w:t>
      </w:r>
      <w:r w:rsidRPr="00CD1A91">
        <w:rPr>
          <w:rFonts w:eastAsia="Times New Roman"/>
          <w:lang w:eastAsia="ar-SA"/>
        </w:rPr>
        <w:lastRenderedPageBreak/>
        <w:t xml:space="preserve">изменение договоров социального найма жилого помещения"  </w:t>
      </w:r>
    </w:p>
    <w:p w14:paraId="495BA27F" w14:textId="77777777" w:rsidR="00CD1A91" w:rsidRDefault="00CD1A91">
      <w:pPr>
        <w:ind w:left="6096" w:right="-142"/>
        <w:rPr>
          <w:rFonts w:eastAsia="Times New Roman"/>
          <w:lang w:eastAsia="ar-SA"/>
        </w:rPr>
      </w:pPr>
    </w:p>
    <w:p w14:paraId="4FB79C02" w14:textId="77777777" w:rsidR="00CD1A91" w:rsidRDefault="00CD1A91">
      <w:pPr>
        <w:ind w:left="6096" w:right="-142"/>
        <w:rPr>
          <w:rFonts w:eastAsia="Times New Roman"/>
          <w:lang w:eastAsia="ar-SA"/>
        </w:rPr>
      </w:pPr>
    </w:p>
    <w:p w14:paraId="613F02FB" w14:textId="77777777" w:rsidR="00E15108" w:rsidRPr="00E15108" w:rsidRDefault="00E15108" w:rsidP="00E15108">
      <w:pPr>
        <w:widowControl w:val="0"/>
        <w:ind w:left="932" w:right="-20"/>
        <w:rPr>
          <w:rFonts w:eastAsia="Times New Roman"/>
          <w:b/>
          <w:bCs/>
          <w:color w:val="000000"/>
        </w:rPr>
      </w:pPr>
      <w:r w:rsidRPr="00E15108">
        <w:rPr>
          <w:rFonts w:eastAsia="Times New Roman"/>
          <w:b/>
          <w:bCs/>
          <w:color w:val="000000"/>
        </w:rPr>
        <w:t>Форма заявления о пре</w:t>
      </w:r>
      <w:r w:rsidRPr="00E15108">
        <w:rPr>
          <w:rFonts w:eastAsia="Times New Roman"/>
          <w:b/>
          <w:bCs/>
          <w:color w:val="000000"/>
          <w:spacing w:val="1"/>
        </w:rPr>
        <w:t>д</w:t>
      </w:r>
      <w:r w:rsidRPr="00E15108">
        <w:rPr>
          <w:rFonts w:eastAsia="Times New Roman"/>
          <w:b/>
          <w:bCs/>
          <w:color w:val="000000"/>
        </w:rPr>
        <w:t>оставлении муниципальной у</w:t>
      </w:r>
      <w:r w:rsidRPr="00E15108">
        <w:rPr>
          <w:rFonts w:eastAsia="Times New Roman"/>
          <w:b/>
          <w:bCs/>
          <w:color w:val="000000"/>
          <w:spacing w:val="1"/>
        </w:rPr>
        <w:t>с</w:t>
      </w:r>
      <w:r w:rsidRPr="00E15108">
        <w:rPr>
          <w:rFonts w:eastAsia="Times New Roman"/>
          <w:b/>
          <w:bCs/>
          <w:color w:val="000000"/>
        </w:rPr>
        <w:t>луги</w:t>
      </w:r>
    </w:p>
    <w:p w14:paraId="496238E4" w14:textId="77777777" w:rsidR="00E15108" w:rsidRPr="00E15108" w:rsidRDefault="00E15108" w:rsidP="00E15108">
      <w:pPr>
        <w:spacing w:after="31" w:line="240" w:lineRule="exact"/>
        <w:rPr>
          <w:rFonts w:eastAsia="Times New Roman"/>
          <w:sz w:val="24"/>
          <w:szCs w:val="24"/>
        </w:rPr>
      </w:pPr>
    </w:p>
    <w:p w14:paraId="582D5745" w14:textId="77777777" w:rsidR="00E15108" w:rsidRPr="00E15108" w:rsidRDefault="00E15108" w:rsidP="00E15108">
      <w:pPr>
        <w:widowControl w:val="0"/>
        <w:ind w:left="1365" w:right="973" w:hanging="478"/>
        <w:rPr>
          <w:rFonts w:eastAsia="Times New Roman"/>
          <w:color w:val="000000"/>
          <w:sz w:val="23"/>
          <w:szCs w:val="23"/>
        </w:rPr>
      </w:pPr>
      <w:r w:rsidRPr="00E15108">
        <w:rPr>
          <w:rFonts w:eastAsia="Times New Roman"/>
          <w:b/>
          <w:bCs/>
          <w:color w:val="000000"/>
          <w:sz w:val="27"/>
          <w:szCs w:val="27"/>
        </w:rPr>
        <w:t xml:space="preserve">_________________________________________________________ </w:t>
      </w:r>
      <w:r w:rsidRPr="00E15108">
        <w:rPr>
          <w:rFonts w:eastAsia="Times New Roman"/>
          <w:color w:val="000000"/>
          <w:sz w:val="23"/>
          <w:szCs w:val="23"/>
        </w:rPr>
        <w:t>(наименование органа, уполномоченного на предоставление услуги)</w:t>
      </w:r>
    </w:p>
    <w:p w14:paraId="5E79E71A" w14:textId="77777777" w:rsidR="00E15108" w:rsidRPr="00E15108" w:rsidRDefault="00E15108" w:rsidP="00E15108">
      <w:pPr>
        <w:spacing w:after="101" w:line="240" w:lineRule="exact"/>
        <w:rPr>
          <w:rFonts w:eastAsia="Times New Roman"/>
          <w:sz w:val="24"/>
          <w:szCs w:val="24"/>
        </w:rPr>
      </w:pPr>
    </w:p>
    <w:p w14:paraId="05A3C603" w14:textId="77777777" w:rsidR="00E15108" w:rsidRPr="00E15108" w:rsidRDefault="00E15108" w:rsidP="00E15108">
      <w:pPr>
        <w:widowControl w:val="0"/>
        <w:ind w:left="3161" w:right="-20"/>
        <w:rPr>
          <w:rFonts w:eastAsia="Times New Roman"/>
          <w:b/>
          <w:bCs/>
          <w:color w:val="000000"/>
          <w:sz w:val="27"/>
          <w:szCs w:val="27"/>
        </w:rPr>
      </w:pPr>
      <w:r w:rsidRPr="00E15108">
        <w:rPr>
          <w:rFonts w:eastAsia="Times New Roman"/>
          <w:b/>
          <w:bCs/>
          <w:color w:val="000000"/>
          <w:sz w:val="27"/>
          <w:szCs w:val="27"/>
        </w:rPr>
        <w:t>Заявление о расторж</w:t>
      </w:r>
      <w:r w:rsidRPr="00E15108">
        <w:rPr>
          <w:rFonts w:eastAsia="Times New Roman"/>
          <w:b/>
          <w:bCs/>
          <w:color w:val="000000"/>
          <w:spacing w:val="1"/>
          <w:sz w:val="27"/>
          <w:szCs w:val="27"/>
        </w:rPr>
        <w:t>е</w:t>
      </w:r>
      <w:r w:rsidRPr="00E15108">
        <w:rPr>
          <w:rFonts w:eastAsia="Times New Roman"/>
          <w:b/>
          <w:bCs/>
          <w:color w:val="000000"/>
          <w:sz w:val="27"/>
          <w:szCs w:val="27"/>
        </w:rPr>
        <w:t>нии</w:t>
      </w:r>
    </w:p>
    <w:p w14:paraId="76F01456" w14:textId="77777777" w:rsidR="00E15108" w:rsidRPr="00E15108" w:rsidRDefault="00E15108" w:rsidP="00E15108">
      <w:pPr>
        <w:widowControl w:val="0"/>
        <w:spacing w:before="16"/>
        <w:ind w:left="1750" w:right="-20"/>
        <w:rPr>
          <w:rFonts w:eastAsia="Times New Roman"/>
          <w:b/>
          <w:bCs/>
          <w:color w:val="000000"/>
          <w:sz w:val="27"/>
          <w:szCs w:val="27"/>
        </w:rPr>
      </w:pPr>
      <w:r w:rsidRPr="00E15108">
        <w:rPr>
          <w:rFonts w:eastAsia="Times New Roman"/>
          <w:b/>
          <w:bCs/>
          <w:color w:val="000000"/>
          <w:sz w:val="27"/>
          <w:szCs w:val="27"/>
        </w:rPr>
        <w:t>договора социального найма жилого помещ</w:t>
      </w:r>
      <w:r w:rsidRPr="00E15108">
        <w:rPr>
          <w:rFonts w:eastAsia="Times New Roman"/>
          <w:b/>
          <w:bCs/>
          <w:color w:val="000000"/>
          <w:spacing w:val="1"/>
          <w:sz w:val="27"/>
          <w:szCs w:val="27"/>
        </w:rPr>
        <w:t>е</w:t>
      </w:r>
      <w:r w:rsidRPr="00E15108">
        <w:rPr>
          <w:rFonts w:eastAsia="Times New Roman"/>
          <w:b/>
          <w:bCs/>
          <w:color w:val="000000"/>
          <w:sz w:val="27"/>
          <w:szCs w:val="27"/>
        </w:rPr>
        <w:t>ния</w:t>
      </w:r>
    </w:p>
    <w:p w14:paraId="734930BC" w14:textId="77777777" w:rsidR="00E15108" w:rsidRPr="00E15108" w:rsidRDefault="00E15108" w:rsidP="00E15108">
      <w:pPr>
        <w:spacing w:after="86" w:line="240" w:lineRule="exact"/>
        <w:rPr>
          <w:rFonts w:eastAsia="Times New Roman"/>
          <w:sz w:val="24"/>
          <w:szCs w:val="24"/>
        </w:rPr>
      </w:pPr>
    </w:p>
    <w:p w14:paraId="59DF8220" w14:textId="77777777" w:rsidR="00E15108" w:rsidRPr="00E15108" w:rsidRDefault="00E15108" w:rsidP="00E15108">
      <w:pPr>
        <w:widowControl w:val="0"/>
        <w:tabs>
          <w:tab w:val="left" w:pos="1283"/>
          <w:tab w:val="left" w:pos="2801"/>
          <w:tab w:val="left" w:pos="3893"/>
          <w:tab w:val="left" w:pos="5458"/>
          <w:tab w:val="left" w:pos="6359"/>
          <w:tab w:val="left" w:pos="7390"/>
          <w:tab w:val="left" w:pos="8834"/>
        </w:tabs>
        <w:ind w:right="503" w:firstLine="285"/>
        <w:rPr>
          <w:rFonts w:eastAsia="Times New Roman"/>
          <w:color w:val="000000"/>
          <w:sz w:val="24"/>
          <w:szCs w:val="24"/>
        </w:rPr>
      </w:pPr>
      <w:r w:rsidRPr="00E15108">
        <w:rPr>
          <w:rFonts w:eastAsia="Times New Roman"/>
          <w:color w:val="000000"/>
          <w:sz w:val="24"/>
          <w:szCs w:val="24"/>
        </w:rPr>
        <w:t>Прошу</w:t>
      </w:r>
      <w:r w:rsidRPr="00E15108">
        <w:rPr>
          <w:rFonts w:eastAsia="Times New Roman"/>
          <w:color w:val="000000"/>
          <w:sz w:val="24"/>
          <w:szCs w:val="24"/>
        </w:rPr>
        <w:tab/>
        <w:t>расторгнуть</w:t>
      </w:r>
      <w:r w:rsidRPr="00E15108">
        <w:rPr>
          <w:rFonts w:eastAsia="Times New Roman"/>
          <w:color w:val="000000"/>
          <w:sz w:val="24"/>
          <w:szCs w:val="24"/>
        </w:rPr>
        <w:tab/>
        <w:t>договор</w:t>
      </w:r>
      <w:r w:rsidRPr="00E15108">
        <w:rPr>
          <w:rFonts w:eastAsia="Times New Roman"/>
          <w:color w:val="000000"/>
          <w:sz w:val="24"/>
          <w:szCs w:val="24"/>
        </w:rPr>
        <w:tab/>
        <w:t>социального</w:t>
      </w:r>
      <w:r w:rsidRPr="00E15108">
        <w:rPr>
          <w:rFonts w:eastAsia="Times New Roman"/>
          <w:color w:val="000000"/>
          <w:sz w:val="24"/>
          <w:szCs w:val="24"/>
        </w:rPr>
        <w:tab/>
        <w:t>найма</w:t>
      </w:r>
      <w:r w:rsidRPr="00E15108">
        <w:rPr>
          <w:rFonts w:eastAsia="Times New Roman"/>
          <w:color w:val="000000"/>
          <w:sz w:val="24"/>
          <w:szCs w:val="24"/>
        </w:rPr>
        <w:tab/>
        <w:t>жилого</w:t>
      </w:r>
      <w:r w:rsidRPr="00E15108">
        <w:rPr>
          <w:rFonts w:eastAsia="Times New Roman"/>
          <w:color w:val="000000"/>
          <w:sz w:val="24"/>
          <w:szCs w:val="24"/>
        </w:rPr>
        <w:tab/>
        <w:t>помещения</w:t>
      </w:r>
      <w:r w:rsidRPr="00E15108">
        <w:rPr>
          <w:rFonts w:eastAsia="Times New Roman"/>
          <w:color w:val="000000"/>
          <w:sz w:val="24"/>
          <w:szCs w:val="24"/>
        </w:rPr>
        <w:tab/>
        <w:t>от ________________ N _________, в связи с _____________________________________</w:t>
      </w:r>
    </w:p>
    <w:p w14:paraId="6E8FD9C4" w14:textId="77777777" w:rsidR="00E15108" w:rsidRPr="00E15108" w:rsidRDefault="00E15108" w:rsidP="00E15108">
      <w:pPr>
        <w:widowControl w:val="0"/>
        <w:tabs>
          <w:tab w:val="left" w:pos="3114"/>
          <w:tab w:val="left" w:pos="5831"/>
        </w:tabs>
        <w:ind w:right="681" w:firstLine="5274"/>
        <w:rPr>
          <w:rFonts w:eastAsia="Times New Roman"/>
          <w:color w:val="000000"/>
          <w:sz w:val="24"/>
          <w:szCs w:val="24"/>
        </w:rPr>
      </w:pPr>
      <w:r w:rsidRPr="00E15108">
        <w:rPr>
          <w:rFonts w:eastAsia="Times New Roman"/>
          <w:color w:val="000000"/>
          <w:sz w:val="24"/>
          <w:szCs w:val="24"/>
        </w:rPr>
        <w:t>указать причину р</w:t>
      </w:r>
      <w:r w:rsidRPr="00E15108">
        <w:rPr>
          <w:rFonts w:eastAsia="Times New Roman"/>
          <w:color w:val="000000"/>
          <w:spacing w:val="1"/>
          <w:sz w:val="24"/>
          <w:szCs w:val="24"/>
        </w:rPr>
        <w:t>а</w:t>
      </w:r>
      <w:r w:rsidRPr="00E15108">
        <w:rPr>
          <w:rFonts w:eastAsia="Times New Roman"/>
          <w:color w:val="000000"/>
          <w:sz w:val="24"/>
          <w:szCs w:val="24"/>
        </w:rPr>
        <w:t>сторжения __________________________________________________________________________ __________________________________________________________________________ __________________________________________________________________________ __________________________________________________________________________ __________________________________________________________________________ "___" _______________</w:t>
      </w:r>
      <w:r w:rsidRPr="00E15108">
        <w:rPr>
          <w:rFonts w:eastAsia="Times New Roman"/>
          <w:color w:val="000000"/>
          <w:spacing w:val="38"/>
          <w:sz w:val="24"/>
          <w:szCs w:val="24"/>
        </w:rPr>
        <w:t>_</w:t>
      </w:r>
      <w:r w:rsidRPr="00E15108">
        <w:rPr>
          <w:rFonts w:eastAsia="Times New Roman"/>
          <w:color w:val="000000"/>
          <w:sz w:val="24"/>
          <w:szCs w:val="24"/>
        </w:rPr>
        <w:t>г.</w:t>
      </w:r>
      <w:r w:rsidRPr="00E15108">
        <w:rPr>
          <w:rFonts w:eastAsia="Times New Roman"/>
          <w:color w:val="000000"/>
          <w:sz w:val="24"/>
          <w:szCs w:val="24"/>
        </w:rPr>
        <w:tab/>
        <w:t>________________</w:t>
      </w:r>
      <w:r w:rsidRPr="00E15108">
        <w:rPr>
          <w:rFonts w:eastAsia="Times New Roman"/>
          <w:color w:val="000000"/>
          <w:sz w:val="24"/>
          <w:szCs w:val="24"/>
        </w:rPr>
        <w:tab/>
        <w:t>_______________________</w:t>
      </w:r>
    </w:p>
    <w:p w14:paraId="6E21BC7B" w14:textId="1FA233BC" w:rsidR="00CD1A91" w:rsidRDefault="00E15108" w:rsidP="00E15108">
      <w:pPr>
        <w:ind w:left="6096" w:right="-142"/>
        <w:rPr>
          <w:rFonts w:eastAsia="Times New Roman"/>
          <w:lang w:eastAsia="ar-SA"/>
        </w:rPr>
      </w:pPr>
      <w:r w:rsidRPr="00E15108">
        <w:rPr>
          <w:rFonts w:eastAsia="Times New Roman"/>
          <w:color w:val="000000"/>
          <w:sz w:val="24"/>
          <w:szCs w:val="24"/>
        </w:rPr>
        <w:t>подпись</w:t>
      </w:r>
      <w:r w:rsidRPr="00E15108">
        <w:rPr>
          <w:rFonts w:eastAsia="Times New Roman"/>
          <w:color w:val="000000"/>
          <w:sz w:val="24"/>
          <w:szCs w:val="24"/>
        </w:rPr>
        <w:tab/>
        <w:t>ФИО</w:t>
      </w:r>
    </w:p>
    <w:p w14:paraId="415C4910" w14:textId="77777777" w:rsidR="00CD1A91" w:rsidRDefault="00CD1A91">
      <w:pPr>
        <w:ind w:left="6096" w:right="-142"/>
        <w:rPr>
          <w:rFonts w:eastAsia="Times New Roman"/>
          <w:lang w:eastAsia="ar-SA"/>
        </w:rPr>
      </w:pPr>
    </w:p>
    <w:p w14:paraId="1A42106D" w14:textId="77777777" w:rsidR="00CD1A91" w:rsidRDefault="00CD1A91">
      <w:pPr>
        <w:ind w:left="6096" w:right="-142"/>
        <w:rPr>
          <w:rFonts w:eastAsia="Times New Roman"/>
          <w:lang w:eastAsia="ar-SA"/>
        </w:rPr>
      </w:pPr>
    </w:p>
    <w:p w14:paraId="1764224B" w14:textId="77777777" w:rsidR="00CD1A91" w:rsidRDefault="00CD1A91">
      <w:pPr>
        <w:ind w:left="6096" w:right="-142"/>
        <w:rPr>
          <w:rFonts w:eastAsia="Times New Roman"/>
          <w:lang w:eastAsia="ar-SA"/>
        </w:rPr>
      </w:pPr>
    </w:p>
    <w:p w14:paraId="6367397E" w14:textId="77777777" w:rsidR="00E15108" w:rsidRDefault="00E15108">
      <w:pPr>
        <w:ind w:left="6096" w:right="-142"/>
        <w:rPr>
          <w:rFonts w:eastAsia="Times New Roman"/>
          <w:lang w:eastAsia="ar-SA"/>
        </w:rPr>
      </w:pPr>
    </w:p>
    <w:p w14:paraId="77DAF72C" w14:textId="77777777" w:rsidR="00E15108" w:rsidRDefault="00E15108">
      <w:pPr>
        <w:ind w:left="6096" w:right="-142"/>
        <w:rPr>
          <w:rFonts w:eastAsia="Times New Roman"/>
          <w:lang w:eastAsia="ar-SA"/>
        </w:rPr>
      </w:pPr>
    </w:p>
    <w:p w14:paraId="65261453" w14:textId="77777777" w:rsidR="00E15108" w:rsidRDefault="00E15108">
      <w:pPr>
        <w:ind w:left="6096" w:right="-142"/>
        <w:rPr>
          <w:rFonts w:eastAsia="Times New Roman"/>
          <w:lang w:eastAsia="ar-SA"/>
        </w:rPr>
      </w:pPr>
    </w:p>
    <w:p w14:paraId="2A9C9B85" w14:textId="77777777" w:rsidR="00E15108" w:rsidRDefault="00E15108">
      <w:pPr>
        <w:ind w:left="6096" w:right="-142"/>
        <w:rPr>
          <w:rFonts w:eastAsia="Times New Roman"/>
          <w:lang w:eastAsia="ar-SA"/>
        </w:rPr>
      </w:pPr>
    </w:p>
    <w:p w14:paraId="0B669E57" w14:textId="77777777" w:rsidR="00E15108" w:rsidRDefault="00E15108">
      <w:pPr>
        <w:ind w:left="6096" w:right="-142"/>
        <w:rPr>
          <w:rFonts w:eastAsia="Times New Roman"/>
          <w:lang w:eastAsia="ar-SA"/>
        </w:rPr>
      </w:pPr>
    </w:p>
    <w:p w14:paraId="5C036192" w14:textId="77777777" w:rsidR="00E15108" w:rsidRDefault="00E15108">
      <w:pPr>
        <w:ind w:left="6096" w:right="-142"/>
        <w:rPr>
          <w:rFonts w:eastAsia="Times New Roman"/>
          <w:lang w:eastAsia="ar-SA"/>
        </w:rPr>
      </w:pPr>
    </w:p>
    <w:p w14:paraId="3AA684AB" w14:textId="77777777" w:rsidR="00E15108" w:rsidRDefault="00E15108">
      <w:pPr>
        <w:ind w:left="6096" w:right="-142"/>
        <w:rPr>
          <w:rFonts w:eastAsia="Times New Roman"/>
          <w:lang w:eastAsia="ar-SA"/>
        </w:rPr>
      </w:pPr>
    </w:p>
    <w:p w14:paraId="277E3A97" w14:textId="77777777" w:rsidR="00E15108" w:rsidRDefault="00E15108">
      <w:pPr>
        <w:ind w:left="6096" w:right="-142"/>
        <w:rPr>
          <w:rFonts w:eastAsia="Times New Roman"/>
          <w:lang w:eastAsia="ar-SA"/>
        </w:rPr>
      </w:pPr>
    </w:p>
    <w:p w14:paraId="3306267E" w14:textId="77777777" w:rsidR="00E15108" w:rsidRDefault="00E15108">
      <w:pPr>
        <w:ind w:left="6096" w:right="-142"/>
        <w:rPr>
          <w:rFonts w:eastAsia="Times New Roman"/>
          <w:lang w:eastAsia="ar-SA"/>
        </w:rPr>
      </w:pPr>
    </w:p>
    <w:p w14:paraId="1FCD9805" w14:textId="77777777" w:rsidR="00E15108" w:rsidRDefault="00E15108">
      <w:pPr>
        <w:ind w:left="6096" w:right="-142"/>
        <w:rPr>
          <w:rFonts w:eastAsia="Times New Roman"/>
          <w:lang w:eastAsia="ar-SA"/>
        </w:rPr>
      </w:pPr>
    </w:p>
    <w:p w14:paraId="19325C97" w14:textId="77777777" w:rsidR="00E15108" w:rsidRDefault="00E15108">
      <w:pPr>
        <w:ind w:left="6096" w:right="-142"/>
        <w:rPr>
          <w:rFonts w:eastAsia="Times New Roman"/>
          <w:lang w:eastAsia="ar-SA"/>
        </w:rPr>
      </w:pPr>
    </w:p>
    <w:p w14:paraId="5347273C" w14:textId="77777777" w:rsidR="00E15108" w:rsidRDefault="00E15108">
      <w:pPr>
        <w:ind w:left="6096" w:right="-142"/>
        <w:rPr>
          <w:rFonts w:eastAsia="Times New Roman"/>
          <w:lang w:eastAsia="ar-SA"/>
        </w:rPr>
      </w:pPr>
    </w:p>
    <w:p w14:paraId="358FA2E7" w14:textId="77777777" w:rsidR="00E15108" w:rsidRDefault="00E15108">
      <w:pPr>
        <w:ind w:left="6096" w:right="-142"/>
        <w:rPr>
          <w:rFonts w:eastAsia="Times New Roman"/>
          <w:lang w:eastAsia="ar-SA"/>
        </w:rPr>
      </w:pPr>
    </w:p>
    <w:p w14:paraId="7BDFE340" w14:textId="77777777" w:rsidR="00E15108" w:rsidRDefault="00E15108">
      <w:pPr>
        <w:ind w:left="6096" w:right="-142"/>
        <w:rPr>
          <w:rFonts w:eastAsia="Times New Roman"/>
          <w:lang w:eastAsia="ar-SA"/>
        </w:rPr>
      </w:pPr>
    </w:p>
    <w:p w14:paraId="37458814" w14:textId="77777777" w:rsidR="00E15108" w:rsidRDefault="00E15108">
      <w:pPr>
        <w:ind w:left="6096" w:right="-142"/>
        <w:rPr>
          <w:rFonts w:eastAsia="Times New Roman"/>
          <w:lang w:eastAsia="ar-SA"/>
        </w:rPr>
      </w:pPr>
    </w:p>
    <w:p w14:paraId="7B1CF098" w14:textId="77777777" w:rsidR="00E15108" w:rsidRDefault="00E15108">
      <w:pPr>
        <w:ind w:left="6096" w:right="-142"/>
        <w:rPr>
          <w:rFonts w:eastAsia="Times New Roman"/>
          <w:lang w:eastAsia="ar-SA"/>
        </w:rPr>
      </w:pPr>
    </w:p>
    <w:p w14:paraId="59DD11FE" w14:textId="77777777" w:rsidR="00E15108" w:rsidRDefault="00E15108">
      <w:pPr>
        <w:ind w:left="6096" w:right="-142"/>
        <w:rPr>
          <w:rFonts w:eastAsia="Times New Roman"/>
          <w:lang w:eastAsia="ar-SA"/>
        </w:rPr>
      </w:pPr>
    </w:p>
    <w:p w14:paraId="0029112A" w14:textId="77777777" w:rsidR="00E15108" w:rsidRDefault="00E15108">
      <w:pPr>
        <w:ind w:left="6096" w:right="-142"/>
        <w:rPr>
          <w:rFonts w:eastAsia="Times New Roman"/>
          <w:lang w:eastAsia="ar-SA"/>
        </w:rPr>
      </w:pPr>
    </w:p>
    <w:p w14:paraId="0B1B5DEB" w14:textId="77777777" w:rsidR="0056461E" w:rsidRDefault="0056461E">
      <w:pPr>
        <w:ind w:left="6096" w:right="-142"/>
        <w:rPr>
          <w:rFonts w:eastAsia="Times New Roman"/>
          <w:lang w:eastAsia="ar-SA"/>
        </w:rPr>
      </w:pPr>
    </w:p>
    <w:p w14:paraId="68E64CF3" w14:textId="77777777" w:rsidR="0056461E" w:rsidRDefault="0056461E">
      <w:pPr>
        <w:ind w:left="6096" w:right="-142"/>
        <w:rPr>
          <w:rFonts w:eastAsia="Times New Roman"/>
          <w:lang w:eastAsia="ar-SA"/>
        </w:rPr>
      </w:pPr>
    </w:p>
    <w:p w14:paraId="645B60CA" w14:textId="77777777" w:rsidR="0056461E" w:rsidRDefault="0056461E">
      <w:pPr>
        <w:ind w:left="6096" w:right="-142"/>
        <w:rPr>
          <w:rFonts w:eastAsia="Times New Roman"/>
          <w:lang w:eastAsia="ar-SA"/>
        </w:rPr>
      </w:pPr>
    </w:p>
    <w:p w14:paraId="470B44EC" w14:textId="77777777" w:rsidR="0056461E" w:rsidRDefault="0056461E">
      <w:pPr>
        <w:ind w:left="6096" w:right="-142"/>
        <w:rPr>
          <w:rFonts w:eastAsia="Times New Roman"/>
          <w:lang w:eastAsia="ar-SA"/>
        </w:rPr>
      </w:pPr>
    </w:p>
    <w:p w14:paraId="7B5B5B5C" w14:textId="77777777" w:rsidR="0056461E" w:rsidRDefault="0056461E">
      <w:pPr>
        <w:ind w:left="6096" w:right="-142"/>
        <w:rPr>
          <w:rFonts w:eastAsia="Times New Roman"/>
          <w:lang w:eastAsia="ar-SA"/>
        </w:rPr>
      </w:pPr>
    </w:p>
    <w:p w14:paraId="206E3A90" w14:textId="77777777" w:rsidR="0056461E" w:rsidRDefault="0056461E">
      <w:pPr>
        <w:ind w:left="6096" w:right="-142"/>
        <w:rPr>
          <w:rFonts w:eastAsia="Times New Roman"/>
          <w:lang w:eastAsia="ar-SA"/>
        </w:rPr>
      </w:pPr>
    </w:p>
    <w:p w14:paraId="2D0A4F16" w14:textId="77777777" w:rsidR="0056461E" w:rsidRDefault="0056461E">
      <w:pPr>
        <w:ind w:left="6096" w:right="-142"/>
        <w:rPr>
          <w:rFonts w:eastAsia="Times New Roman"/>
          <w:lang w:eastAsia="ar-SA"/>
        </w:rPr>
      </w:pPr>
    </w:p>
    <w:p w14:paraId="2E50B38B" w14:textId="737CD77F" w:rsidR="000602C8" w:rsidRDefault="002F04DD">
      <w:pPr>
        <w:ind w:left="6096" w:right="-142"/>
      </w:pPr>
      <w:r>
        <w:rPr>
          <w:rFonts w:eastAsia="Times New Roman"/>
          <w:lang w:eastAsia="ar-SA"/>
        </w:rPr>
        <w:lastRenderedPageBreak/>
        <w:t>Приложение № 6</w:t>
      </w:r>
    </w:p>
    <w:p w14:paraId="74C1E5F3" w14:textId="77777777" w:rsidR="000602C8" w:rsidRDefault="002F04DD">
      <w:pPr>
        <w:ind w:left="6096" w:right="-142"/>
        <w:jc w:val="both"/>
        <w:rPr>
          <w:rFonts w:eastAsia="Times New Roman"/>
        </w:rPr>
      </w:pPr>
      <w:r>
        <w:rPr>
          <w:rFonts w:eastAsia="Times New Roman"/>
        </w:rPr>
        <w:t>к административному регламенту предоставления муниципальной услуги "</w:t>
      </w:r>
      <w:r>
        <w:rPr>
          <w:rFonts w:eastAsia="Times New Roman"/>
          <w:lang w:bidi="ru-RU"/>
        </w:rPr>
        <w:t>Заключение, расторжение, изменение договоров социального найма жилого помещения</w:t>
      </w:r>
      <w:r>
        <w:rPr>
          <w:rFonts w:eastAsia="Times New Roman"/>
        </w:rPr>
        <w:t>"</w:t>
      </w:r>
    </w:p>
    <w:p w14:paraId="4D2D4BAF" w14:textId="77777777" w:rsidR="000602C8" w:rsidRDefault="000602C8">
      <w:pPr>
        <w:ind w:left="6096" w:right="-142"/>
        <w:jc w:val="both"/>
        <w:rPr>
          <w:rFonts w:eastAsia="Times New Roman"/>
          <w:sz w:val="24"/>
          <w:szCs w:val="24"/>
        </w:rPr>
      </w:pPr>
    </w:p>
    <w:p w14:paraId="1A6131C1" w14:textId="77777777" w:rsidR="000602C8" w:rsidRDefault="002F04DD">
      <w:pPr>
        <w:pStyle w:val="Heading20"/>
        <w:keepNext/>
        <w:keepLines/>
        <w:shd w:val="clear" w:color="auto" w:fill="auto"/>
        <w:spacing w:line="240" w:lineRule="auto"/>
        <w:ind w:left="6237" w:right="-142" w:firstLine="0"/>
      </w:pPr>
      <w:r>
        <w:t>_____________________________</w:t>
      </w:r>
    </w:p>
    <w:p w14:paraId="1C2EA4F3" w14:textId="77777777" w:rsidR="000602C8" w:rsidRDefault="002F04DD">
      <w:pPr>
        <w:pStyle w:val="Heading20"/>
        <w:keepNext/>
        <w:keepLines/>
        <w:shd w:val="clear" w:color="auto" w:fill="auto"/>
        <w:spacing w:line="240" w:lineRule="auto"/>
        <w:ind w:left="6237" w:right="-142" w:firstLine="0"/>
      </w:pPr>
      <w:r>
        <w:t>_____________________________</w:t>
      </w:r>
    </w:p>
    <w:p w14:paraId="4CFEA35E" w14:textId="77777777" w:rsidR="000602C8" w:rsidRDefault="002F04DD">
      <w:pPr>
        <w:pStyle w:val="Bodytext70"/>
        <w:shd w:val="clear" w:color="auto" w:fill="auto"/>
        <w:spacing w:before="0" w:after="0" w:line="240" w:lineRule="auto"/>
        <w:ind w:left="6237" w:right="-142"/>
        <w:jc w:val="left"/>
      </w:pPr>
      <w:r>
        <w:t xml:space="preserve">                    Наименование уполномоченного органа местного самоуправления</w:t>
      </w:r>
    </w:p>
    <w:p w14:paraId="6AFB3354" w14:textId="77777777" w:rsidR="000602C8" w:rsidRDefault="000602C8">
      <w:pPr>
        <w:pStyle w:val="Bodytext50"/>
        <w:shd w:val="clear" w:color="auto" w:fill="auto"/>
        <w:tabs>
          <w:tab w:val="left" w:leader="underscore" w:pos="8934"/>
        </w:tabs>
        <w:spacing w:line="240" w:lineRule="auto"/>
        <w:ind w:left="6237" w:right="-142"/>
      </w:pPr>
      <w:bookmarkStart w:id="4" w:name="bookmark93"/>
    </w:p>
    <w:p w14:paraId="4BA10828" w14:textId="77777777" w:rsidR="000602C8" w:rsidRDefault="002F04DD">
      <w:pPr>
        <w:pStyle w:val="Bodytext50"/>
        <w:shd w:val="clear" w:color="auto" w:fill="auto"/>
        <w:tabs>
          <w:tab w:val="left" w:leader="underscore" w:pos="8934"/>
        </w:tabs>
        <w:spacing w:line="240" w:lineRule="auto"/>
        <w:ind w:left="6237" w:right="-142"/>
      </w:pPr>
      <w:r>
        <w:t>Кому:</w:t>
      </w:r>
      <w:r>
        <w:tab/>
      </w:r>
    </w:p>
    <w:p w14:paraId="05A31744" w14:textId="77777777" w:rsidR="000602C8" w:rsidRDefault="002F04DD">
      <w:pPr>
        <w:pStyle w:val="Bodytext80"/>
        <w:shd w:val="clear" w:color="auto" w:fill="auto"/>
        <w:spacing w:before="0" w:after="0" w:line="240" w:lineRule="auto"/>
        <w:ind w:left="6237" w:right="-142"/>
      </w:pPr>
      <w:r>
        <w:t>(фамилия, имя, отчество)</w:t>
      </w:r>
    </w:p>
    <w:p w14:paraId="5CFC3CFB" w14:textId="77777777" w:rsidR="000602C8" w:rsidRDefault="002F04DD">
      <w:pPr>
        <w:pStyle w:val="Bodytext80"/>
        <w:shd w:val="clear" w:color="auto" w:fill="auto"/>
        <w:spacing w:before="0" w:after="0" w:line="240" w:lineRule="auto"/>
        <w:ind w:left="6237" w:right="-142"/>
      </w:pPr>
      <w:r>
        <w:t>_________________________________________________</w:t>
      </w:r>
    </w:p>
    <w:p w14:paraId="7C1E4C8E" w14:textId="77777777" w:rsidR="000602C8" w:rsidRDefault="002F04DD">
      <w:pPr>
        <w:pStyle w:val="Bodytext80"/>
        <w:shd w:val="clear" w:color="auto" w:fill="auto"/>
        <w:spacing w:before="0" w:after="0" w:line="240" w:lineRule="auto"/>
        <w:ind w:left="6237" w:right="-142"/>
      </w:pPr>
      <w:r>
        <w:t>(телефон и адрес электронной почты)</w:t>
      </w:r>
    </w:p>
    <w:p w14:paraId="73E93535" w14:textId="77777777" w:rsidR="000602C8" w:rsidRDefault="000602C8">
      <w:pPr>
        <w:pStyle w:val="Heading20"/>
        <w:keepNext/>
        <w:keepLines/>
        <w:shd w:val="clear" w:color="auto" w:fill="auto"/>
        <w:spacing w:line="240" w:lineRule="auto"/>
        <w:ind w:right="-142" w:firstLine="0"/>
      </w:pPr>
    </w:p>
    <w:p w14:paraId="4FD8D344" w14:textId="77777777" w:rsidR="000602C8" w:rsidRDefault="002F04DD">
      <w:pPr>
        <w:pStyle w:val="Heading20"/>
        <w:keepNext/>
        <w:keepLines/>
        <w:shd w:val="clear" w:color="auto" w:fill="auto"/>
        <w:spacing w:line="240" w:lineRule="auto"/>
        <w:ind w:right="-142" w:firstLine="0"/>
        <w:rPr>
          <w:b/>
        </w:rPr>
      </w:pPr>
      <w:r>
        <w:rPr>
          <w:b/>
        </w:rPr>
        <w:t>РЕШЕНИЕ</w:t>
      </w:r>
      <w:bookmarkEnd w:id="4"/>
    </w:p>
    <w:p w14:paraId="730D9DD1" w14:textId="77777777" w:rsidR="000602C8" w:rsidRDefault="002F04DD">
      <w:pPr>
        <w:pStyle w:val="Heading20"/>
        <w:keepNext/>
        <w:keepLines/>
        <w:shd w:val="clear" w:color="auto" w:fill="auto"/>
        <w:spacing w:line="240" w:lineRule="auto"/>
        <w:ind w:right="-142" w:firstLine="0"/>
        <w:rPr>
          <w:b/>
          <w:lang w:val="ru"/>
        </w:rPr>
      </w:pPr>
      <w:bookmarkStart w:id="5" w:name="bookmark94"/>
      <w:r>
        <w:rPr>
          <w:b/>
        </w:rPr>
        <w:t>о</w:t>
      </w:r>
      <w:r>
        <w:rPr>
          <w:sz w:val="24"/>
          <w:szCs w:val="24"/>
          <w:lang w:val="ru"/>
        </w:rPr>
        <w:t xml:space="preserve"> </w:t>
      </w:r>
      <w:r>
        <w:rPr>
          <w:b/>
          <w:lang w:val="ru"/>
        </w:rPr>
        <w:t xml:space="preserve">предоставлении жилого помещения </w:t>
      </w:r>
    </w:p>
    <w:p w14:paraId="0913D910" w14:textId="77777777" w:rsidR="000602C8" w:rsidRDefault="002F04DD">
      <w:pPr>
        <w:pStyle w:val="Heading20"/>
        <w:keepNext/>
        <w:keepLines/>
        <w:shd w:val="clear" w:color="auto" w:fill="auto"/>
        <w:spacing w:line="240" w:lineRule="auto"/>
        <w:ind w:right="-142" w:firstLine="0"/>
        <w:rPr>
          <w:b/>
        </w:rPr>
      </w:pPr>
      <w:r>
        <w:rPr>
          <w:b/>
          <w:lang w:val="ru"/>
        </w:rPr>
        <w:t xml:space="preserve">по </w:t>
      </w:r>
      <w:r>
        <w:rPr>
          <w:b/>
        </w:rPr>
        <w:t xml:space="preserve">договору </w:t>
      </w:r>
      <w:r>
        <w:rPr>
          <w:b/>
          <w:lang w:bidi="ru-RU"/>
        </w:rPr>
        <w:t>социального найма жилого помещения</w:t>
      </w:r>
      <w:r>
        <w:rPr>
          <w:b/>
        </w:rPr>
        <w:t xml:space="preserve"> </w:t>
      </w:r>
      <w:bookmarkEnd w:id="5"/>
    </w:p>
    <w:p w14:paraId="065F4D78" w14:textId="77777777" w:rsidR="000602C8" w:rsidRDefault="000602C8">
      <w:pPr>
        <w:pStyle w:val="Heading20"/>
        <w:keepNext/>
        <w:keepLines/>
        <w:shd w:val="clear" w:color="auto" w:fill="auto"/>
        <w:spacing w:line="240" w:lineRule="auto"/>
        <w:ind w:right="-142" w:firstLine="0"/>
        <w:rPr>
          <w:b/>
        </w:rPr>
      </w:pPr>
    </w:p>
    <w:p w14:paraId="2F400359" w14:textId="77777777" w:rsidR="000602C8" w:rsidRDefault="002F04DD">
      <w:pPr>
        <w:pStyle w:val="92"/>
        <w:shd w:val="clear" w:color="auto" w:fill="auto"/>
        <w:tabs>
          <w:tab w:val="left" w:leader="underscore" w:pos="783"/>
          <w:tab w:val="left" w:leader="underscore" w:pos="3164"/>
          <w:tab w:val="left" w:pos="7753"/>
          <w:tab w:val="left" w:leader="underscore" w:pos="8775"/>
        </w:tabs>
        <w:spacing w:before="0" w:after="0" w:line="240" w:lineRule="auto"/>
        <w:ind w:right="-142" w:firstLine="0"/>
        <w:jc w:val="both"/>
      </w:pPr>
      <w:r>
        <w:t xml:space="preserve">Дата </w:t>
      </w:r>
      <w:r>
        <w:tab/>
      </w:r>
      <w:r>
        <w:tab/>
      </w:r>
      <w:r>
        <w:tab/>
      </w:r>
      <w:r>
        <w:rPr>
          <w:lang w:val="ru-RU"/>
        </w:rPr>
        <w:t xml:space="preserve">   </w:t>
      </w:r>
      <w:r>
        <w:t>№</w:t>
      </w:r>
      <w:r>
        <w:tab/>
      </w:r>
    </w:p>
    <w:p w14:paraId="0D8D18CE" w14:textId="77777777" w:rsidR="000602C8" w:rsidRDefault="000602C8">
      <w:pPr>
        <w:pStyle w:val="92"/>
        <w:shd w:val="clear" w:color="auto" w:fill="auto"/>
        <w:tabs>
          <w:tab w:val="left" w:leader="underscore" w:pos="7958"/>
          <w:tab w:val="left" w:leader="underscore" w:pos="9451"/>
        </w:tabs>
        <w:spacing w:before="0" w:after="0" w:line="240" w:lineRule="auto"/>
        <w:ind w:right="-142" w:firstLine="0"/>
      </w:pPr>
    </w:p>
    <w:p w14:paraId="693FD88E" w14:textId="77777777" w:rsidR="000602C8" w:rsidRDefault="002F04DD">
      <w:pPr>
        <w:tabs>
          <w:tab w:val="left" w:leader="underscore" w:pos="7972"/>
          <w:tab w:val="left" w:leader="underscore" w:pos="9518"/>
          <w:tab w:val="left" w:leader="underscore" w:pos="9662"/>
        </w:tabs>
        <w:spacing w:line="317" w:lineRule="exact"/>
        <w:ind w:right="-142"/>
        <w:rPr>
          <w:rFonts w:eastAsia="Times New Roman"/>
          <w:sz w:val="27"/>
          <w:szCs w:val="27"/>
        </w:rPr>
      </w:pPr>
      <w:r>
        <w:rPr>
          <w:rFonts w:eastAsia="Times New Roman"/>
          <w:sz w:val="27"/>
          <w:szCs w:val="27"/>
        </w:rPr>
        <w:t xml:space="preserve">По результатам рассмотрения заявления от </w:t>
      </w:r>
      <w:r>
        <w:rPr>
          <w:rFonts w:eastAsia="Times New Roman"/>
          <w:sz w:val="27"/>
          <w:szCs w:val="27"/>
        </w:rPr>
        <w:tab/>
        <w:t xml:space="preserve"> № </w:t>
      </w:r>
      <w:r>
        <w:rPr>
          <w:rFonts w:eastAsia="Times New Roman"/>
          <w:sz w:val="27"/>
          <w:szCs w:val="27"/>
        </w:rPr>
        <w:tab/>
      </w:r>
    </w:p>
    <w:p w14:paraId="77B13070" w14:textId="77777777" w:rsidR="000602C8" w:rsidRDefault="002F04DD">
      <w:pPr>
        <w:ind w:right="-142"/>
        <w:rPr>
          <w:rFonts w:eastAsia="Times New Roman"/>
          <w:sz w:val="27"/>
          <w:szCs w:val="27"/>
        </w:rPr>
      </w:pPr>
      <w:r>
        <w:rPr>
          <w:rFonts w:eastAsia="Times New Roman"/>
          <w:sz w:val="27"/>
          <w:szCs w:val="27"/>
        </w:rPr>
        <w:t>и приложенных к нему документов, в соответствии со статьей 57 Жилищного кодекса Российской Федерации принято решение предоставить жилое помещение:</w:t>
      </w:r>
    </w:p>
    <w:p w14:paraId="6C5E80B6" w14:textId="77777777" w:rsidR="000602C8" w:rsidRDefault="002F04DD">
      <w:pPr>
        <w:ind w:right="-142"/>
        <w:jc w:val="center"/>
        <w:rPr>
          <w:rFonts w:eastAsia="Times New Roman"/>
          <w:sz w:val="27"/>
          <w:szCs w:val="27"/>
        </w:rPr>
      </w:pPr>
      <w:r>
        <w:rPr>
          <w:rFonts w:eastAsia="Times New Roman"/>
          <w:sz w:val="27"/>
          <w:szCs w:val="27"/>
        </w:rPr>
        <w:t>_________________________________________________________________</w:t>
      </w:r>
    </w:p>
    <w:p w14:paraId="5AD96662" w14:textId="77777777" w:rsidR="000602C8" w:rsidRDefault="002F04DD">
      <w:pPr>
        <w:spacing w:line="170" w:lineRule="exact"/>
        <w:ind w:right="-142"/>
        <w:jc w:val="center"/>
        <w:rPr>
          <w:rFonts w:eastAsia="Times New Roman"/>
          <w:sz w:val="17"/>
          <w:szCs w:val="17"/>
        </w:rPr>
      </w:pPr>
      <w:r>
        <w:rPr>
          <w:rFonts w:eastAsia="Times New Roman"/>
          <w:sz w:val="17"/>
          <w:szCs w:val="17"/>
        </w:rPr>
        <w:t>ФИО заявителя</w:t>
      </w:r>
    </w:p>
    <w:p w14:paraId="768223CD" w14:textId="77777777" w:rsidR="000602C8" w:rsidRDefault="002F04DD">
      <w:pPr>
        <w:spacing w:line="322" w:lineRule="exact"/>
        <w:ind w:right="-142" w:hanging="580"/>
        <w:rPr>
          <w:rFonts w:eastAsia="Times New Roman"/>
          <w:sz w:val="27"/>
          <w:szCs w:val="27"/>
        </w:rPr>
      </w:pPr>
      <w:r>
        <w:rPr>
          <w:rFonts w:eastAsia="Times New Roman"/>
          <w:sz w:val="27"/>
          <w:szCs w:val="27"/>
        </w:rPr>
        <w:t xml:space="preserve">и совместно проживающим с ним членам семьи: </w:t>
      </w:r>
    </w:p>
    <w:p w14:paraId="2FA4514D" w14:textId="77777777" w:rsidR="000602C8" w:rsidRDefault="002F04DD">
      <w:pPr>
        <w:spacing w:line="322" w:lineRule="exact"/>
        <w:ind w:right="-142" w:hanging="580"/>
        <w:rPr>
          <w:rFonts w:eastAsia="Times New Roman"/>
          <w:sz w:val="27"/>
          <w:szCs w:val="27"/>
        </w:rPr>
      </w:pPr>
      <w:r>
        <w:rPr>
          <w:rFonts w:eastAsia="Times New Roman"/>
          <w:sz w:val="27"/>
          <w:szCs w:val="27"/>
        </w:rPr>
        <w:t xml:space="preserve">1. </w:t>
      </w:r>
    </w:p>
    <w:p w14:paraId="6A0FC012" w14:textId="77777777" w:rsidR="000602C8" w:rsidRDefault="002F04DD">
      <w:pPr>
        <w:spacing w:line="322" w:lineRule="exact"/>
        <w:ind w:right="-142" w:hanging="580"/>
        <w:rPr>
          <w:rFonts w:eastAsia="Times New Roman"/>
          <w:sz w:val="27"/>
          <w:szCs w:val="27"/>
        </w:rPr>
      </w:pPr>
      <w:r>
        <w:rPr>
          <w:rFonts w:eastAsia="Times New Roman"/>
          <w:sz w:val="27"/>
          <w:szCs w:val="27"/>
        </w:rPr>
        <w:t>2.</w:t>
      </w:r>
    </w:p>
    <w:tbl>
      <w:tblPr>
        <w:tblW w:w="0" w:type="auto"/>
        <w:jc w:val="center"/>
        <w:tblLayout w:type="fixed"/>
        <w:tblCellMar>
          <w:left w:w="10" w:type="dxa"/>
          <w:right w:w="10" w:type="dxa"/>
        </w:tblCellMar>
        <w:tblLook w:val="04A0" w:firstRow="1" w:lastRow="0" w:firstColumn="1" w:lastColumn="0" w:noHBand="0" w:noVBand="1"/>
      </w:tblPr>
      <w:tblGrid>
        <w:gridCol w:w="2463"/>
        <w:gridCol w:w="7612"/>
      </w:tblGrid>
      <w:tr w:rsidR="000602C8" w14:paraId="42A8D6DE" w14:textId="77777777">
        <w:trPr>
          <w:trHeight w:val="297"/>
          <w:jc w:val="center"/>
        </w:trPr>
        <w:tc>
          <w:tcPr>
            <w:tcW w:w="10075" w:type="dxa"/>
            <w:gridSpan w:val="2"/>
            <w:tcBorders>
              <w:top w:val="single" w:sz="4" w:space="0" w:color="auto"/>
              <w:left w:val="single" w:sz="4" w:space="0" w:color="auto"/>
              <w:bottom w:val="single" w:sz="4" w:space="0" w:color="auto"/>
              <w:right w:val="single" w:sz="4" w:space="0" w:color="auto"/>
            </w:tcBorders>
            <w:shd w:val="clear" w:color="auto" w:fill="FFFFFF"/>
          </w:tcPr>
          <w:p w14:paraId="1CED5CAD" w14:textId="77777777" w:rsidR="000602C8" w:rsidRDefault="002F04DD">
            <w:pPr>
              <w:framePr w:wrap="notBeside" w:vAnchor="text" w:hAnchor="page" w:x="1276" w:y="124"/>
              <w:ind w:right="-142"/>
              <w:rPr>
                <w:rFonts w:eastAsia="Times New Roman"/>
                <w:sz w:val="24"/>
                <w:szCs w:val="24"/>
              </w:rPr>
            </w:pPr>
            <w:r>
              <w:rPr>
                <w:rFonts w:eastAsia="Times New Roman"/>
                <w:sz w:val="24"/>
                <w:szCs w:val="24"/>
              </w:rPr>
              <w:t>Сведения о жилом помещении</w:t>
            </w:r>
          </w:p>
        </w:tc>
      </w:tr>
      <w:tr w:rsidR="000602C8" w14:paraId="4D399F21" w14:textId="77777777">
        <w:trPr>
          <w:trHeight w:val="481"/>
          <w:jc w:val="center"/>
        </w:trPr>
        <w:tc>
          <w:tcPr>
            <w:tcW w:w="2463" w:type="dxa"/>
            <w:tcBorders>
              <w:top w:val="single" w:sz="4" w:space="0" w:color="auto"/>
              <w:left w:val="single" w:sz="4" w:space="0" w:color="auto"/>
              <w:bottom w:val="single" w:sz="4" w:space="0" w:color="auto"/>
              <w:right w:val="single" w:sz="4" w:space="0" w:color="auto"/>
            </w:tcBorders>
            <w:shd w:val="clear" w:color="auto" w:fill="FFFFFF"/>
          </w:tcPr>
          <w:p w14:paraId="75FEBA89" w14:textId="77777777" w:rsidR="000602C8" w:rsidRDefault="002F04DD">
            <w:pPr>
              <w:framePr w:wrap="notBeside" w:vAnchor="text" w:hAnchor="page" w:x="1276" w:y="124"/>
              <w:ind w:right="-142"/>
              <w:rPr>
                <w:rFonts w:eastAsia="Times New Roman"/>
                <w:sz w:val="24"/>
                <w:szCs w:val="24"/>
              </w:rPr>
            </w:pPr>
            <w:r>
              <w:rPr>
                <w:rFonts w:eastAsia="Times New Roman"/>
                <w:sz w:val="24"/>
                <w:szCs w:val="24"/>
              </w:rPr>
              <w:t>Вид жилого помещения</w:t>
            </w:r>
          </w:p>
        </w:tc>
        <w:tc>
          <w:tcPr>
            <w:tcW w:w="7612" w:type="dxa"/>
            <w:tcBorders>
              <w:top w:val="single" w:sz="4" w:space="0" w:color="auto"/>
              <w:left w:val="single" w:sz="4" w:space="0" w:color="auto"/>
              <w:bottom w:val="single" w:sz="4" w:space="0" w:color="auto"/>
              <w:right w:val="single" w:sz="4" w:space="0" w:color="auto"/>
            </w:tcBorders>
            <w:shd w:val="clear" w:color="auto" w:fill="FFFFFF"/>
          </w:tcPr>
          <w:p w14:paraId="46E5D97E" w14:textId="77777777" w:rsidR="000602C8" w:rsidRDefault="000602C8">
            <w:pPr>
              <w:framePr w:wrap="notBeside" w:vAnchor="text" w:hAnchor="page" w:x="1276" w:y="124"/>
              <w:ind w:right="-142"/>
              <w:rPr>
                <w:rFonts w:eastAsia="Times New Roman"/>
                <w:sz w:val="24"/>
                <w:szCs w:val="24"/>
              </w:rPr>
            </w:pPr>
          </w:p>
        </w:tc>
      </w:tr>
      <w:tr w:rsidR="000602C8" w14:paraId="3E08A492" w14:textId="77777777">
        <w:trPr>
          <w:trHeight w:val="462"/>
          <w:jc w:val="center"/>
        </w:trPr>
        <w:tc>
          <w:tcPr>
            <w:tcW w:w="2463" w:type="dxa"/>
            <w:tcBorders>
              <w:top w:val="single" w:sz="4" w:space="0" w:color="auto"/>
              <w:left w:val="single" w:sz="4" w:space="0" w:color="auto"/>
              <w:bottom w:val="single" w:sz="4" w:space="0" w:color="auto"/>
              <w:right w:val="single" w:sz="4" w:space="0" w:color="auto"/>
            </w:tcBorders>
            <w:shd w:val="clear" w:color="auto" w:fill="FFFFFF"/>
          </w:tcPr>
          <w:p w14:paraId="45B8E7CB" w14:textId="77777777" w:rsidR="000602C8" w:rsidRDefault="002F04DD">
            <w:pPr>
              <w:framePr w:wrap="notBeside" w:vAnchor="text" w:hAnchor="page" w:x="1276" w:y="124"/>
              <w:ind w:right="-142"/>
              <w:rPr>
                <w:rFonts w:eastAsia="Times New Roman"/>
                <w:sz w:val="24"/>
                <w:szCs w:val="24"/>
              </w:rPr>
            </w:pPr>
            <w:r>
              <w:rPr>
                <w:rFonts w:eastAsia="Times New Roman"/>
                <w:sz w:val="24"/>
                <w:szCs w:val="24"/>
              </w:rPr>
              <w:t>Адрес</w:t>
            </w:r>
          </w:p>
        </w:tc>
        <w:tc>
          <w:tcPr>
            <w:tcW w:w="7612" w:type="dxa"/>
            <w:tcBorders>
              <w:top w:val="single" w:sz="4" w:space="0" w:color="auto"/>
              <w:left w:val="single" w:sz="4" w:space="0" w:color="auto"/>
              <w:bottom w:val="single" w:sz="4" w:space="0" w:color="auto"/>
              <w:right w:val="single" w:sz="4" w:space="0" w:color="auto"/>
            </w:tcBorders>
            <w:shd w:val="clear" w:color="auto" w:fill="FFFFFF"/>
          </w:tcPr>
          <w:p w14:paraId="4178BD43" w14:textId="77777777" w:rsidR="000602C8" w:rsidRDefault="000602C8">
            <w:pPr>
              <w:framePr w:wrap="notBeside" w:vAnchor="text" w:hAnchor="page" w:x="1276" w:y="124"/>
              <w:ind w:right="-142"/>
              <w:rPr>
                <w:rFonts w:eastAsia="Times New Roman"/>
                <w:sz w:val="24"/>
                <w:szCs w:val="24"/>
              </w:rPr>
            </w:pPr>
          </w:p>
        </w:tc>
      </w:tr>
      <w:tr w:rsidR="000602C8" w14:paraId="04B1CD68" w14:textId="77777777">
        <w:trPr>
          <w:trHeight w:val="462"/>
          <w:jc w:val="center"/>
        </w:trPr>
        <w:tc>
          <w:tcPr>
            <w:tcW w:w="2463" w:type="dxa"/>
            <w:tcBorders>
              <w:top w:val="single" w:sz="4" w:space="0" w:color="auto"/>
              <w:left w:val="single" w:sz="4" w:space="0" w:color="auto"/>
              <w:bottom w:val="single" w:sz="4" w:space="0" w:color="auto"/>
              <w:right w:val="single" w:sz="4" w:space="0" w:color="auto"/>
            </w:tcBorders>
            <w:shd w:val="clear" w:color="auto" w:fill="FFFFFF"/>
          </w:tcPr>
          <w:p w14:paraId="70123052" w14:textId="77777777" w:rsidR="000602C8" w:rsidRDefault="002F04DD">
            <w:pPr>
              <w:framePr w:wrap="notBeside" w:vAnchor="text" w:hAnchor="page" w:x="1276" w:y="124"/>
              <w:ind w:right="-142"/>
              <w:rPr>
                <w:rFonts w:eastAsia="Times New Roman"/>
                <w:sz w:val="24"/>
                <w:szCs w:val="24"/>
              </w:rPr>
            </w:pPr>
            <w:r>
              <w:rPr>
                <w:rFonts w:eastAsia="Times New Roman"/>
                <w:sz w:val="24"/>
                <w:szCs w:val="24"/>
              </w:rPr>
              <w:t>Количество комнат</w:t>
            </w:r>
          </w:p>
        </w:tc>
        <w:tc>
          <w:tcPr>
            <w:tcW w:w="7612" w:type="dxa"/>
            <w:tcBorders>
              <w:top w:val="single" w:sz="4" w:space="0" w:color="auto"/>
              <w:left w:val="single" w:sz="4" w:space="0" w:color="auto"/>
              <w:bottom w:val="single" w:sz="4" w:space="0" w:color="auto"/>
              <w:right w:val="single" w:sz="4" w:space="0" w:color="auto"/>
            </w:tcBorders>
            <w:shd w:val="clear" w:color="auto" w:fill="FFFFFF"/>
          </w:tcPr>
          <w:p w14:paraId="71EACCB8" w14:textId="77777777" w:rsidR="000602C8" w:rsidRDefault="000602C8">
            <w:pPr>
              <w:framePr w:wrap="notBeside" w:vAnchor="text" w:hAnchor="page" w:x="1276" w:y="124"/>
              <w:ind w:right="-142"/>
              <w:rPr>
                <w:rFonts w:eastAsia="Times New Roman"/>
                <w:sz w:val="24"/>
                <w:szCs w:val="24"/>
              </w:rPr>
            </w:pPr>
          </w:p>
        </w:tc>
      </w:tr>
      <w:tr w:rsidR="000602C8" w14:paraId="11FD8E6D" w14:textId="77777777">
        <w:trPr>
          <w:trHeight w:val="459"/>
          <w:jc w:val="center"/>
        </w:trPr>
        <w:tc>
          <w:tcPr>
            <w:tcW w:w="2463" w:type="dxa"/>
            <w:tcBorders>
              <w:top w:val="single" w:sz="4" w:space="0" w:color="auto"/>
              <w:left w:val="single" w:sz="4" w:space="0" w:color="auto"/>
              <w:bottom w:val="single" w:sz="4" w:space="0" w:color="auto"/>
              <w:right w:val="single" w:sz="4" w:space="0" w:color="auto"/>
            </w:tcBorders>
            <w:shd w:val="clear" w:color="auto" w:fill="FFFFFF"/>
          </w:tcPr>
          <w:p w14:paraId="150FB9C7" w14:textId="77777777" w:rsidR="000602C8" w:rsidRDefault="002F04DD">
            <w:pPr>
              <w:framePr w:wrap="notBeside" w:vAnchor="text" w:hAnchor="page" w:x="1276" w:y="124"/>
              <w:ind w:right="-142"/>
              <w:rPr>
                <w:rFonts w:eastAsia="Times New Roman"/>
                <w:sz w:val="24"/>
                <w:szCs w:val="24"/>
              </w:rPr>
            </w:pPr>
            <w:r>
              <w:rPr>
                <w:rFonts w:eastAsia="Times New Roman"/>
                <w:sz w:val="24"/>
                <w:szCs w:val="24"/>
              </w:rPr>
              <w:t>Общая площадь</w:t>
            </w:r>
          </w:p>
        </w:tc>
        <w:tc>
          <w:tcPr>
            <w:tcW w:w="7612" w:type="dxa"/>
            <w:tcBorders>
              <w:top w:val="single" w:sz="4" w:space="0" w:color="auto"/>
              <w:left w:val="single" w:sz="4" w:space="0" w:color="auto"/>
              <w:bottom w:val="single" w:sz="4" w:space="0" w:color="auto"/>
              <w:right w:val="single" w:sz="4" w:space="0" w:color="auto"/>
            </w:tcBorders>
            <w:shd w:val="clear" w:color="auto" w:fill="FFFFFF"/>
          </w:tcPr>
          <w:p w14:paraId="36C83F64" w14:textId="77777777" w:rsidR="000602C8" w:rsidRDefault="000602C8">
            <w:pPr>
              <w:framePr w:wrap="notBeside" w:vAnchor="text" w:hAnchor="page" w:x="1276" w:y="124"/>
              <w:ind w:right="-142"/>
              <w:rPr>
                <w:rFonts w:eastAsia="Times New Roman"/>
                <w:sz w:val="24"/>
                <w:szCs w:val="24"/>
              </w:rPr>
            </w:pPr>
          </w:p>
        </w:tc>
      </w:tr>
      <w:tr w:rsidR="000602C8" w14:paraId="2BF2D089" w14:textId="77777777">
        <w:trPr>
          <w:trHeight w:val="468"/>
          <w:jc w:val="center"/>
        </w:trPr>
        <w:tc>
          <w:tcPr>
            <w:tcW w:w="2463" w:type="dxa"/>
            <w:tcBorders>
              <w:top w:val="single" w:sz="4" w:space="0" w:color="auto"/>
              <w:left w:val="single" w:sz="4" w:space="0" w:color="auto"/>
              <w:bottom w:val="single" w:sz="4" w:space="0" w:color="auto"/>
              <w:right w:val="single" w:sz="4" w:space="0" w:color="auto"/>
            </w:tcBorders>
            <w:shd w:val="clear" w:color="auto" w:fill="FFFFFF"/>
          </w:tcPr>
          <w:p w14:paraId="44E55F99" w14:textId="77777777" w:rsidR="000602C8" w:rsidRDefault="002F04DD">
            <w:pPr>
              <w:framePr w:wrap="notBeside" w:vAnchor="text" w:hAnchor="page" w:x="1276" w:y="124"/>
              <w:ind w:right="-142"/>
              <w:rPr>
                <w:rFonts w:eastAsia="Times New Roman"/>
                <w:sz w:val="24"/>
                <w:szCs w:val="24"/>
              </w:rPr>
            </w:pPr>
            <w:r>
              <w:rPr>
                <w:rFonts w:eastAsia="Times New Roman"/>
                <w:sz w:val="24"/>
                <w:szCs w:val="24"/>
              </w:rPr>
              <w:t>Жилая площадь</w:t>
            </w:r>
          </w:p>
        </w:tc>
        <w:tc>
          <w:tcPr>
            <w:tcW w:w="7612" w:type="dxa"/>
            <w:tcBorders>
              <w:top w:val="single" w:sz="4" w:space="0" w:color="auto"/>
              <w:left w:val="single" w:sz="4" w:space="0" w:color="auto"/>
              <w:bottom w:val="single" w:sz="4" w:space="0" w:color="auto"/>
              <w:right w:val="single" w:sz="4" w:space="0" w:color="auto"/>
            </w:tcBorders>
            <w:shd w:val="clear" w:color="auto" w:fill="FFFFFF"/>
          </w:tcPr>
          <w:p w14:paraId="5E9C4AD2" w14:textId="77777777" w:rsidR="000602C8" w:rsidRDefault="000602C8">
            <w:pPr>
              <w:framePr w:wrap="notBeside" w:vAnchor="text" w:hAnchor="page" w:x="1276" w:y="124"/>
              <w:ind w:right="-142"/>
              <w:rPr>
                <w:rFonts w:eastAsia="Times New Roman"/>
                <w:sz w:val="24"/>
                <w:szCs w:val="24"/>
              </w:rPr>
            </w:pPr>
          </w:p>
        </w:tc>
      </w:tr>
    </w:tbl>
    <w:p w14:paraId="65CC5A4E" w14:textId="77777777" w:rsidR="000602C8" w:rsidRDefault="000602C8">
      <w:pPr>
        <w:spacing w:line="168" w:lineRule="auto"/>
        <w:ind w:right="-142"/>
        <w:rPr>
          <w:rFonts w:eastAsia="Times New Roman"/>
          <w:sz w:val="24"/>
          <w:szCs w:val="24"/>
        </w:rPr>
      </w:pPr>
    </w:p>
    <w:p w14:paraId="5A1D9AD3" w14:textId="77777777" w:rsidR="000602C8" w:rsidRDefault="002F04DD">
      <w:pPr>
        <w:ind w:right="-142"/>
        <w:rPr>
          <w:sz w:val="24"/>
          <w:szCs w:val="24"/>
        </w:rPr>
      </w:pPr>
      <w:r>
        <w:rPr>
          <w:sz w:val="24"/>
          <w:szCs w:val="24"/>
        </w:rPr>
        <w:t xml:space="preserve">__________________________________          ___________        ______________ </w:t>
      </w:r>
    </w:p>
    <w:p w14:paraId="48F6AD92" w14:textId="77777777" w:rsidR="000602C8" w:rsidRDefault="002F04DD">
      <w:pPr>
        <w:ind w:right="-142"/>
        <w:jc w:val="both"/>
        <w:rPr>
          <w:sz w:val="24"/>
          <w:szCs w:val="24"/>
        </w:rPr>
      </w:pPr>
      <w:r>
        <w:rPr>
          <w:sz w:val="24"/>
          <w:szCs w:val="24"/>
        </w:rPr>
        <w:t xml:space="preserve">(должность сотрудника органа власти, принявшего </w:t>
      </w:r>
      <w:proofErr w:type="gramStart"/>
      <w:r>
        <w:rPr>
          <w:sz w:val="24"/>
          <w:szCs w:val="24"/>
        </w:rPr>
        <w:t xml:space="preserve">решение)   </w:t>
      </w:r>
      <w:proofErr w:type="gramEnd"/>
      <w:r>
        <w:rPr>
          <w:sz w:val="24"/>
          <w:szCs w:val="24"/>
        </w:rPr>
        <w:t xml:space="preserve">               (подпись)                      (расшифровка подписи)          </w:t>
      </w:r>
    </w:p>
    <w:p w14:paraId="797B96C2" w14:textId="77777777" w:rsidR="000602C8" w:rsidRDefault="000602C8">
      <w:pPr>
        <w:ind w:right="-142"/>
        <w:jc w:val="both"/>
        <w:rPr>
          <w:sz w:val="24"/>
          <w:szCs w:val="24"/>
        </w:rPr>
      </w:pPr>
    </w:p>
    <w:p w14:paraId="53434415" w14:textId="77777777" w:rsidR="000602C8" w:rsidRDefault="002F04DD">
      <w:pPr>
        <w:ind w:right="-142"/>
        <w:jc w:val="both"/>
        <w:rPr>
          <w:sz w:val="24"/>
          <w:szCs w:val="24"/>
        </w:rPr>
      </w:pPr>
      <w:r>
        <w:rPr>
          <w:sz w:val="24"/>
          <w:szCs w:val="24"/>
        </w:rPr>
        <w:t>___ __________________ 20___ г.</w:t>
      </w:r>
    </w:p>
    <w:p w14:paraId="5DB8CBE0" w14:textId="77777777" w:rsidR="000602C8" w:rsidRDefault="000602C8">
      <w:pPr>
        <w:ind w:right="-142"/>
        <w:jc w:val="both"/>
        <w:rPr>
          <w:sz w:val="24"/>
          <w:szCs w:val="24"/>
        </w:rPr>
      </w:pPr>
    </w:p>
    <w:p w14:paraId="33F5064D" w14:textId="77777777" w:rsidR="000602C8" w:rsidRDefault="002F04DD">
      <w:pPr>
        <w:ind w:right="-142"/>
        <w:jc w:val="both"/>
        <w:rPr>
          <w:rFonts w:eastAsia="Times New Roman"/>
          <w:sz w:val="24"/>
          <w:szCs w:val="24"/>
        </w:rPr>
      </w:pPr>
      <w:r>
        <w:rPr>
          <w:sz w:val="24"/>
          <w:szCs w:val="24"/>
        </w:rPr>
        <w:t>МП</w:t>
      </w:r>
    </w:p>
    <w:p w14:paraId="200B5B03" w14:textId="77777777" w:rsidR="000602C8" w:rsidRDefault="000602C8">
      <w:pPr>
        <w:ind w:right="-142"/>
        <w:jc w:val="both"/>
        <w:rPr>
          <w:rFonts w:eastAsia="Times New Roman"/>
          <w:sz w:val="24"/>
          <w:szCs w:val="24"/>
        </w:rPr>
      </w:pPr>
    </w:p>
    <w:p w14:paraId="104997C4" w14:textId="77777777" w:rsidR="000602C8" w:rsidRDefault="002F04DD">
      <w:pPr>
        <w:ind w:right="-142"/>
        <w:jc w:val="both"/>
        <w:rPr>
          <w:rFonts w:eastAsia="Times New Roman"/>
          <w:sz w:val="24"/>
          <w:szCs w:val="24"/>
        </w:rPr>
      </w:pPr>
      <w:r>
        <w:rPr>
          <w:rFonts w:eastAsia="Times New Roman"/>
          <w:sz w:val="24"/>
          <w:szCs w:val="24"/>
        </w:rPr>
        <w:t xml:space="preserve">      </w:t>
      </w:r>
    </w:p>
    <w:p w14:paraId="4C1EF8FD" w14:textId="77777777" w:rsidR="0058383C" w:rsidRDefault="0058383C">
      <w:pPr>
        <w:ind w:right="-142"/>
        <w:jc w:val="both"/>
        <w:rPr>
          <w:rFonts w:eastAsia="Times New Roman"/>
          <w:sz w:val="24"/>
          <w:szCs w:val="24"/>
        </w:rPr>
      </w:pPr>
    </w:p>
    <w:p w14:paraId="1775DD63" w14:textId="77777777" w:rsidR="0058383C" w:rsidRDefault="0058383C">
      <w:pPr>
        <w:ind w:right="-142"/>
        <w:jc w:val="both"/>
        <w:rPr>
          <w:rFonts w:eastAsia="Times New Roman"/>
          <w:sz w:val="24"/>
          <w:szCs w:val="24"/>
        </w:rPr>
      </w:pPr>
    </w:p>
    <w:p w14:paraId="619777A3" w14:textId="77777777" w:rsidR="0058383C" w:rsidRDefault="0058383C">
      <w:pPr>
        <w:ind w:right="-142"/>
        <w:jc w:val="both"/>
        <w:rPr>
          <w:rFonts w:eastAsia="Times New Roman"/>
          <w:sz w:val="24"/>
          <w:szCs w:val="24"/>
        </w:rPr>
      </w:pPr>
    </w:p>
    <w:p w14:paraId="3F1E5FE6" w14:textId="77777777" w:rsidR="0058383C" w:rsidRDefault="0058383C">
      <w:pPr>
        <w:ind w:right="-142"/>
        <w:jc w:val="both"/>
        <w:rPr>
          <w:rFonts w:eastAsia="Times New Roman"/>
          <w:sz w:val="24"/>
          <w:szCs w:val="24"/>
        </w:rPr>
      </w:pPr>
    </w:p>
    <w:p w14:paraId="5F72FFA9" w14:textId="77777777" w:rsidR="0058383C" w:rsidRDefault="0058383C">
      <w:pPr>
        <w:ind w:right="-142"/>
        <w:jc w:val="both"/>
        <w:rPr>
          <w:rFonts w:eastAsia="Times New Roman"/>
          <w:sz w:val="24"/>
          <w:szCs w:val="24"/>
        </w:rPr>
      </w:pPr>
    </w:p>
    <w:p w14:paraId="3DE4204D" w14:textId="77777777" w:rsidR="0058383C" w:rsidRDefault="0058383C">
      <w:pPr>
        <w:ind w:right="-142"/>
        <w:jc w:val="both"/>
        <w:rPr>
          <w:rFonts w:eastAsia="Times New Roman"/>
          <w:sz w:val="24"/>
          <w:szCs w:val="24"/>
        </w:rPr>
      </w:pPr>
    </w:p>
    <w:p w14:paraId="7609ADA3" w14:textId="77777777" w:rsidR="0058383C" w:rsidRDefault="0058383C">
      <w:pPr>
        <w:ind w:right="-142"/>
        <w:jc w:val="both"/>
        <w:rPr>
          <w:rFonts w:eastAsia="Times New Roman"/>
          <w:sz w:val="24"/>
          <w:szCs w:val="24"/>
        </w:rPr>
      </w:pPr>
    </w:p>
    <w:p w14:paraId="6866A8F2" w14:textId="77777777" w:rsidR="0058383C" w:rsidRDefault="0058383C">
      <w:pPr>
        <w:ind w:right="-142"/>
        <w:jc w:val="both"/>
        <w:rPr>
          <w:rFonts w:eastAsia="Times New Roman"/>
          <w:sz w:val="24"/>
          <w:szCs w:val="24"/>
        </w:rPr>
      </w:pPr>
    </w:p>
    <w:p w14:paraId="66D92AC2" w14:textId="77777777" w:rsidR="0058383C" w:rsidRDefault="0058383C">
      <w:pPr>
        <w:ind w:right="-142"/>
        <w:jc w:val="both"/>
        <w:rPr>
          <w:rFonts w:eastAsia="Times New Roman"/>
          <w:sz w:val="24"/>
          <w:szCs w:val="24"/>
        </w:rPr>
      </w:pPr>
    </w:p>
    <w:p w14:paraId="1FA88B07" w14:textId="77777777" w:rsidR="0058383C" w:rsidRDefault="0058383C">
      <w:pPr>
        <w:ind w:right="-142"/>
        <w:jc w:val="both"/>
        <w:rPr>
          <w:rFonts w:eastAsia="Times New Roman"/>
          <w:sz w:val="24"/>
          <w:szCs w:val="24"/>
        </w:rPr>
      </w:pPr>
    </w:p>
    <w:p w14:paraId="7A801D77" w14:textId="77777777" w:rsidR="0058383C" w:rsidRDefault="0058383C">
      <w:pPr>
        <w:ind w:right="-142"/>
        <w:jc w:val="both"/>
        <w:rPr>
          <w:rFonts w:eastAsia="Times New Roman"/>
          <w:sz w:val="24"/>
          <w:szCs w:val="24"/>
        </w:rPr>
      </w:pPr>
    </w:p>
    <w:p w14:paraId="6F2B22DD" w14:textId="77777777" w:rsidR="0058383C" w:rsidRDefault="0058383C">
      <w:pPr>
        <w:ind w:right="-142"/>
        <w:jc w:val="both"/>
        <w:rPr>
          <w:rFonts w:eastAsia="Times New Roman"/>
          <w:bCs/>
          <w:sz w:val="24"/>
          <w:szCs w:val="24"/>
        </w:rPr>
      </w:pPr>
    </w:p>
    <w:p w14:paraId="17A5B084" w14:textId="77777777" w:rsidR="000602C8" w:rsidRDefault="002F04DD">
      <w:pPr>
        <w:ind w:left="5670" w:right="-142"/>
      </w:pPr>
      <w:r>
        <w:rPr>
          <w:rFonts w:eastAsia="Times New Roman"/>
          <w:lang w:eastAsia="ar-SA"/>
        </w:rPr>
        <w:t>Приложение № 7</w:t>
      </w:r>
    </w:p>
    <w:p w14:paraId="44978869" w14:textId="77777777" w:rsidR="000602C8" w:rsidRDefault="002F04DD">
      <w:pPr>
        <w:ind w:left="5670" w:right="-142"/>
        <w:jc w:val="both"/>
        <w:rPr>
          <w:rFonts w:eastAsia="Times New Roman"/>
          <w:bCs/>
          <w:sz w:val="24"/>
          <w:szCs w:val="24"/>
        </w:rPr>
      </w:pPr>
      <w:r>
        <w:rPr>
          <w:rFonts w:eastAsia="Times New Roman"/>
        </w:rPr>
        <w:t>к административному регламенту предоставления муниципальной услуги "</w:t>
      </w:r>
      <w:r>
        <w:rPr>
          <w:rFonts w:eastAsia="Times New Roman"/>
          <w:lang w:bidi="ru-RU"/>
        </w:rPr>
        <w:t>Заключение, расторжение, изменение договоров социального найма жилого помещения</w:t>
      </w:r>
      <w:r>
        <w:rPr>
          <w:rFonts w:eastAsia="Times New Roman"/>
        </w:rPr>
        <w:t>"</w:t>
      </w:r>
      <w:r>
        <w:rPr>
          <w:rFonts w:eastAsia="Times New Roman"/>
          <w:sz w:val="24"/>
          <w:szCs w:val="24"/>
        </w:rPr>
        <w:t xml:space="preserve">      </w:t>
      </w:r>
    </w:p>
    <w:p w14:paraId="3023BFD5" w14:textId="77777777" w:rsidR="000602C8" w:rsidRDefault="000602C8">
      <w:pPr>
        <w:tabs>
          <w:tab w:val="left" w:pos="2370"/>
        </w:tabs>
        <w:ind w:right="-142"/>
      </w:pPr>
    </w:p>
    <w:p w14:paraId="7B2CE33C" w14:textId="77777777" w:rsidR="000602C8" w:rsidRDefault="000602C8">
      <w:pPr>
        <w:tabs>
          <w:tab w:val="left" w:pos="2370"/>
        </w:tabs>
        <w:ind w:right="-142"/>
      </w:pPr>
    </w:p>
    <w:p w14:paraId="1F50E3FF" w14:textId="77777777" w:rsidR="000602C8" w:rsidRDefault="000602C8">
      <w:pPr>
        <w:tabs>
          <w:tab w:val="left" w:pos="2370"/>
        </w:tabs>
        <w:ind w:right="-142"/>
      </w:pPr>
    </w:p>
    <w:p w14:paraId="10F2F23F" w14:textId="77777777" w:rsidR="00D26C82" w:rsidRPr="00D26C82" w:rsidRDefault="00D26C82" w:rsidP="00D26C82">
      <w:pPr>
        <w:widowControl w:val="0"/>
        <w:ind w:left="2155" w:right="-20"/>
        <w:rPr>
          <w:rFonts w:eastAsia="Times New Roman"/>
          <w:color w:val="000000"/>
        </w:rPr>
      </w:pPr>
      <w:r w:rsidRPr="00D26C82">
        <w:rPr>
          <w:rFonts w:eastAsia="Times New Roman"/>
          <w:color w:val="000000"/>
        </w:rPr>
        <w:t xml:space="preserve">Форма договора </w:t>
      </w:r>
      <w:r w:rsidRPr="00D26C82">
        <w:rPr>
          <w:rFonts w:eastAsia="Times New Roman"/>
          <w:color w:val="000000"/>
          <w:spacing w:val="1"/>
        </w:rPr>
        <w:t>с</w:t>
      </w:r>
      <w:r w:rsidRPr="00D26C82">
        <w:rPr>
          <w:rFonts w:eastAsia="Times New Roman"/>
          <w:color w:val="000000"/>
        </w:rPr>
        <w:t>оциального найма</w:t>
      </w:r>
      <w:r w:rsidRPr="00D26C82">
        <w:rPr>
          <w:rFonts w:eastAsia="Times New Roman"/>
          <w:color w:val="000000"/>
          <w:spacing w:val="1"/>
        </w:rPr>
        <w:t xml:space="preserve"> </w:t>
      </w:r>
      <w:r w:rsidRPr="00D26C82">
        <w:rPr>
          <w:rFonts w:eastAsia="Times New Roman"/>
          <w:color w:val="000000"/>
        </w:rPr>
        <w:t>жилого помещ</w:t>
      </w:r>
      <w:r w:rsidRPr="00D26C82">
        <w:rPr>
          <w:rFonts w:eastAsia="Times New Roman"/>
          <w:color w:val="000000"/>
          <w:spacing w:val="1"/>
        </w:rPr>
        <w:t>е</w:t>
      </w:r>
      <w:r w:rsidRPr="00D26C82">
        <w:rPr>
          <w:rFonts w:eastAsia="Times New Roman"/>
          <w:color w:val="000000"/>
        </w:rPr>
        <w:t>ния</w:t>
      </w:r>
    </w:p>
    <w:p w14:paraId="5344175A" w14:textId="77777777" w:rsidR="00D26C82" w:rsidRPr="00D26C82" w:rsidRDefault="00D26C82" w:rsidP="00D26C82">
      <w:pPr>
        <w:spacing w:after="81" w:line="240" w:lineRule="exact"/>
        <w:rPr>
          <w:rFonts w:eastAsia="Times New Roman"/>
          <w:sz w:val="24"/>
          <w:szCs w:val="24"/>
        </w:rPr>
      </w:pPr>
    </w:p>
    <w:p w14:paraId="7640C7EF" w14:textId="77777777" w:rsidR="00D26C82" w:rsidRPr="00D26C82" w:rsidRDefault="00D26C82" w:rsidP="00D26C82">
      <w:pPr>
        <w:widowControl w:val="0"/>
        <w:ind w:left="2280" w:right="-20"/>
        <w:rPr>
          <w:rFonts w:eastAsia="Times New Roman"/>
          <w:color w:val="000000"/>
        </w:rPr>
      </w:pPr>
      <w:r w:rsidRPr="00D26C82">
        <w:rPr>
          <w:rFonts w:eastAsia="Times New Roman"/>
          <w:color w:val="000000"/>
        </w:rPr>
        <w:t>Договор социального найма</w:t>
      </w:r>
      <w:r w:rsidRPr="00D26C82">
        <w:rPr>
          <w:rFonts w:eastAsia="Times New Roman"/>
          <w:color w:val="000000"/>
          <w:spacing w:val="1"/>
        </w:rPr>
        <w:t xml:space="preserve"> </w:t>
      </w:r>
      <w:r w:rsidRPr="00D26C82">
        <w:rPr>
          <w:rFonts w:eastAsia="Times New Roman"/>
          <w:color w:val="000000"/>
        </w:rPr>
        <w:t>жилого помещ</w:t>
      </w:r>
      <w:r w:rsidRPr="00D26C82">
        <w:rPr>
          <w:rFonts w:eastAsia="Times New Roman"/>
          <w:color w:val="000000"/>
          <w:spacing w:val="1"/>
        </w:rPr>
        <w:t>е</w:t>
      </w:r>
      <w:r w:rsidRPr="00D26C82">
        <w:rPr>
          <w:rFonts w:eastAsia="Times New Roman"/>
          <w:color w:val="000000"/>
        </w:rPr>
        <w:t>ния</w:t>
      </w:r>
    </w:p>
    <w:p w14:paraId="2E431FC6" w14:textId="77777777" w:rsidR="00D26C82" w:rsidRPr="00D26C82" w:rsidRDefault="00D26C82" w:rsidP="00D26C82">
      <w:pPr>
        <w:spacing w:after="71" w:line="240" w:lineRule="exact"/>
        <w:rPr>
          <w:rFonts w:eastAsia="Times New Roman"/>
          <w:sz w:val="24"/>
          <w:szCs w:val="24"/>
        </w:rPr>
      </w:pPr>
    </w:p>
    <w:p w14:paraId="6026C3D2" w14:textId="77777777" w:rsidR="00D26C82" w:rsidRPr="00D26C82" w:rsidRDefault="00D26C82" w:rsidP="00D26C82">
      <w:pPr>
        <w:widowControl w:val="0"/>
        <w:ind w:right="-56" w:firstLine="462"/>
        <w:rPr>
          <w:rFonts w:eastAsia="Times New Roman"/>
          <w:color w:val="000000"/>
          <w:sz w:val="27"/>
          <w:szCs w:val="27"/>
        </w:rPr>
      </w:pPr>
      <w:r w:rsidRPr="00D26C82">
        <w:rPr>
          <w:rFonts w:eastAsia="Times New Roman"/>
          <w:color w:val="000000"/>
          <w:sz w:val="27"/>
          <w:szCs w:val="27"/>
        </w:rPr>
        <w:t>________________________</w:t>
      </w:r>
      <w:r w:rsidRPr="00D26C82">
        <w:rPr>
          <w:rFonts w:eastAsia="Times New Roman"/>
          <w:color w:val="000000"/>
          <w:spacing w:val="-5"/>
          <w:sz w:val="27"/>
          <w:szCs w:val="27"/>
        </w:rPr>
        <w:t xml:space="preserve"> </w:t>
      </w:r>
      <w:r w:rsidRPr="00D26C82">
        <w:rPr>
          <w:rFonts w:eastAsia="Times New Roman"/>
          <w:color w:val="000000"/>
          <w:sz w:val="27"/>
          <w:szCs w:val="27"/>
        </w:rPr>
        <w:t>, действующий от им</w:t>
      </w:r>
      <w:r w:rsidRPr="00D26C82">
        <w:rPr>
          <w:rFonts w:eastAsia="Times New Roman"/>
          <w:color w:val="000000"/>
          <w:spacing w:val="1"/>
          <w:sz w:val="27"/>
          <w:szCs w:val="27"/>
        </w:rPr>
        <w:t>е</w:t>
      </w:r>
      <w:r w:rsidRPr="00D26C82">
        <w:rPr>
          <w:rFonts w:eastAsia="Times New Roman"/>
          <w:color w:val="000000"/>
          <w:sz w:val="27"/>
          <w:szCs w:val="27"/>
        </w:rPr>
        <w:t>ни собств</w:t>
      </w:r>
      <w:r w:rsidRPr="00D26C82">
        <w:rPr>
          <w:rFonts w:eastAsia="Times New Roman"/>
          <w:color w:val="000000"/>
          <w:spacing w:val="1"/>
          <w:sz w:val="27"/>
          <w:szCs w:val="27"/>
        </w:rPr>
        <w:t>е</w:t>
      </w:r>
      <w:r w:rsidRPr="00D26C82">
        <w:rPr>
          <w:rFonts w:eastAsia="Times New Roman"/>
          <w:color w:val="000000"/>
          <w:sz w:val="27"/>
          <w:szCs w:val="27"/>
        </w:rPr>
        <w:t xml:space="preserve">нника жилого </w:t>
      </w:r>
      <w:proofErr w:type="spellStart"/>
      <w:r w:rsidRPr="00D26C82">
        <w:rPr>
          <w:rFonts w:eastAsia="Times New Roman"/>
          <w:color w:val="000000"/>
          <w:sz w:val="27"/>
          <w:szCs w:val="27"/>
        </w:rPr>
        <w:t>помещени</w:t>
      </w:r>
      <w:r w:rsidRPr="00D26C82">
        <w:rPr>
          <w:rFonts w:eastAsia="Times New Roman"/>
          <w:color w:val="000000"/>
          <w:spacing w:val="11"/>
          <w:sz w:val="27"/>
          <w:szCs w:val="27"/>
        </w:rPr>
        <w:t>я</w:t>
      </w:r>
      <w:r w:rsidRPr="00D26C82">
        <w:rPr>
          <w:rFonts w:eastAsia="Times New Roman"/>
          <w:color w:val="000000"/>
          <w:sz w:val="27"/>
          <w:szCs w:val="27"/>
        </w:rPr>
        <w:t>_________________________</w:t>
      </w:r>
      <w:r w:rsidRPr="00D26C82">
        <w:rPr>
          <w:rFonts w:eastAsia="Times New Roman"/>
          <w:color w:val="000000"/>
          <w:spacing w:val="11"/>
          <w:sz w:val="27"/>
          <w:szCs w:val="27"/>
        </w:rPr>
        <w:t>_</w:t>
      </w:r>
      <w:r w:rsidRPr="00D26C82">
        <w:rPr>
          <w:rFonts w:eastAsia="Times New Roman"/>
          <w:color w:val="000000"/>
          <w:sz w:val="27"/>
          <w:szCs w:val="27"/>
        </w:rPr>
        <w:t>на</w:t>
      </w:r>
      <w:proofErr w:type="spellEnd"/>
      <w:r w:rsidRPr="00D26C82">
        <w:rPr>
          <w:rFonts w:eastAsia="Times New Roman"/>
          <w:color w:val="000000"/>
          <w:spacing w:val="1"/>
          <w:sz w:val="27"/>
          <w:szCs w:val="27"/>
        </w:rPr>
        <w:t xml:space="preserve"> </w:t>
      </w:r>
      <w:r w:rsidRPr="00D26C82">
        <w:rPr>
          <w:rFonts w:eastAsia="Times New Roman"/>
          <w:color w:val="000000"/>
          <w:sz w:val="27"/>
          <w:szCs w:val="27"/>
        </w:rPr>
        <w:t>основании</w:t>
      </w:r>
      <w:r w:rsidRPr="00D26C82">
        <w:rPr>
          <w:rFonts w:eastAsia="Times New Roman"/>
          <w:color w:val="000000"/>
          <w:spacing w:val="11"/>
          <w:sz w:val="27"/>
          <w:szCs w:val="27"/>
        </w:rPr>
        <w:t xml:space="preserve"> </w:t>
      </w:r>
      <w:r w:rsidRPr="00D26C82">
        <w:rPr>
          <w:rFonts w:eastAsia="Times New Roman"/>
          <w:color w:val="000000"/>
          <w:sz w:val="27"/>
          <w:szCs w:val="27"/>
        </w:rPr>
        <w:t>_________________________</w:t>
      </w:r>
      <w:r w:rsidRPr="00D26C82">
        <w:rPr>
          <w:rFonts w:eastAsia="Times New Roman"/>
          <w:color w:val="000000"/>
          <w:spacing w:val="11"/>
          <w:sz w:val="27"/>
          <w:szCs w:val="27"/>
        </w:rPr>
        <w:t>_</w:t>
      </w:r>
      <w:r w:rsidRPr="00D26C82">
        <w:rPr>
          <w:rFonts w:eastAsia="Times New Roman"/>
          <w:color w:val="000000"/>
          <w:sz w:val="27"/>
          <w:szCs w:val="27"/>
        </w:rPr>
        <w:t>, именуем</w:t>
      </w:r>
      <w:r w:rsidRPr="00D26C82">
        <w:rPr>
          <w:rFonts w:eastAsia="Times New Roman"/>
          <w:color w:val="000000"/>
          <w:spacing w:val="1"/>
          <w:sz w:val="27"/>
          <w:szCs w:val="27"/>
        </w:rPr>
        <w:t>ы</w:t>
      </w:r>
      <w:r w:rsidRPr="00D26C82">
        <w:rPr>
          <w:rFonts w:eastAsia="Times New Roman"/>
          <w:color w:val="000000"/>
          <w:sz w:val="27"/>
          <w:szCs w:val="27"/>
        </w:rPr>
        <w:t>й в дальнейш</w:t>
      </w:r>
      <w:r w:rsidRPr="00D26C82">
        <w:rPr>
          <w:rFonts w:eastAsia="Times New Roman"/>
          <w:color w:val="000000"/>
          <w:spacing w:val="1"/>
          <w:sz w:val="27"/>
          <w:szCs w:val="27"/>
        </w:rPr>
        <w:t>е</w:t>
      </w:r>
      <w:r w:rsidRPr="00D26C82">
        <w:rPr>
          <w:rFonts w:eastAsia="Times New Roman"/>
          <w:color w:val="000000"/>
          <w:sz w:val="27"/>
          <w:szCs w:val="27"/>
        </w:rPr>
        <w:t>м Наймод</w:t>
      </w:r>
      <w:r w:rsidRPr="00D26C82">
        <w:rPr>
          <w:rFonts w:eastAsia="Times New Roman"/>
          <w:color w:val="000000"/>
          <w:spacing w:val="1"/>
          <w:sz w:val="27"/>
          <w:szCs w:val="27"/>
        </w:rPr>
        <w:t>а</w:t>
      </w:r>
      <w:r w:rsidRPr="00D26C82">
        <w:rPr>
          <w:rFonts w:eastAsia="Times New Roman"/>
          <w:color w:val="000000"/>
          <w:sz w:val="27"/>
          <w:szCs w:val="27"/>
        </w:rPr>
        <w:t xml:space="preserve">тель, с одной </w:t>
      </w:r>
      <w:r w:rsidRPr="00D26C82">
        <w:rPr>
          <w:rFonts w:eastAsia="Times New Roman"/>
          <w:color w:val="000000"/>
          <w:spacing w:val="1"/>
          <w:sz w:val="27"/>
          <w:szCs w:val="27"/>
        </w:rPr>
        <w:t>с</w:t>
      </w:r>
      <w:r w:rsidRPr="00D26C82">
        <w:rPr>
          <w:rFonts w:eastAsia="Times New Roman"/>
          <w:color w:val="000000"/>
          <w:sz w:val="27"/>
          <w:szCs w:val="27"/>
        </w:rPr>
        <w:t>тороны, и граж</w:t>
      </w:r>
      <w:r w:rsidRPr="00D26C82">
        <w:rPr>
          <w:rFonts w:eastAsia="Times New Roman"/>
          <w:color w:val="000000"/>
          <w:spacing w:val="1"/>
          <w:sz w:val="27"/>
          <w:szCs w:val="27"/>
        </w:rPr>
        <w:t>д</w:t>
      </w:r>
      <w:r w:rsidRPr="00D26C82">
        <w:rPr>
          <w:rFonts w:eastAsia="Times New Roman"/>
          <w:color w:val="000000"/>
          <w:sz w:val="27"/>
          <w:szCs w:val="27"/>
        </w:rPr>
        <w:t>анин(ка)</w:t>
      </w:r>
      <w:r w:rsidRPr="00D26C82">
        <w:rPr>
          <w:rFonts w:eastAsia="Times New Roman"/>
          <w:color w:val="000000"/>
          <w:spacing w:val="15"/>
          <w:sz w:val="27"/>
          <w:szCs w:val="27"/>
        </w:rPr>
        <w:t xml:space="preserve"> </w:t>
      </w:r>
      <w:r w:rsidRPr="00D26C82">
        <w:rPr>
          <w:rFonts w:eastAsia="Times New Roman"/>
          <w:color w:val="000000"/>
          <w:sz w:val="27"/>
          <w:szCs w:val="27"/>
        </w:rPr>
        <w:t>________</w:t>
      </w:r>
      <w:r w:rsidRPr="00D26C82">
        <w:rPr>
          <w:rFonts w:eastAsia="Times New Roman"/>
          <w:color w:val="000000"/>
          <w:spacing w:val="14"/>
          <w:sz w:val="27"/>
          <w:szCs w:val="27"/>
        </w:rPr>
        <w:t>_</w:t>
      </w:r>
      <w:r w:rsidRPr="00D26C82">
        <w:rPr>
          <w:rFonts w:eastAsia="Times New Roman"/>
          <w:color w:val="000000"/>
          <w:sz w:val="27"/>
          <w:szCs w:val="27"/>
        </w:rPr>
        <w:t>, именуем</w:t>
      </w:r>
      <w:r w:rsidRPr="00D26C82">
        <w:rPr>
          <w:rFonts w:eastAsia="Times New Roman"/>
          <w:color w:val="000000"/>
          <w:spacing w:val="1"/>
          <w:sz w:val="27"/>
          <w:szCs w:val="27"/>
        </w:rPr>
        <w:t>ы</w:t>
      </w:r>
      <w:r w:rsidRPr="00D26C82">
        <w:rPr>
          <w:rFonts w:eastAsia="Times New Roman"/>
          <w:color w:val="000000"/>
          <w:sz w:val="27"/>
          <w:szCs w:val="27"/>
        </w:rPr>
        <w:t>й</w:t>
      </w:r>
      <w:r w:rsidRPr="00D26C82">
        <w:rPr>
          <w:rFonts w:eastAsia="Times New Roman"/>
          <w:color w:val="000000"/>
          <w:spacing w:val="69"/>
          <w:sz w:val="27"/>
          <w:szCs w:val="27"/>
        </w:rPr>
        <w:t xml:space="preserve"> </w:t>
      </w:r>
      <w:r w:rsidRPr="00D26C82">
        <w:rPr>
          <w:rFonts w:eastAsia="Times New Roman"/>
          <w:color w:val="000000"/>
          <w:sz w:val="27"/>
          <w:szCs w:val="27"/>
        </w:rPr>
        <w:t>в</w:t>
      </w:r>
      <w:r w:rsidRPr="00D26C82">
        <w:rPr>
          <w:rFonts w:eastAsia="Times New Roman"/>
          <w:color w:val="000000"/>
          <w:spacing w:val="69"/>
          <w:sz w:val="27"/>
          <w:szCs w:val="27"/>
        </w:rPr>
        <w:t xml:space="preserve"> </w:t>
      </w:r>
      <w:r w:rsidRPr="00D26C82">
        <w:rPr>
          <w:rFonts w:eastAsia="Times New Roman"/>
          <w:color w:val="000000"/>
          <w:sz w:val="27"/>
          <w:szCs w:val="27"/>
        </w:rPr>
        <w:t>дальнейш</w:t>
      </w:r>
      <w:r w:rsidRPr="00D26C82">
        <w:rPr>
          <w:rFonts w:eastAsia="Times New Roman"/>
          <w:color w:val="000000"/>
          <w:spacing w:val="1"/>
          <w:sz w:val="27"/>
          <w:szCs w:val="27"/>
        </w:rPr>
        <w:t>е</w:t>
      </w:r>
      <w:r w:rsidRPr="00D26C82">
        <w:rPr>
          <w:rFonts w:eastAsia="Times New Roman"/>
          <w:color w:val="000000"/>
          <w:sz w:val="27"/>
          <w:szCs w:val="27"/>
        </w:rPr>
        <w:t>м</w:t>
      </w:r>
      <w:r w:rsidRPr="00D26C82">
        <w:rPr>
          <w:rFonts w:eastAsia="Times New Roman"/>
          <w:color w:val="000000"/>
          <w:spacing w:val="69"/>
          <w:sz w:val="27"/>
          <w:szCs w:val="27"/>
        </w:rPr>
        <w:t xml:space="preserve"> </w:t>
      </w:r>
      <w:r w:rsidRPr="00D26C82">
        <w:rPr>
          <w:rFonts w:eastAsia="Times New Roman"/>
          <w:color w:val="000000"/>
          <w:sz w:val="27"/>
          <w:szCs w:val="27"/>
        </w:rPr>
        <w:t>Наним</w:t>
      </w:r>
      <w:r w:rsidRPr="00D26C82">
        <w:rPr>
          <w:rFonts w:eastAsia="Times New Roman"/>
          <w:color w:val="000000"/>
          <w:spacing w:val="1"/>
          <w:sz w:val="27"/>
          <w:szCs w:val="27"/>
        </w:rPr>
        <w:t>а</w:t>
      </w:r>
      <w:r w:rsidRPr="00D26C82">
        <w:rPr>
          <w:rFonts w:eastAsia="Times New Roman"/>
          <w:color w:val="000000"/>
          <w:sz w:val="27"/>
          <w:szCs w:val="27"/>
        </w:rPr>
        <w:t>тель,</w:t>
      </w:r>
      <w:r w:rsidRPr="00D26C82">
        <w:rPr>
          <w:rFonts w:eastAsia="Times New Roman"/>
          <w:color w:val="000000"/>
          <w:spacing w:val="69"/>
          <w:sz w:val="27"/>
          <w:szCs w:val="27"/>
        </w:rPr>
        <w:t xml:space="preserve"> </w:t>
      </w:r>
      <w:r w:rsidRPr="00D26C82">
        <w:rPr>
          <w:rFonts w:eastAsia="Times New Roman"/>
          <w:color w:val="000000"/>
          <w:sz w:val="27"/>
          <w:szCs w:val="27"/>
        </w:rPr>
        <w:t>с</w:t>
      </w:r>
      <w:r w:rsidRPr="00D26C82">
        <w:rPr>
          <w:rFonts w:eastAsia="Times New Roman"/>
          <w:color w:val="000000"/>
          <w:spacing w:val="69"/>
          <w:sz w:val="27"/>
          <w:szCs w:val="27"/>
        </w:rPr>
        <w:t xml:space="preserve"> </w:t>
      </w:r>
      <w:r w:rsidRPr="00D26C82">
        <w:rPr>
          <w:rFonts w:eastAsia="Times New Roman"/>
          <w:color w:val="000000"/>
          <w:sz w:val="27"/>
          <w:szCs w:val="27"/>
        </w:rPr>
        <w:t>другой</w:t>
      </w:r>
      <w:r w:rsidRPr="00D26C82">
        <w:rPr>
          <w:rFonts w:eastAsia="Times New Roman"/>
          <w:color w:val="000000"/>
          <w:spacing w:val="69"/>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тороны,</w:t>
      </w:r>
      <w:r w:rsidRPr="00D26C82">
        <w:rPr>
          <w:rFonts w:eastAsia="Times New Roman"/>
          <w:color w:val="000000"/>
          <w:spacing w:val="69"/>
          <w:sz w:val="27"/>
          <w:szCs w:val="27"/>
        </w:rPr>
        <w:t xml:space="preserve"> </w:t>
      </w:r>
      <w:r w:rsidRPr="00D26C82">
        <w:rPr>
          <w:rFonts w:eastAsia="Times New Roman"/>
          <w:color w:val="000000"/>
          <w:sz w:val="27"/>
          <w:szCs w:val="27"/>
        </w:rPr>
        <w:t>на</w:t>
      </w:r>
      <w:r w:rsidRPr="00D26C82">
        <w:rPr>
          <w:rFonts w:eastAsia="Times New Roman"/>
          <w:color w:val="000000"/>
          <w:spacing w:val="69"/>
          <w:sz w:val="27"/>
          <w:szCs w:val="27"/>
        </w:rPr>
        <w:t xml:space="preserve"> </w:t>
      </w:r>
      <w:r w:rsidRPr="00D26C82">
        <w:rPr>
          <w:rFonts w:eastAsia="Times New Roman"/>
          <w:color w:val="000000"/>
          <w:sz w:val="27"/>
          <w:szCs w:val="27"/>
        </w:rPr>
        <w:t>основ</w:t>
      </w:r>
      <w:r w:rsidRPr="00D26C82">
        <w:rPr>
          <w:rFonts w:eastAsia="Times New Roman"/>
          <w:color w:val="000000"/>
          <w:spacing w:val="1"/>
          <w:sz w:val="27"/>
          <w:szCs w:val="27"/>
        </w:rPr>
        <w:t>а</w:t>
      </w:r>
      <w:r w:rsidRPr="00D26C82">
        <w:rPr>
          <w:rFonts w:eastAsia="Times New Roman"/>
          <w:color w:val="000000"/>
          <w:sz w:val="27"/>
          <w:szCs w:val="27"/>
        </w:rPr>
        <w:t>нии</w:t>
      </w:r>
      <w:r w:rsidRPr="00D26C82">
        <w:rPr>
          <w:rFonts w:eastAsia="Times New Roman"/>
          <w:color w:val="000000"/>
          <w:spacing w:val="69"/>
          <w:sz w:val="27"/>
          <w:szCs w:val="27"/>
        </w:rPr>
        <w:t xml:space="preserve"> </w:t>
      </w:r>
      <w:r w:rsidRPr="00D26C82">
        <w:rPr>
          <w:rFonts w:eastAsia="Times New Roman"/>
          <w:color w:val="000000"/>
          <w:sz w:val="27"/>
          <w:szCs w:val="27"/>
        </w:rPr>
        <w:t>решения</w:t>
      </w:r>
      <w:r w:rsidRPr="00D26C82">
        <w:rPr>
          <w:rFonts w:eastAsia="Times New Roman"/>
          <w:color w:val="000000"/>
          <w:spacing w:val="69"/>
          <w:sz w:val="27"/>
          <w:szCs w:val="27"/>
        </w:rPr>
        <w:t xml:space="preserve"> </w:t>
      </w:r>
      <w:r w:rsidRPr="00D26C82">
        <w:rPr>
          <w:rFonts w:eastAsia="Times New Roman"/>
          <w:color w:val="000000"/>
          <w:sz w:val="27"/>
          <w:szCs w:val="27"/>
        </w:rPr>
        <w:t>о предоставл</w:t>
      </w:r>
      <w:r w:rsidRPr="00D26C82">
        <w:rPr>
          <w:rFonts w:eastAsia="Times New Roman"/>
          <w:color w:val="000000"/>
          <w:spacing w:val="1"/>
          <w:sz w:val="27"/>
          <w:szCs w:val="27"/>
        </w:rPr>
        <w:t>е</w:t>
      </w:r>
      <w:r w:rsidRPr="00D26C82">
        <w:rPr>
          <w:rFonts w:eastAsia="Times New Roman"/>
          <w:color w:val="000000"/>
          <w:sz w:val="27"/>
          <w:szCs w:val="27"/>
        </w:rPr>
        <w:t>нии жилого помещ</w:t>
      </w:r>
      <w:r w:rsidRPr="00D26C82">
        <w:rPr>
          <w:rFonts w:eastAsia="Times New Roman"/>
          <w:color w:val="000000"/>
          <w:spacing w:val="1"/>
          <w:sz w:val="27"/>
          <w:szCs w:val="27"/>
        </w:rPr>
        <w:t>е</w:t>
      </w:r>
      <w:r w:rsidRPr="00D26C82">
        <w:rPr>
          <w:rFonts w:eastAsia="Times New Roman"/>
          <w:color w:val="000000"/>
          <w:sz w:val="27"/>
          <w:szCs w:val="27"/>
        </w:rPr>
        <w:t>ния от</w:t>
      </w:r>
      <w:r w:rsidRPr="00D26C82">
        <w:rPr>
          <w:rFonts w:eastAsia="Times New Roman"/>
          <w:color w:val="000000"/>
          <w:spacing w:val="24"/>
          <w:sz w:val="27"/>
          <w:szCs w:val="27"/>
        </w:rPr>
        <w:t xml:space="preserve"> </w:t>
      </w:r>
      <w:r w:rsidRPr="00D26C82">
        <w:rPr>
          <w:rFonts w:eastAsia="Times New Roman"/>
          <w:color w:val="000000"/>
          <w:sz w:val="27"/>
          <w:szCs w:val="27"/>
        </w:rPr>
        <w:t>__</w:t>
      </w:r>
    </w:p>
    <w:p w14:paraId="4A3347C6" w14:textId="77777777" w:rsidR="00D26C82" w:rsidRPr="00D26C82" w:rsidRDefault="00D26C82" w:rsidP="00D26C82">
      <w:pPr>
        <w:widowControl w:val="0"/>
        <w:ind w:right="-20"/>
        <w:rPr>
          <w:rFonts w:eastAsia="Times New Roman"/>
          <w:color w:val="000000"/>
          <w:sz w:val="27"/>
          <w:szCs w:val="27"/>
        </w:rPr>
      </w:pPr>
      <w:r w:rsidRPr="00D26C82">
        <w:rPr>
          <w:rFonts w:eastAsia="Times New Roman"/>
          <w:color w:val="000000"/>
          <w:spacing w:val="4"/>
          <w:sz w:val="27"/>
          <w:szCs w:val="27"/>
        </w:rPr>
        <w:t>№</w:t>
      </w:r>
      <w:r w:rsidRPr="00D26C82">
        <w:rPr>
          <w:rFonts w:eastAsia="Times New Roman"/>
          <w:color w:val="000000"/>
          <w:sz w:val="27"/>
          <w:szCs w:val="27"/>
        </w:rPr>
        <w:t>____________</w:t>
      </w:r>
      <w:r w:rsidRPr="00D26C82">
        <w:rPr>
          <w:rFonts w:eastAsia="Times New Roman"/>
          <w:color w:val="000000"/>
          <w:spacing w:val="4"/>
          <w:sz w:val="27"/>
          <w:szCs w:val="27"/>
        </w:rPr>
        <w:t>_</w:t>
      </w:r>
      <w:r w:rsidRPr="00D26C82">
        <w:rPr>
          <w:rFonts w:eastAsia="Times New Roman"/>
          <w:color w:val="000000"/>
          <w:sz w:val="27"/>
          <w:szCs w:val="27"/>
        </w:rPr>
        <w:t>заклю</w:t>
      </w:r>
      <w:r w:rsidRPr="00D26C82">
        <w:rPr>
          <w:rFonts w:eastAsia="Times New Roman"/>
          <w:color w:val="000000"/>
          <w:spacing w:val="1"/>
          <w:sz w:val="27"/>
          <w:szCs w:val="27"/>
        </w:rPr>
        <w:t>ч</w:t>
      </w:r>
      <w:r w:rsidRPr="00D26C82">
        <w:rPr>
          <w:rFonts w:eastAsia="Times New Roman"/>
          <w:color w:val="000000"/>
          <w:sz w:val="27"/>
          <w:szCs w:val="27"/>
        </w:rPr>
        <w:t xml:space="preserve">или настоящий </w:t>
      </w:r>
      <w:r w:rsidRPr="00D26C82">
        <w:rPr>
          <w:rFonts w:eastAsia="Times New Roman"/>
          <w:color w:val="000000"/>
          <w:spacing w:val="1"/>
          <w:sz w:val="27"/>
          <w:szCs w:val="27"/>
        </w:rPr>
        <w:t>д</w:t>
      </w:r>
      <w:r w:rsidRPr="00D26C82">
        <w:rPr>
          <w:rFonts w:eastAsia="Times New Roman"/>
          <w:color w:val="000000"/>
          <w:sz w:val="27"/>
          <w:szCs w:val="27"/>
        </w:rPr>
        <w:t>оговор о нижесл</w:t>
      </w:r>
      <w:r w:rsidRPr="00D26C82">
        <w:rPr>
          <w:rFonts w:eastAsia="Times New Roman"/>
          <w:color w:val="000000"/>
          <w:spacing w:val="1"/>
          <w:sz w:val="27"/>
          <w:szCs w:val="27"/>
        </w:rPr>
        <w:t>е</w:t>
      </w:r>
      <w:r w:rsidRPr="00D26C82">
        <w:rPr>
          <w:rFonts w:eastAsia="Times New Roman"/>
          <w:color w:val="000000"/>
          <w:sz w:val="27"/>
          <w:szCs w:val="27"/>
        </w:rPr>
        <w:t>дующем.</w:t>
      </w:r>
    </w:p>
    <w:p w14:paraId="2C5553C4" w14:textId="77777777" w:rsidR="00D26C82" w:rsidRPr="00D26C82" w:rsidRDefault="00D26C82" w:rsidP="00D26C82">
      <w:pPr>
        <w:spacing w:after="70" w:line="240" w:lineRule="exact"/>
        <w:rPr>
          <w:rFonts w:eastAsia="Times New Roman"/>
          <w:sz w:val="24"/>
          <w:szCs w:val="24"/>
        </w:rPr>
      </w:pPr>
    </w:p>
    <w:p w14:paraId="607B6210" w14:textId="77777777" w:rsidR="00D26C82" w:rsidRPr="00D26C82" w:rsidRDefault="00D26C82" w:rsidP="00D26C82">
      <w:pPr>
        <w:widowControl w:val="0"/>
        <w:ind w:left="4423" w:right="-20"/>
        <w:rPr>
          <w:rFonts w:eastAsia="Times New Roman"/>
          <w:color w:val="000000"/>
          <w:sz w:val="27"/>
          <w:szCs w:val="27"/>
        </w:rPr>
      </w:pPr>
      <w:r w:rsidRPr="00D26C82">
        <w:rPr>
          <w:rFonts w:eastAsia="Times New Roman"/>
          <w:color w:val="000000"/>
          <w:sz w:val="27"/>
          <w:szCs w:val="27"/>
        </w:rPr>
        <w:t xml:space="preserve">I. Предмет </w:t>
      </w:r>
      <w:r w:rsidRPr="00D26C82">
        <w:rPr>
          <w:rFonts w:eastAsia="Times New Roman"/>
          <w:color w:val="000000"/>
          <w:spacing w:val="1"/>
          <w:sz w:val="27"/>
          <w:szCs w:val="27"/>
        </w:rPr>
        <w:t>д</w:t>
      </w:r>
      <w:r w:rsidRPr="00D26C82">
        <w:rPr>
          <w:rFonts w:eastAsia="Times New Roman"/>
          <w:color w:val="000000"/>
          <w:sz w:val="27"/>
          <w:szCs w:val="27"/>
        </w:rPr>
        <w:t>оговора</w:t>
      </w:r>
    </w:p>
    <w:p w14:paraId="786DF42C" w14:textId="77777777" w:rsidR="00D26C82" w:rsidRPr="00D26C82" w:rsidRDefault="00D26C82" w:rsidP="00D26C82">
      <w:pPr>
        <w:widowControl w:val="0"/>
        <w:ind w:right="194"/>
        <w:rPr>
          <w:rFonts w:eastAsia="Times New Roman"/>
          <w:color w:val="000000"/>
          <w:sz w:val="27"/>
          <w:szCs w:val="27"/>
        </w:rPr>
      </w:pPr>
      <w:r w:rsidRPr="00D26C82">
        <w:rPr>
          <w:rFonts w:eastAsia="Times New Roman"/>
          <w:color w:val="000000"/>
          <w:sz w:val="27"/>
          <w:szCs w:val="27"/>
        </w:rPr>
        <w:t>1.</w:t>
      </w:r>
      <w:r w:rsidRPr="00D26C82">
        <w:rPr>
          <w:rFonts w:eastAsia="Times New Roman"/>
          <w:color w:val="000000"/>
          <w:spacing w:val="-5"/>
          <w:sz w:val="27"/>
          <w:szCs w:val="27"/>
        </w:rPr>
        <w:t xml:space="preserve"> </w:t>
      </w:r>
      <w:r w:rsidRPr="00D26C82">
        <w:rPr>
          <w:rFonts w:eastAsia="Times New Roman"/>
          <w:color w:val="000000"/>
          <w:sz w:val="27"/>
          <w:szCs w:val="27"/>
        </w:rPr>
        <w:t>Наймодатель перед</w:t>
      </w:r>
      <w:r w:rsidRPr="00D26C82">
        <w:rPr>
          <w:rFonts w:eastAsia="Times New Roman"/>
          <w:color w:val="000000"/>
          <w:spacing w:val="1"/>
          <w:sz w:val="27"/>
          <w:szCs w:val="27"/>
        </w:rPr>
        <w:t>а</w:t>
      </w:r>
      <w:r w:rsidRPr="00D26C82">
        <w:rPr>
          <w:rFonts w:eastAsia="Times New Roman"/>
          <w:color w:val="000000"/>
          <w:sz w:val="27"/>
          <w:szCs w:val="27"/>
        </w:rPr>
        <w:t>ет Нанимат</w:t>
      </w:r>
      <w:r w:rsidRPr="00D26C82">
        <w:rPr>
          <w:rFonts w:eastAsia="Times New Roman"/>
          <w:color w:val="000000"/>
          <w:spacing w:val="1"/>
          <w:sz w:val="27"/>
          <w:szCs w:val="27"/>
        </w:rPr>
        <w:t>е</w:t>
      </w:r>
      <w:r w:rsidRPr="00D26C82">
        <w:rPr>
          <w:rFonts w:eastAsia="Times New Roman"/>
          <w:color w:val="000000"/>
          <w:sz w:val="27"/>
          <w:szCs w:val="27"/>
        </w:rPr>
        <w:t>лю и членам</w:t>
      </w:r>
      <w:r w:rsidRPr="00D26C82">
        <w:rPr>
          <w:rFonts w:eastAsia="Times New Roman"/>
          <w:color w:val="000000"/>
          <w:spacing w:val="1"/>
          <w:sz w:val="27"/>
          <w:szCs w:val="27"/>
        </w:rPr>
        <w:t xml:space="preserve"> </w:t>
      </w:r>
      <w:r w:rsidRPr="00D26C82">
        <w:rPr>
          <w:rFonts w:eastAsia="Times New Roman"/>
          <w:color w:val="000000"/>
          <w:sz w:val="27"/>
          <w:szCs w:val="27"/>
        </w:rPr>
        <w:t>его се</w:t>
      </w:r>
      <w:r w:rsidRPr="00D26C82">
        <w:rPr>
          <w:rFonts w:eastAsia="Times New Roman"/>
          <w:color w:val="000000"/>
          <w:spacing w:val="1"/>
          <w:sz w:val="27"/>
          <w:szCs w:val="27"/>
        </w:rPr>
        <w:t>м</w:t>
      </w:r>
      <w:r w:rsidRPr="00D26C82">
        <w:rPr>
          <w:rFonts w:eastAsia="Times New Roman"/>
          <w:color w:val="000000"/>
          <w:sz w:val="27"/>
          <w:szCs w:val="27"/>
        </w:rPr>
        <w:t>ьи в бессро</w:t>
      </w:r>
      <w:r w:rsidRPr="00D26C82">
        <w:rPr>
          <w:rFonts w:eastAsia="Times New Roman"/>
          <w:color w:val="000000"/>
          <w:spacing w:val="1"/>
          <w:sz w:val="27"/>
          <w:szCs w:val="27"/>
        </w:rPr>
        <w:t>ч</w:t>
      </w:r>
      <w:r w:rsidRPr="00D26C82">
        <w:rPr>
          <w:rFonts w:eastAsia="Times New Roman"/>
          <w:color w:val="000000"/>
          <w:sz w:val="27"/>
          <w:szCs w:val="27"/>
        </w:rPr>
        <w:t>ное влад</w:t>
      </w:r>
      <w:r w:rsidRPr="00D26C82">
        <w:rPr>
          <w:rFonts w:eastAsia="Times New Roman"/>
          <w:color w:val="000000"/>
          <w:spacing w:val="1"/>
          <w:sz w:val="27"/>
          <w:szCs w:val="27"/>
        </w:rPr>
        <w:t>е</w:t>
      </w:r>
      <w:r w:rsidRPr="00D26C82">
        <w:rPr>
          <w:rFonts w:eastAsia="Times New Roman"/>
          <w:color w:val="000000"/>
          <w:sz w:val="27"/>
          <w:szCs w:val="27"/>
        </w:rPr>
        <w:t xml:space="preserve">ние и пользование изолированное </w:t>
      </w:r>
      <w:r w:rsidRPr="00D26C82">
        <w:rPr>
          <w:rFonts w:eastAsia="Times New Roman"/>
          <w:color w:val="000000"/>
          <w:spacing w:val="1"/>
          <w:sz w:val="27"/>
          <w:szCs w:val="27"/>
        </w:rPr>
        <w:t>ж</w:t>
      </w:r>
      <w:r w:rsidRPr="00D26C82">
        <w:rPr>
          <w:rFonts w:eastAsia="Times New Roman"/>
          <w:color w:val="000000"/>
          <w:sz w:val="27"/>
          <w:szCs w:val="27"/>
        </w:rPr>
        <w:t>илое помещ</w:t>
      </w:r>
      <w:r w:rsidRPr="00D26C82">
        <w:rPr>
          <w:rFonts w:eastAsia="Times New Roman"/>
          <w:color w:val="000000"/>
          <w:spacing w:val="1"/>
          <w:sz w:val="27"/>
          <w:szCs w:val="27"/>
        </w:rPr>
        <w:t>е</w:t>
      </w:r>
      <w:r w:rsidRPr="00D26C82">
        <w:rPr>
          <w:rFonts w:eastAsia="Times New Roman"/>
          <w:color w:val="000000"/>
          <w:sz w:val="27"/>
          <w:szCs w:val="27"/>
        </w:rPr>
        <w:t>ние, находящ</w:t>
      </w:r>
      <w:r w:rsidRPr="00D26C82">
        <w:rPr>
          <w:rFonts w:eastAsia="Times New Roman"/>
          <w:color w:val="000000"/>
          <w:spacing w:val="1"/>
          <w:sz w:val="27"/>
          <w:szCs w:val="27"/>
        </w:rPr>
        <w:t>е</w:t>
      </w:r>
      <w:r w:rsidRPr="00D26C82">
        <w:rPr>
          <w:rFonts w:eastAsia="Times New Roman"/>
          <w:color w:val="000000"/>
          <w:sz w:val="27"/>
          <w:szCs w:val="27"/>
        </w:rPr>
        <w:t>еся в</w:t>
      </w:r>
      <w:r w:rsidRPr="00D26C82">
        <w:rPr>
          <w:rFonts w:eastAsia="Times New Roman"/>
          <w:color w:val="000000"/>
          <w:spacing w:val="40"/>
          <w:sz w:val="27"/>
          <w:szCs w:val="27"/>
        </w:rPr>
        <w:t xml:space="preserve"> </w:t>
      </w:r>
      <w:r w:rsidRPr="00D26C82">
        <w:rPr>
          <w:rFonts w:eastAsia="Times New Roman"/>
          <w:color w:val="000000"/>
          <w:sz w:val="27"/>
          <w:szCs w:val="27"/>
        </w:rPr>
        <w:t>____________________ собственно</w:t>
      </w:r>
      <w:r w:rsidRPr="00D26C82">
        <w:rPr>
          <w:rFonts w:eastAsia="Times New Roman"/>
          <w:color w:val="000000"/>
          <w:spacing w:val="1"/>
          <w:sz w:val="27"/>
          <w:szCs w:val="27"/>
        </w:rPr>
        <w:t>с</w:t>
      </w:r>
      <w:r w:rsidRPr="00D26C82">
        <w:rPr>
          <w:rFonts w:eastAsia="Times New Roman"/>
          <w:color w:val="000000"/>
          <w:sz w:val="27"/>
          <w:szCs w:val="27"/>
        </w:rPr>
        <w:t>ти, состоящ</w:t>
      </w:r>
      <w:r w:rsidRPr="00D26C82">
        <w:rPr>
          <w:rFonts w:eastAsia="Times New Roman"/>
          <w:color w:val="000000"/>
          <w:spacing w:val="1"/>
          <w:sz w:val="27"/>
          <w:szCs w:val="27"/>
        </w:rPr>
        <w:t>е</w:t>
      </w:r>
      <w:r w:rsidRPr="00D26C82">
        <w:rPr>
          <w:rFonts w:eastAsia="Times New Roman"/>
          <w:color w:val="000000"/>
          <w:sz w:val="27"/>
          <w:szCs w:val="27"/>
        </w:rPr>
        <w:t>е из</w:t>
      </w:r>
      <w:r w:rsidRPr="00D26C82">
        <w:rPr>
          <w:rFonts w:eastAsia="Times New Roman"/>
          <w:color w:val="000000"/>
          <w:spacing w:val="52"/>
          <w:sz w:val="27"/>
          <w:szCs w:val="27"/>
        </w:rPr>
        <w:t xml:space="preserve"> </w:t>
      </w:r>
      <w:r w:rsidRPr="00D26C82">
        <w:rPr>
          <w:rFonts w:eastAsia="Times New Roman"/>
          <w:color w:val="000000"/>
          <w:sz w:val="27"/>
          <w:szCs w:val="27"/>
        </w:rPr>
        <w:t>_______________</w:t>
      </w:r>
      <w:r w:rsidRPr="00D26C82">
        <w:rPr>
          <w:rFonts w:eastAsia="Times New Roman"/>
          <w:color w:val="000000"/>
          <w:spacing w:val="53"/>
          <w:sz w:val="27"/>
          <w:szCs w:val="27"/>
        </w:rPr>
        <w:t xml:space="preserve"> </w:t>
      </w:r>
      <w:r w:rsidRPr="00D26C82">
        <w:rPr>
          <w:rFonts w:eastAsia="Times New Roman"/>
          <w:color w:val="000000"/>
          <w:sz w:val="27"/>
          <w:szCs w:val="27"/>
        </w:rPr>
        <w:t>комнат(ы) в</w:t>
      </w:r>
      <w:r w:rsidRPr="00D26C82">
        <w:rPr>
          <w:rFonts w:eastAsia="Times New Roman"/>
          <w:color w:val="000000"/>
          <w:spacing w:val="19"/>
          <w:sz w:val="27"/>
          <w:szCs w:val="27"/>
        </w:rPr>
        <w:t xml:space="preserve"> </w:t>
      </w:r>
      <w:r w:rsidRPr="00D26C82">
        <w:rPr>
          <w:rFonts w:eastAsia="Times New Roman"/>
          <w:color w:val="000000"/>
          <w:sz w:val="27"/>
          <w:szCs w:val="27"/>
        </w:rPr>
        <w:t>_______________</w:t>
      </w:r>
      <w:r w:rsidRPr="00D26C82">
        <w:rPr>
          <w:rFonts w:eastAsia="Times New Roman"/>
          <w:color w:val="000000"/>
          <w:spacing w:val="18"/>
          <w:sz w:val="27"/>
          <w:szCs w:val="27"/>
        </w:rPr>
        <w:t xml:space="preserve"> </w:t>
      </w:r>
      <w:r w:rsidRPr="00D26C82">
        <w:rPr>
          <w:rFonts w:eastAsia="Times New Roman"/>
          <w:color w:val="000000"/>
          <w:sz w:val="27"/>
          <w:szCs w:val="27"/>
        </w:rPr>
        <w:t>общей площадь</w:t>
      </w:r>
      <w:r w:rsidRPr="00D26C82">
        <w:rPr>
          <w:rFonts w:eastAsia="Times New Roman"/>
          <w:color w:val="000000"/>
          <w:spacing w:val="32"/>
          <w:sz w:val="27"/>
          <w:szCs w:val="27"/>
        </w:rPr>
        <w:t>ю</w:t>
      </w:r>
      <w:r w:rsidRPr="00D26C82">
        <w:rPr>
          <w:rFonts w:eastAsia="Times New Roman"/>
          <w:color w:val="000000"/>
          <w:sz w:val="27"/>
          <w:szCs w:val="27"/>
        </w:rPr>
        <w:t>____________</w:t>
      </w:r>
      <w:r w:rsidRPr="00D26C82">
        <w:rPr>
          <w:rFonts w:eastAsia="Times New Roman"/>
          <w:color w:val="000000"/>
          <w:spacing w:val="33"/>
          <w:sz w:val="27"/>
          <w:szCs w:val="27"/>
        </w:rPr>
        <w:t>_</w:t>
      </w:r>
      <w:proofErr w:type="spellStart"/>
      <w:r w:rsidRPr="00D26C82">
        <w:rPr>
          <w:rFonts w:eastAsia="Times New Roman"/>
          <w:color w:val="000000"/>
          <w:sz w:val="27"/>
          <w:szCs w:val="27"/>
        </w:rPr>
        <w:t>кв</w:t>
      </w:r>
      <w:proofErr w:type="spellEnd"/>
      <w:r w:rsidRPr="00D26C82">
        <w:rPr>
          <w:rFonts w:eastAsia="Times New Roman"/>
          <w:color w:val="000000"/>
          <w:sz w:val="27"/>
          <w:szCs w:val="27"/>
        </w:rPr>
        <w:t>. метров, в том</w:t>
      </w:r>
      <w:r w:rsidRPr="00D26C82">
        <w:rPr>
          <w:rFonts w:eastAsia="Times New Roman"/>
          <w:color w:val="000000"/>
          <w:spacing w:val="1"/>
          <w:sz w:val="27"/>
          <w:szCs w:val="27"/>
        </w:rPr>
        <w:t xml:space="preserve"> </w:t>
      </w:r>
      <w:r w:rsidRPr="00D26C82">
        <w:rPr>
          <w:rFonts w:eastAsia="Times New Roman"/>
          <w:color w:val="000000"/>
          <w:sz w:val="27"/>
          <w:szCs w:val="27"/>
        </w:rPr>
        <w:t xml:space="preserve">числе </w:t>
      </w:r>
      <w:r w:rsidRPr="00D26C82">
        <w:rPr>
          <w:rFonts w:eastAsia="Times New Roman"/>
          <w:color w:val="000000"/>
          <w:spacing w:val="1"/>
          <w:sz w:val="27"/>
          <w:szCs w:val="27"/>
        </w:rPr>
        <w:t>ж</w:t>
      </w:r>
      <w:r w:rsidRPr="00D26C82">
        <w:rPr>
          <w:rFonts w:eastAsia="Times New Roman"/>
          <w:color w:val="000000"/>
          <w:sz w:val="27"/>
          <w:szCs w:val="27"/>
        </w:rPr>
        <w:t>ило</w:t>
      </w:r>
      <w:r w:rsidRPr="00D26C82">
        <w:rPr>
          <w:rFonts w:eastAsia="Times New Roman"/>
          <w:color w:val="000000"/>
          <w:spacing w:val="41"/>
          <w:sz w:val="27"/>
          <w:szCs w:val="27"/>
        </w:rPr>
        <w:t>й</w:t>
      </w:r>
      <w:r w:rsidRPr="00D26C82">
        <w:rPr>
          <w:rFonts w:eastAsia="Times New Roman"/>
          <w:color w:val="000000"/>
          <w:sz w:val="27"/>
          <w:szCs w:val="27"/>
        </w:rPr>
        <w:t>______________</w:t>
      </w:r>
      <w:r w:rsidRPr="00D26C82">
        <w:rPr>
          <w:rFonts w:eastAsia="Times New Roman"/>
          <w:color w:val="000000"/>
          <w:spacing w:val="42"/>
          <w:sz w:val="27"/>
          <w:szCs w:val="27"/>
        </w:rPr>
        <w:t>_</w:t>
      </w:r>
      <w:proofErr w:type="spellStart"/>
      <w:r w:rsidRPr="00D26C82">
        <w:rPr>
          <w:rFonts w:eastAsia="Times New Roman"/>
          <w:color w:val="000000"/>
          <w:sz w:val="27"/>
          <w:szCs w:val="27"/>
        </w:rPr>
        <w:t>кв</w:t>
      </w:r>
      <w:proofErr w:type="spellEnd"/>
      <w:r w:rsidRPr="00D26C82">
        <w:rPr>
          <w:rFonts w:eastAsia="Times New Roman"/>
          <w:color w:val="000000"/>
          <w:sz w:val="27"/>
          <w:szCs w:val="27"/>
        </w:rPr>
        <w:t xml:space="preserve">. </w:t>
      </w:r>
      <w:r w:rsidRPr="00D26C82">
        <w:rPr>
          <w:rFonts w:eastAsia="Times New Roman"/>
          <w:color w:val="000000"/>
          <w:spacing w:val="1"/>
          <w:sz w:val="27"/>
          <w:szCs w:val="27"/>
        </w:rPr>
        <w:t>м</w:t>
      </w:r>
      <w:r w:rsidRPr="00D26C82">
        <w:rPr>
          <w:rFonts w:eastAsia="Times New Roman"/>
          <w:color w:val="000000"/>
          <w:sz w:val="27"/>
          <w:szCs w:val="27"/>
        </w:rPr>
        <w:t>етров, по адресу:</w:t>
      </w:r>
      <w:r w:rsidRPr="00D26C82">
        <w:rPr>
          <w:rFonts w:eastAsia="Times New Roman"/>
          <w:color w:val="000000"/>
          <w:spacing w:val="33"/>
          <w:sz w:val="27"/>
          <w:szCs w:val="27"/>
        </w:rPr>
        <w:t xml:space="preserve"> </w:t>
      </w:r>
      <w:r w:rsidRPr="00D26C82">
        <w:rPr>
          <w:rFonts w:eastAsia="Times New Roman"/>
          <w:color w:val="000000"/>
          <w:sz w:val="27"/>
          <w:szCs w:val="27"/>
        </w:rPr>
        <w:t>_______________</w:t>
      </w:r>
      <w:r w:rsidRPr="00D26C82">
        <w:rPr>
          <w:rFonts w:eastAsia="Times New Roman"/>
          <w:color w:val="000000"/>
          <w:spacing w:val="32"/>
          <w:sz w:val="27"/>
          <w:szCs w:val="27"/>
        </w:rPr>
        <w:t xml:space="preserve"> </w:t>
      </w:r>
      <w:r w:rsidRPr="00D26C82">
        <w:rPr>
          <w:rFonts w:eastAsia="Times New Roman"/>
          <w:color w:val="000000"/>
          <w:sz w:val="27"/>
          <w:szCs w:val="27"/>
        </w:rPr>
        <w:t>для</w:t>
      </w:r>
      <w:r w:rsidRPr="00D26C82">
        <w:rPr>
          <w:rFonts w:eastAsia="Times New Roman"/>
          <w:color w:val="000000"/>
          <w:spacing w:val="1"/>
          <w:sz w:val="27"/>
          <w:szCs w:val="27"/>
        </w:rPr>
        <w:t xml:space="preserve"> </w:t>
      </w:r>
      <w:r w:rsidRPr="00D26C82">
        <w:rPr>
          <w:rFonts w:eastAsia="Times New Roman"/>
          <w:color w:val="000000"/>
          <w:sz w:val="27"/>
          <w:szCs w:val="27"/>
        </w:rPr>
        <w:t>проживания в н</w:t>
      </w:r>
      <w:r w:rsidRPr="00D26C82">
        <w:rPr>
          <w:rFonts w:eastAsia="Times New Roman"/>
          <w:color w:val="000000"/>
          <w:spacing w:val="1"/>
          <w:sz w:val="27"/>
          <w:szCs w:val="27"/>
        </w:rPr>
        <w:t>е</w:t>
      </w:r>
      <w:r w:rsidRPr="00D26C82">
        <w:rPr>
          <w:rFonts w:eastAsia="Times New Roman"/>
          <w:color w:val="000000"/>
          <w:sz w:val="27"/>
          <w:szCs w:val="27"/>
        </w:rPr>
        <w:t>м, а та</w:t>
      </w:r>
      <w:r w:rsidRPr="00D26C82">
        <w:rPr>
          <w:rFonts w:eastAsia="Times New Roman"/>
          <w:color w:val="000000"/>
          <w:spacing w:val="1"/>
          <w:sz w:val="27"/>
          <w:szCs w:val="27"/>
        </w:rPr>
        <w:t>к</w:t>
      </w:r>
      <w:r w:rsidRPr="00D26C82">
        <w:rPr>
          <w:rFonts w:eastAsia="Times New Roman"/>
          <w:color w:val="000000"/>
          <w:sz w:val="27"/>
          <w:szCs w:val="27"/>
        </w:rPr>
        <w:t>же об</w:t>
      </w:r>
      <w:r w:rsidRPr="00D26C82">
        <w:rPr>
          <w:rFonts w:eastAsia="Times New Roman"/>
          <w:color w:val="000000"/>
          <w:spacing w:val="1"/>
          <w:sz w:val="27"/>
          <w:szCs w:val="27"/>
        </w:rPr>
        <w:t>е</w:t>
      </w:r>
      <w:r w:rsidRPr="00D26C82">
        <w:rPr>
          <w:rFonts w:eastAsia="Times New Roman"/>
          <w:color w:val="000000"/>
          <w:sz w:val="27"/>
          <w:szCs w:val="27"/>
        </w:rPr>
        <w:t>спечива</w:t>
      </w:r>
      <w:r w:rsidRPr="00D26C82">
        <w:rPr>
          <w:rFonts w:eastAsia="Times New Roman"/>
          <w:color w:val="000000"/>
          <w:spacing w:val="1"/>
          <w:sz w:val="27"/>
          <w:szCs w:val="27"/>
        </w:rPr>
        <w:t>е</w:t>
      </w:r>
      <w:r w:rsidRPr="00D26C82">
        <w:rPr>
          <w:rFonts w:eastAsia="Times New Roman"/>
          <w:color w:val="000000"/>
          <w:sz w:val="27"/>
          <w:szCs w:val="27"/>
        </w:rPr>
        <w:t>т предоставл</w:t>
      </w:r>
      <w:r w:rsidRPr="00D26C82">
        <w:rPr>
          <w:rFonts w:eastAsia="Times New Roman"/>
          <w:color w:val="000000"/>
          <w:spacing w:val="1"/>
          <w:sz w:val="27"/>
          <w:szCs w:val="27"/>
        </w:rPr>
        <w:t>е</w:t>
      </w:r>
      <w:r w:rsidRPr="00D26C82">
        <w:rPr>
          <w:rFonts w:eastAsia="Times New Roman"/>
          <w:color w:val="000000"/>
          <w:sz w:val="27"/>
          <w:szCs w:val="27"/>
        </w:rPr>
        <w:t xml:space="preserve">ние за плату </w:t>
      </w:r>
      <w:r w:rsidRPr="00D26C82">
        <w:rPr>
          <w:rFonts w:eastAsia="Times New Roman"/>
          <w:color w:val="000000"/>
          <w:spacing w:val="1"/>
          <w:sz w:val="27"/>
          <w:szCs w:val="27"/>
        </w:rPr>
        <w:t>к</w:t>
      </w:r>
      <w:r w:rsidRPr="00D26C82">
        <w:rPr>
          <w:rFonts w:eastAsia="Times New Roman"/>
          <w:color w:val="000000"/>
          <w:sz w:val="27"/>
          <w:szCs w:val="27"/>
        </w:rPr>
        <w:t>оммунальных у</w:t>
      </w:r>
      <w:r w:rsidRPr="00D26C82">
        <w:rPr>
          <w:rFonts w:eastAsia="Times New Roman"/>
          <w:color w:val="000000"/>
          <w:spacing w:val="1"/>
          <w:sz w:val="27"/>
          <w:szCs w:val="27"/>
        </w:rPr>
        <w:t>с</w:t>
      </w:r>
      <w:r w:rsidRPr="00D26C82">
        <w:rPr>
          <w:rFonts w:eastAsia="Times New Roman"/>
          <w:color w:val="000000"/>
          <w:sz w:val="27"/>
          <w:szCs w:val="27"/>
        </w:rPr>
        <w:t>луг</w:t>
      </w:r>
      <w:r w:rsidRPr="00D26C82">
        <w:rPr>
          <w:rFonts w:eastAsia="Times New Roman"/>
          <w:color w:val="000000"/>
          <w:spacing w:val="27"/>
          <w:sz w:val="27"/>
          <w:szCs w:val="27"/>
        </w:rPr>
        <w:t>:</w:t>
      </w:r>
      <w:r w:rsidRPr="00D26C82">
        <w:rPr>
          <w:rFonts w:eastAsia="Times New Roman"/>
          <w:color w:val="000000"/>
          <w:sz w:val="27"/>
          <w:szCs w:val="27"/>
        </w:rPr>
        <w:t>_____________</w:t>
      </w:r>
      <w:r w:rsidRPr="00D26C82">
        <w:rPr>
          <w:rFonts w:eastAsia="Times New Roman"/>
          <w:color w:val="000000"/>
          <w:spacing w:val="27"/>
          <w:sz w:val="27"/>
          <w:szCs w:val="27"/>
        </w:rPr>
        <w:t>_</w:t>
      </w:r>
      <w:r w:rsidRPr="00D26C82">
        <w:rPr>
          <w:rFonts w:eastAsia="Times New Roman"/>
          <w:color w:val="000000"/>
          <w:sz w:val="27"/>
          <w:szCs w:val="27"/>
        </w:rPr>
        <w:t>.</w:t>
      </w:r>
    </w:p>
    <w:p w14:paraId="2D3D3F8F" w14:textId="77777777" w:rsidR="00D26C82" w:rsidRPr="00D26C82" w:rsidRDefault="00D26C82" w:rsidP="00D26C82">
      <w:pPr>
        <w:widowControl w:val="0"/>
        <w:tabs>
          <w:tab w:val="left" w:pos="2425"/>
          <w:tab w:val="left" w:pos="6821"/>
          <w:tab w:val="left" w:pos="8101"/>
          <w:tab w:val="left" w:pos="9912"/>
        </w:tabs>
        <w:ind w:right="-19"/>
        <w:jc w:val="both"/>
        <w:rPr>
          <w:rFonts w:eastAsia="Times New Roman"/>
          <w:color w:val="000000"/>
          <w:sz w:val="27"/>
          <w:szCs w:val="27"/>
        </w:rPr>
      </w:pPr>
      <w:r w:rsidRPr="00D26C82">
        <w:rPr>
          <w:rFonts w:eastAsia="Times New Roman"/>
          <w:color w:val="000000"/>
          <w:sz w:val="27"/>
          <w:szCs w:val="27"/>
        </w:rPr>
        <w:t>2.</w:t>
      </w:r>
      <w:r w:rsidRPr="00D26C82">
        <w:rPr>
          <w:rFonts w:eastAsia="Times New Roman"/>
          <w:color w:val="000000"/>
          <w:sz w:val="27"/>
          <w:szCs w:val="27"/>
        </w:rPr>
        <w:tab/>
      </w:r>
      <w:proofErr w:type="spellStart"/>
      <w:r w:rsidRPr="00D26C82">
        <w:rPr>
          <w:rFonts w:eastAsia="Times New Roman"/>
          <w:color w:val="000000"/>
          <w:sz w:val="27"/>
          <w:szCs w:val="27"/>
        </w:rPr>
        <w:t>Характери</w:t>
      </w:r>
      <w:r w:rsidRPr="00D26C82">
        <w:rPr>
          <w:rFonts w:eastAsia="Times New Roman"/>
          <w:color w:val="000000"/>
          <w:spacing w:val="1"/>
          <w:sz w:val="27"/>
          <w:szCs w:val="27"/>
        </w:rPr>
        <w:t>с</w:t>
      </w:r>
      <w:r w:rsidRPr="00D26C82">
        <w:rPr>
          <w:rFonts w:eastAsia="Times New Roman"/>
          <w:color w:val="000000"/>
          <w:sz w:val="27"/>
          <w:szCs w:val="27"/>
        </w:rPr>
        <w:t>тик</w:t>
      </w:r>
      <w:r w:rsidRPr="00D26C82">
        <w:rPr>
          <w:rFonts w:eastAsia="Times New Roman"/>
          <w:color w:val="000000"/>
          <w:spacing w:val="25"/>
          <w:sz w:val="27"/>
          <w:szCs w:val="27"/>
        </w:rPr>
        <w:t>а</w:t>
      </w:r>
      <w:r w:rsidRPr="00D26C82">
        <w:rPr>
          <w:rFonts w:eastAsia="Times New Roman"/>
          <w:color w:val="000000"/>
          <w:sz w:val="27"/>
          <w:szCs w:val="27"/>
        </w:rPr>
        <w:t>предоставл</w:t>
      </w:r>
      <w:r w:rsidRPr="00D26C82">
        <w:rPr>
          <w:rFonts w:eastAsia="Times New Roman"/>
          <w:color w:val="000000"/>
          <w:spacing w:val="1"/>
          <w:sz w:val="27"/>
          <w:szCs w:val="27"/>
        </w:rPr>
        <w:t>я</w:t>
      </w:r>
      <w:r w:rsidRPr="00D26C82">
        <w:rPr>
          <w:rFonts w:eastAsia="Times New Roman"/>
          <w:color w:val="000000"/>
          <w:sz w:val="27"/>
          <w:szCs w:val="27"/>
        </w:rPr>
        <w:t>емого</w:t>
      </w:r>
      <w:proofErr w:type="spellEnd"/>
      <w:r w:rsidRPr="00D26C82">
        <w:rPr>
          <w:rFonts w:eastAsia="Times New Roman"/>
          <w:color w:val="000000"/>
          <w:sz w:val="27"/>
          <w:szCs w:val="27"/>
        </w:rPr>
        <w:tab/>
        <w:t>жилого</w:t>
      </w:r>
      <w:r w:rsidRPr="00D26C82">
        <w:rPr>
          <w:rFonts w:eastAsia="Times New Roman"/>
          <w:color w:val="000000"/>
          <w:sz w:val="27"/>
          <w:szCs w:val="27"/>
        </w:rPr>
        <w:tab/>
        <w:t>помещения,</w:t>
      </w:r>
      <w:r w:rsidRPr="00D26C82">
        <w:rPr>
          <w:rFonts w:eastAsia="Times New Roman"/>
          <w:color w:val="000000"/>
          <w:sz w:val="27"/>
          <w:szCs w:val="27"/>
        </w:rPr>
        <w:tab/>
        <w:t>его техничес</w:t>
      </w:r>
      <w:r w:rsidRPr="00D26C82">
        <w:rPr>
          <w:rFonts w:eastAsia="Times New Roman"/>
          <w:color w:val="000000"/>
          <w:spacing w:val="1"/>
          <w:sz w:val="27"/>
          <w:szCs w:val="27"/>
        </w:rPr>
        <w:t>к</w:t>
      </w:r>
      <w:r w:rsidRPr="00D26C82">
        <w:rPr>
          <w:rFonts w:eastAsia="Times New Roman"/>
          <w:color w:val="000000"/>
          <w:sz w:val="27"/>
          <w:szCs w:val="27"/>
        </w:rPr>
        <w:t>ого</w:t>
      </w:r>
      <w:r w:rsidRPr="00D26C82">
        <w:rPr>
          <w:rFonts w:eastAsia="Times New Roman"/>
          <w:color w:val="000000"/>
          <w:spacing w:val="131"/>
          <w:sz w:val="27"/>
          <w:szCs w:val="27"/>
        </w:rPr>
        <w:t xml:space="preserve"> </w:t>
      </w:r>
      <w:r w:rsidRPr="00D26C82">
        <w:rPr>
          <w:rFonts w:eastAsia="Times New Roman"/>
          <w:color w:val="000000"/>
          <w:sz w:val="27"/>
          <w:szCs w:val="27"/>
        </w:rPr>
        <w:t>состояни</w:t>
      </w:r>
      <w:r w:rsidRPr="00D26C82">
        <w:rPr>
          <w:rFonts w:eastAsia="Times New Roman"/>
          <w:color w:val="000000"/>
          <w:spacing w:val="1"/>
          <w:sz w:val="27"/>
          <w:szCs w:val="27"/>
        </w:rPr>
        <w:t>я</w:t>
      </w:r>
      <w:r w:rsidRPr="00D26C82">
        <w:rPr>
          <w:rFonts w:eastAsia="Times New Roman"/>
          <w:color w:val="000000"/>
          <w:sz w:val="27"/>
          <w:szCs w:val="27"/>
        </w:rPr>
        <w:t>,</w:t>
      </w:r>
      <w:r w:rsidRPr="00D26C82">
        <w:rPr>
          <w:rFonts w:eastAsia="Times New Roman"/>
          <w:color w:val="000000"/>
          <w:spacing w:val="130"/>
          <w:sz w:val="27"/>
          <w:szCs w:val="27"/>
        </w:rPr>
        <w:t xml:space="preserve"> </w:t>
      </w:r>
      <w:r w:rsidRPr="00D26C82">
        <w:rPr>
          <w:rFonts w:eastAsia="Times New Roman"/>
          <w:color w:val="000000"/>
          <w:sz w:val="27"/>
          <w:szCs w:val="27"/>
        </w:rPr>
        <w:t>а</w:t>
      </w:r>
      <w:r w:rsidRPr="00D26C82">
        <w:rPr>
          <w:rFonts w:eastAsia="Times New Roman"/>
          <w:color w:val="000000"/>
          <w:spacing w:val="132"/>
          <w:sz w:val="27"/>
          <w:szCs w:val="27"/>
        </w:rPr>
        <w:t xml:space="preserve"> </w:t>
      </w:r>
      <w:r w:rsidRPr="00D26C82">
        <w:rPr>
          <w:rFonts w:eastAsia="Times New Roman"/>
          <w:color w:val="000000"/>
          <w:sz w:val="27"/>
          <w:szCs w:val="27"/>
        </w:rPr>
        <w:t>также</w:t>
      </w:r>
      <w:r w:rsidRPr="00D26C82">
        <w:rPr>
          <w:rFonts w:eastAsia="Times New Roman"/>
          <w:color w:val="000000"/>
          <w:spacing w:val="132"/>
          <w:sz w:val="27"/>
          <w:szCs w:val="27"/>
        </w:rPr>
        <w:t xml:space="preserve"> </w:t>
      </w:r>
      <w:r w:rsidRPr="00D26C82">
        <w:rPr>
          <w:rFonts w:eastAsia="Times New Roman"/>
          <w:color w:val="000000"/>
          <w:sz w:val="27"/>
          <w:szCs w:val="27"/>
        </w:rPr>
        <w:t>санитарно-техни</w:t>
      </w:r>
      <w:r w:rsidRPr="00D26C82">
        <w:rPr>
          <w:rFonts w:eastAsia="Times New Roman"/>
          <w:color w:val="000000"/>
          <w:spacing w:val="1"/>
          <w:sz w:val="27"/>
          <w:szCs w:val="27"/>
        </w:rPr>
        <w:t>ч</w:t>
      </w:r>
      <w:r w:rsidRPr="00D26C82">
        <w:rPr>
          <w:rFonts w:eastAsia="Times New Roman"/>
          <w:color w:val="000000"/>
          <w:sz w:val="27"/>
          <w:szCs w:val="27"/>
        </w:rPr>
        <w:t>еского</w:t>
      </w:r>
      <w:r w:rsidRPr="00D26C82">
        <w:rPr>
          <w:rFonts w:eastAsia="Times New Roman"/>
          <w:color w:val="000000"/>
          <w:spacing w:val="131"/>
          <w:sz w:val="27"/>
          <w:szCs w:val="27"/>
        </w:rPr>
        <w:t xml:space="preserve"> </w:t>
      </w:r>
      <w:r w:rsidRPr="00D26C82">
        <w:rPr>
          <w:rFonts w:eastAsia="Times New Roman"/>
          <w:color w:val="000000"/>
          <w:sz w:val="27"/>
          <w:szCs w:val="27"/>
        </w:rPr>
        <w:t>и</w:t>
      </w:r>
      <w:r w:rsidRPr="00D26C82">
        <w:rPr>
          <w:rFonts w:eastAsia="Times New Roman"/>
          <w:color w:val="000000"/>
          <w:spacing w:val="131"/>
          <w:sz w:val="27"/>
          <w:szCs w:val="27"/>
        </w:rPr>
        <w:t xml:space="preserve"> </w:t>
      </w:r>
      <w:r w:rsidRPr="00D26C82">
        <w:rPr>
          <w:rFonts w:eastAsia="Times New Roman"/>
          <w:color w:val="000000"/>
          <w:sz w:val="27"/>
          <w:szCs w:val="27"/>
        </w:rPr>
        <w:t>иного</w:t>
      </w:r>
      <w:r w:rsidRPr="00D26C82">
        <w:rPr>
          <w:rFonts w:eastAsia="Times New Roman"/>
          <w:color w:val="000000"/>
          <w:spacing w:val="131"/>
          <w:sz w:val="27"/>
          <w:szCs w:val="27"/>
        </w:rPr>
        <w:t xml:space="preserve"> </w:t>
      </w:r>
      <w:r w:rsidRPr="00D26C82">
        <w:rPr>
          <w:rFonts w:eastAsia="Times New Roman"/>
          <w:color w:val="000000"/>
          <w:sz w:val="27"/>
          <w:szCs w:val="27"/>
        </w:rPr>
        <w:t>обору</w:t>
      </w:r>
      <w:r w:rsidRPr="00D26C82">
        <w:rPr>
          <w:rFonts w:eastAsia="Times New Roman"/>
          <w:color w:val="000000"/>
          <w:spacing w:val="1"/>
          <w:sz w:val="27"/>
          <w:szCs w:val="27"/>
        </w:rPr>
        <w:t>д</w:t>
      </w:r>
      <w:r w:rsidRPr="00D26C82">
        <w:rPr>
          <w:rFonts w:eastAsia="Times New Roman"/>
          <w:color w:val="000000"/>
          <w:sz w:val="27"/>
          <w:szCs w:val="27"/>
        </w:rPr>
        <w:t>ования, находящего</w:t>
      </w:r>
      <w:r w:rsidRPr="00D26C82">
        <w:rPr>
          <w:rFonts w:eastAsia="Times New Roman"/>
          <w:color w:val="000000"/>
          <w:spacing w:val="1"/>
          <w:sz w:val="27"/>
          <w:szCs w:val="27"/>
        </w:rPr>
        <w:t>с</w:t>
      </w:r>
      <w:r w:rsidRPr="00D26C82">
        <w:rPr>
          <w:rFonts w:eastAsia="Times New Roman"/>
          <w:color w:val="000000"/>
          <w:sz w:val="27"/>
          <w:szCs w:val="27"/>
        </w:rPr>
        <w:t>я в нем, у</w:t>
      </w:r>
      <w:r w:rsidRPr="00D26C82">
        <w:rPr>
          <w:rFonts w:eastAsia="Times New Roman"/>
          <w:color w:val="000000"/>
          <w:spacing w:val="1"/>
          <w:sz w:val="27"/>
          <w:szCs w:val="27"/>
        </w:rPr>
        <w:t>к</w:t>
      </w:r>
      <w:r w:rsidRPr="00D26C82">
        <w:rPr>
          <w:rFonts w:eastAsia="Times New Roman"/>
          <w:color w:val="000000"/>
          <w:sz w:val="27"/>
          <w:szCs w:val="27"/>
        </w:rPr>
        <w:t>азана в т</w:t>
      </w:r>
      <w:r w:rsidRPr="00D26C82">
        <w:rPr>
          <w:rFonts w:eastAsia="Times New Roman"/>
          <w:color w:val="000000"/>
          <w:spacing w:val="1"/>
          <w:sz w:val="27"/>
          <w:szCs w:val="27"/>
        </w:rPr>
        <w:t>е</w:t>
      </w:r>
      <w:r w:rsidRPr="00D26C82">
        <w:rPr>
          <w:rFonts w:eastAsia="Times New Roman"/>
          <w:color w:val="000000"/>
          <w:sz w:val="27"/>
          <w:szCs w:val="27"/>
        </w:rPr>
        <w:t>хническом</w:t>
      </w:r>
      <w:r w:rsidRPr="00D26C82">
        <w:rPr>
          <w:rFonts w:eastAsia="Times New Roman"/>
          <w:color w:val="000000"/>
          <w:spacing w:val="1"/>
          <w:sz w:val="27"/>
          <w:szCs w:val="27"/>
        </w:rPr>
        <w:t xml:space="preserve"> </w:t>
      </w:r>
      <w:r w:rsidRPr="00D26C82">
        <w:rPr>
          <w:rFonts w:eastAsia="Times New Roman"/>
          <w:color w:val="000000"/>
          <w:sz w:val="27"/>
          <w:szCs w:val="27"/>
        </w:rPr>
        <w:t xml:space="preserve">паспорте </w:t>
      </w:r>
      <w:r w:rsidRPr="00D26C82">
        <w:rPr>
          <w:rFonts w:eastAsia="Times New Roman"/>
          <w:color w:val="000000"/>
          <w:spacing w:val="1"/>
          <w:sz w:val="27"/>
          <w:szCs w:val="27"/>
        </w:rPr>
        <w:t>ж</w:t>
      </w:r>
      <w:r w:rsidRPr="00D26C82">
        <w:rPr>
          <w:rFonts w:eastAsia="Times New Roman"/>
          <w:color w:val="000000"/>
          <w:sz w:val="27"/>
          <w:szCs w:val="27"/>
        </w:rPr>
        <w:t>илого помещени</w:t>
      </w:r>
      <w:r w:rsidRPr="00D26C82">
        <w:rPr>
          <w:rFonts w:eastAsia="Times New Roman"/>
          <w:color w:val="000000"/>
          <w:spacing w:val="1"/>
          <w:sz w:val="27"/>
          <w:szCs w:val="27"/>
        </w:rPr>
        <w:t>я</w:t>
      </w:r>
      <w:r w:rsidRPr="00D26C82">
        <w:rPr>
          <w:rFonts w:eastAsia="Times New Roman"/>
          <w:color w:val="000000"/>
          <w:sz w:val="27"/>
          <w:szCs w:val="27"/>
        </w:rPr>
        <w:t>.</w:t>
      </w:r>
    </w:p>
    <w:p w14:paraId="21BC294B" w14:textId="77777777" w:rsidR="00D26C82" w:rsidRPr="00D26C82" w:rsidRDefault="00D26C82" w:rsidP="00D26C82">
      <w:pPr>
        <w:widowControl w:val="0"/>
        <w:ind w:right="194"/>
        <w:rPr>
          <w:rFonts w:eastAsia="Times New Roman"/>
          <w:color w:val="000000"/>
          <w:sz w:val="27"/>
          <w:szCs w:val="27"/>
        </w:rPr>
      </w:pPr>
      <w:r w:rsidRPr="00D26C82">
        <w:rPr>
          <w:rFonts w:eastAsia="Times New Roman"/>
          <w:color w:val="000000"/>
          <w:sz w:val="27"/>
          <w:szCs w:val="27"/>
        </w:rPr>
        <w:t>3.</w:t>
      </w:r>
      <w:r w:rsidRPr="00D26C82">
        <w:rPr>
          <w:rFonts w:eastAsia="Times New Roman"/>
          <w:color w:val="000000"/>
          <w:spacing w:val="76"/>
          <w:sz w:val="27"/>
          <w:szCs w:val="27"/>
        </w:rPr>
        <w:t xml:space="preserve"> </w:t>
      </w:r>
      <w:r w:rsidRPr="00D26C82">
        <w:rPr>
          <w:rFonts w:eastAsia="Times New Roman"/>
          <w:color w:val="000000"/>
          <w:sz w:val="27"/>
          <w:szCs w:val="27"/>
        </w:rPr>
        <w:t>Совместно с</w:t>
      </w:r>
      <w:r w:rsidRPr="00D26C82">
        <w:rPr>
          <w:rFonts w:eastAsia="Times New Roman"/>
          <w:color w:val="000000"/>
          <w:spacing w:val="1"/>
          <w:sz w:val="27"/>
          <w:szCs w:val="27"/>
        </w:rPr>
        <w:t xml:space="preserve"> </w:t>
      </w:r>
      <w:r w:rsidRPr="00D26C82">
        <w:rPr>
          <w:rFonts w:eastAsia="Times New Roman"/>
          <w:color w:val="000000"/>
          <w:sz w:val="27"/>
          <w:szCs w:val="27"/>
        </w:rPr>
        <w:t>Нанимат</w:t>
      </w:r>
      <w:r w:rsidRPr="00D26C82">
        <w:rPr>
          <w:rFonts w:eastAsia="Times New Roman"/>
          <w:color w:val="000000"/>
          <w:spacing w:val="1"/>
          <w:sz w:val="27"/>
          <w:szCs w:val="27"/>
        </w:rPr>
        <w:t>е</w:t>
      </w:r>
      <w:r w:rsidRPr="00D26C82">
        <w:rPr>
          <w:rFonts w:eastAsia="Times New Roman"/>
          <w:color w:val="000000"/>
          <w:sz w:val="27"/>
          <w:szCs w:val="27"/>
        </w:rPr>
        <w:t>лем в жилое</w:t>
      </w:r>
      <w:r w:rsidRPr="00D26C82">
        <w:rPr>
          <w:rFonts w:eastAsia="Times New Roman"/>
          <w:color w:val="000000"/>
          <w:spacing w:val="1"/>
          <w:sz w:val="27"/>
          <w:szCs w:val="27"/>
        </w:rPr>
        <w:t xml:space="preserve"> </w:t>
      </w:r>
      <w:r w:rsidRPr="00D26C82">
        <w:rPr>
          <w:rFonts w:eastAsia="Times New Roman"/>
          <w:color w:val="000000"/>
          <w:sz w:val="27"/>
          <w:szCs w:val="27"/>
        </w:rPr>
        <w:t>помещение в</w:t>
      </w:r>
      <w:r w:rsidRPr="00D26C82">
        <w:rPr>
          <w:rFonts w:eastAsia="Times New Roman"/>
          <w:color w:val="000000"/>
          <w:spacing w:val="1"/>
          <w:sz w:val="27"/>
          <w:szCs w:val="27"/>
        </w:rPr>
        <w:t>с</w:t>
      </w:r>
      <w:r w:rsidRPr="00D26C82">
        <w:rPr>
          <w:rFonts w:eastAsia="Times New Roman"/>
          <w:color w:val="000000"/>
          <w:sz w:val="27"/>
          <w:szCs w:val="27"/>
        </w:rPr>
        <w:t>еляются</w:t>
      </w:r>
      <w:r w:rsidRPr="00D26C82">
        <w:rPr>
          <w:rFonts w:eastAsia="Times New Roman"/>
          <w:color w:val="000000"/>
          <w:spacing w:val="1"/>
          <w:sz w:val="27"/>
          <w:szCs w:val="27"/>
        </w:rPr>
        <w:t xml:space="preserve"> </w:t>
      </w:r>
      <w:r w:rsidRPr="00D26C82">
        <w:rPr>
          <w:rFonts w:eastAsia="Times New Roman"/>
          <w:color w:val="000000"/>
          <w:sz w:val="27"/>
          <w:szCs w:val="27"/>
        </w:rPr>
        <w:t xml:space="preserve">следующие </w:t>
      </w:r>
      <w:r w:rsidRPr="00D26C82">
        <w:rPr>
          <w:rFonts w:eastAsia="Times New Roman"/>
          <w:color w:val="000000"/>
          <w:spacing w:val="1"/>
          <w:sz w:val="27"/>
          <w:szCs w:val="27"/>
        </w:rPr>
        <w:t>ч</w:t>
      </w:r>
      <w:r w:rsidRPr="00D26C82">
        <w:rPr>
          <w:rFonts w:eastAsia="Times New Roman"/>
          <w:color w:val="000000"/>
          <w:sz w:val="27"/>
          <w:szCs w:val="27"/>
        </w:rPr>
        <w:t>лены с</w:t>
      </w:r>
      <w:r w:rsidRPr="00D26C82">
        <w:rPr>
          <w:rFonts w:eastAsia="Times New Roman"/>
          <w:color w:val="000000"/>
          <w:spacing w:val="1"/>
          <w:sz w:val="27"/>
          <w:szCs w:val="27"/>
        </w:rPr>
        <w:t>е</w:t>
      </w:r>
      <w:r w:rsidRPr="00D26C82">
        <w:rPr>
          <w:rFonts w:eastAsia="Times New Roman"/>
          <w:color w:val="000000"/>
          <w:sz w:val="27"/>
          <w:szCs w:val="27"/>
        </w:rPr>
        <w:t>мьи: 1.</w:t>
      </w:r>
      <w:r w:rsidRPr="00D26C82">
        <w:rPr>
          <w:rFonts w:eastAsia="Times New Roman"/>
          <w:color w:val="000000"/>
          <w:spacing w:val="-9"/>
          <w:sz w:val="27"/>
          <w:szCs w:val="27"/>
        </w:rPr>
        <w:t xml:space="preserve"> </w:t>
      </w:r>
      <w:r w:rsidRPr="00D26C82">
        <w:rPr>
          <w:rFonts w:eastAsia="Times New Roman"/>
          <w:color w:val="000000"/>
          <w:sz w:val="27"/>
          <w:szCs w:val="27"/>
        </w:rPr>
        <w:t>______________________________________________________________________</w:t>
      </w:r>
    </w:p>
    <w:p w14:paraId="4A88DBA4" w14:textId="77777777" w:rsidR="00D26C82" w:rsidRPr="00D26C82" w:rsidRDefault="00D26C82" w:rsidP="00D26C82">
      <w:pPr>
        <w:widowControl w:val="0"/>
        <w:ind w:left="-68" w:right="558"/>
        <w:jc w:val="right"/>
        <w:rPr>
          <w:rFonts w:eastAsia="Times New Roman"/>
          <w:color w:val="000000"/>
          <w:sz w:val="27"/>
          <w:szCs w:val="27"/>
        </w:rPr>
      </w:pPr>
      <w:r w:rsidRPr="00D26C82">
        <w:rPr>
          <w:rFonts w:eastAsia="Times New Roman"/>
          <w:color w:val="000000"/>
          <w:sz w:val="27"/>
          <w:szCs w:val="27"/>
        </w:rPr>
        <w:t xml:space="preserve">2. ______________________________________________________________________ </w:t>
      </w:r>
      <w:proofErr w:type="gramStart"/>
      <w:r w:rsidRPr="00D26C82">
        <w:rPr>
          <w:rFonts w:eastAsia="Times New Roman"/>
          <w:color w:val="000000"/>
          <w:sz w:val="27"/>
          <w:szCs w:val="27"/>
        </w:rPr>
        <w:t>3</w:t>
      </w:r>
      <w:r w:rsidRPr="00D26C82">
        <w:rPr>
          <w:rFonts w:eastAsia="Times New Roman"/>
          <w:color w:val="000000"/>
          <w:spacing w:val="71"/>
          <w:sz w:val="27"/>
          <w:szCs w:val="27"/>
        </w:rPr>
        <w:t xml:space="preserve"> </w:t>
      </w:r>
      <w:r w:rsidRPr="00D26C82">
        <w:rPr>
          <w:rFonts w:eastAsia="Times New Roman"/>
          <w:color w:val="000000"/>
          <w:sz w:val="27"/>
          <w:szCs w:val="27"/>
        </w:rPr>
        <w:t>.</w:t>
      </w:r>
      <w:proofErr w:type="gramEnd"/>
      <w:r w:rsidRPr="00D26C82">
        <w:rPr>
          <w:rFonts w:eastAsia="Times New Roman"/>
          <w:color w:val="000000"/>
          <w:spacing w:val="-1"/>
          <w:sz w:val="27"/>
          <w:szCs w:val="27"/>
        </w:rPr>
        <w:t xml:space="preserve"> </w:t>
      </w:r>
      <w:r w:rsidRPr="00D26C82">
        <w:rPr>
          <w:rFonts w:eastAsia="Times New Roman"/>
          <w:color w:val="000000"/>
          <w:sz w:val="27"/>
          <w:szCs w:val="27"/>
        </w:rPr>
        <w:t>_____________________________________________________________________</w:t>
      </w:r>
    </w:p>
    <w:p w14:paraId="7F5F01A9" w14:textId="77777777" w:rsidR="00D26C82" w:rsidRPr="00D26C82" w:rsidRDefault="00D26C82" w:rsidP="00D26C82">
      <w:pPr>
        <w:spacing w:after="82" w:line="240" w:lineRule="exact"/>
        <w:rPr>
          <w:rFonts w:eastAsia="Times New Roman"/>
          <w:sz w:val="24"/>
          <w:szCs w:val="24"/>
        </w:rPr>
      </w:pPr>
    </w:p>
    <w:p w14:paraId="7ACF9D7D" w14:textId="77777777" w:rsidR="00D26C82" w:rsidRPr="00D26C82" w:rsidRDefault="00D26C82" w:rsidP="00D26C82">
      <w:pPr>
        <w:widowControl w:val="0"/>
        <w:tabs>
          <w:tab w:val="left" w:pos="4507"/>
        </w:tabs>
        <w:ind w:left="3787" w:right="-20"/>
        <w:rPr>
          <w:rFonts w:eastAsia="Times New Roman"/>
          <w:color w:val="000000"/>
          <w:sz w:val="27"/>
          <w:szCs w:val="27"/>
        </w:rPr>
      </w:pPr>
      <w:r w:rsidRPr="00D26C82">
        <w:rPr>
          <w:rFonts w:eastAsia="Times New Roman"/>
          <w:color w:val="000000"/>
          <w:sz w:val="27"/>
          <w:szCs w:val="27"/>
        </w:rPr>
        <w:t>II.</w:t>
      </w:r>
      <w:r w:rsidRPr="00D26C82">
        <w:rPr>
          <w:rFonts w:eastAsia="Times New Roman"/>
          <w:color w:val="000000"/>
          <w:sz w:val="27"/>
          <w:szCs w:val="27"/>
        </w:rPr>
        <w:tab/>
        <w:t xml:space="preserve">Обязанности </w:t>
      </w:r>
      <w:r w:rsidRPr="00D26C82">
        <w:rPr>
          <w:rFonts w:eastAsia="Times New Roman"/>
          <w:color w:val="000000"/>
          <w:spacing w:val="1"/>
          <w:sz w:val="27"/>
          <w:szCs w:val="27"/>
        </w:rPr>
        <w:t>с</w:t>
      </w:r>
      <w:r w:rsidRPr="00D26C82">
        <w:rPr>
          <w:rFonts w:eastAsia="Times New Roman"/>
          <w:color w:val="000000"/>
          <w:sz w:val="27"/>
          <w:szCs w:val="27"/>
        </w:rPr>
        <w:t>торон</w:t>
      </w:r>
    </w:p>
    <w:p w14:paraId="09D9B03C" w14:textId="77777777" w:rsidR="00D26C82" w:rsidRPr="00D26C82" w:rsidRDefault="00D26C82" w:rsidP="00D26C82">
      <w:pPr>
        <w:spacing w:after="82" w:line="240" w:lineRule="exact"/>
        <w:rPr>
          <w:rFonts w:eastAsia="Times New Roman"/>
          <w:sz w:val="24"/>
          <w:szCs w:val="24"/>
        </w:rPr>
      </w:pPr>
    </w:p>
    <w:p w14:paraId="7F4AAFF4" w14:textId="77777777" w:rsidR="00D26C82" w:rsidRPr="00D26C82" w:rsidRDefault="00D26C82" w:rsidP="00D26C82">
      <w:pPr>
        <w:widowControl w:val="0"/>
        <w:ind w:right="-20"/>
        <w:rPr>
          <w:rFonts w:eastAsia="Times New Roman"/>
          <w:color w:val="000000"/>
          <w:sz w:val="27"/>
          <w:szCs w:val="27"/>
        </w:rPr>
      </w:pPr>
      <w:r w:rsidRPr="00D26C82">
        <w:rPr>
          <w:rFonts w:eastAsia="Times New Roman"/>
          <w:color w:val="000000"/>
          <w:sz w:val="27"/>
          <w:szCs w:val="27"/>
        </w:rPr>
        <w:t>4.</w:t>
      </w:r>
      <w:r w:rsidRPr="00D26C82">
        <w:rPr>
          <w:rFonts w:eastAsia="Times New Roman"/>
          <w:color w:val="000000"/>
          <w:spacing w:val="7"/>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а</w:t>
      </w:r>
      <w:r w:rsidRPr="00D26C82">
        <w:rPr>
          <w:rFonts w:eastAsia="Times New Roman"/>
          <w:color w:val="000000"/>
          <w:sz w:val="27"/>
          <w:szCs w:val="27"/>
        </w:rPr>
        <w:t>ниматель о</w:t>
      </w:r>
      <w:r w:rsidRPr="00D26C82">
        <w:rPr>
          <w:rFonts w:eastAsia="Times New Roman"/>
          <w:color w:val="000000"/>
          <w:spacing w:val="1"/>
          <w:sz w:val="27"/>
          <w:szCs w:val="27"/>
        </w:rPr>
        <w:t>б</w:t>
      </w:r>
      <w:r w:rsidRPr="00D26C82">
        <w:rPr>
          <w:rFonts w:eastAsia="Times New Roman"/>
          <w:color w:val="000000"/>
          <w:sz w:val="27"/>
          <w:szCs w:val="27"/>
        </w:rPr>
        <w:t>язан:</w:t>
      </w:r>
    </w:p>
    <w:p w14:paraId="6F4D32C0" w14:textId="77777777" w:rsidR="00D26C82" w:rsidRPr="00D26C82" w:rsidRDefault="00D26C82" w:rsidP="00D26C82">
      <w:pPr>
        <w:widowControl w:val="0"/>
        <w:spacing w:before="12" w:line="248" w:lineRule="auto"/>
        <w:ind w:right="-19"/>
        <w:jc w:val="both"/>
        <w:rPr>
          <w:rFonts w:eastAsia="Times New Roman"/>
          <w:color w:val="000000"/>
          <w:sz w:val="27"/>
          <w:szCs w:val="27"/>
        </w:rPr>
      </w:pPr>
      <w:r w:rsidRPr="00D26C82">
        <w:rPr>
          <w:rFonts w:eastAsia="Times New Roman"/>
          <w:color w:val="000000"/>
          <w:sz w:val="27"/>
          <w:szCs w:val="27"/>
        </w:rPr>
        <w:t>а)</w:t>
      </w:r>
      <w:r w:rsidRPr="00D26C82">
        <w:rPr>
          <w:rFonts w:eastAsia="Times New Roman"/>
          <w:color w:val="000000"/>
          <w:spacing w:val="92"/>
          <w:sz w:val="27"/>
          <w:szCs w:val="27"/>
        </w:rPr>
        <w:t xml:space="preserve"> </w:t>
      </w:r>
      <w:r w:rsidRPr="00D26C82">
        <w:rPr>
          <w:rFonts w:eastAsia="Times New Roman"/>
          <w:color w:val="000000"/>
          <w:sz w:val="27"/>
          <w:szCs w:val="27"/>
        </w:rPr>
        <w:t>прин</w:t>
      </w:r>
      <w:r w:rsidRPr="00D26C82">
        <w:rPr>
          <w:rFonts w:eastAsia="Times New Roman"/>
          <w:color w:val="000000"/>
          <w:spacing w:val="1"/>
          <w:sz w:val="27"/>
          <w:szCs w:val="27"/>
        </w:rPr>
        <w:t>я</w:t>
      </w:r>
      <w:r w:rsidRPr="00D26C82">
        <w:rPr>
          <w:rFonts w:eastAsia="Times New Roman"/>
          <w:color w:val="000000"/>
          <w:sz w:val="27"/>
          <w:szCs w:val="27"/>
        </w:rPr>
        <w:t>ть</w:t>
      </w:r>
      <w:r w:rsidRPr="00D26C82">
        <w:rPr>
          <w:rFonts w:eastAsia="Times New Roman"/>
          <w:color w:val="000000"/>
          <w:spacing w:val="118"/>
          <w:sz w:val="27"/>
          <w:szCs w:val="27"/>
        </w:rPr>
        <w:t xml:space="preserve"> </w:t>
      </w:r>
      <w:r w:rsidRPr="00D26C82">
        <w:rPr>
          <w:rFonts w:eastAsia="Times New Roman"/>
          <w:color w:val="000000"/>
          <w:sz w:val="27"/>
          <w:szCs w:val="27"/>
        </w:rPr>
        <w:t>от</w:t>
      </w:r>
      <w:r w:rsidRPr="00D26C82">
        <w:rPr>
          <w:rFonts w:eastAsia="Times New Roman"/>
          <w:color w:val="000000"/>
          <w:spacing w:val="118"/>
          <w:sz w:val="27"/>
          <w:szCs w:val="27"/>
        </w:rPr>
        <w:t xml:space="preserve"> </w:t>
      </w:r>
      <w:r w:rsidRPr="00D26C82">
        <w:rPr>
          <w:rFonts w:eastAsia="Times New Roman"/>
          <w:color w:val="000000"/>
          <w:sz w:val="27"/>
          <w:szCs w:val="27"/>
        </w:rPr>
        <w:t>Наймо</w:t>
      </w:r>
      <w:r w:rsidRPr="00D26C82">
        <w:rPr>
          <w:rFonts w:eastAsia="Times New Roman"/>
          <w:color w:val="000000"/>
          <w:spacing w:val="1"/>
          <w:sz w:val="27"/>
          <w:szCs w:val="27"/>
        </w:rPr>
        <w:t>д</w:t>
      </w:r>
      <w:r w:rsidRPr="00D26C82">
        <w:rPr>
          <w:rFonts w:eastAsia="Times New Roman"/>
          <w:color w:val="000000"/>
          <w:sz w:val="27"/>
          <w:szCs w:val="27"/>
        </w:rPr>
        <w:t>ателя</w:t>
      </w:r>
      <w:r w:rsidRPr="00D26C82">
        <w:rPr>
          <w:rFonts w:eastAsia="Times New Roman"/>
          <w:color w:val="000000"/>
          <w:spacing w:val="118"/>
          <w:sz w:val="27"/>
          <w:szCs w:val="27"/>
        </w:rPr>
        <w:t xml:space="preserve"> </w:t>
      </w:r>
      <w:r w:rsidRPr="00D26C82">
        <w:rPr>
          <w:rFonts w:eastAsia="Times New Roman"/>
          <w:color w:val="000000"/>
          <w:sz w:val="27"/>
          <w:szCs w:val="27"/>
        </w:rPr>
        <w:t>по</w:t>
      </w:r>
      <w:r w:rsidRPr="00D26C82">
        <w:rPr>
          <w:rFonts w:eastAsia="Times New Roman"/>
          <w:color w:val="000000"/>
          <w:spacing w:val="118"/>
          <w:sz w:val="27"/>
          <w:szCs w:val="27"/>
        </w:rPr>
        <w:t xml:space="preserve"> </w:t>
      </w:r>
      <w:r w:rsidRPr="00D26C82">
        <w:rPr>
          <w:rFonts w:eastAsia="Times New Roman"/>
          <w:color w:val="000000"/>
          <w:spacing w:val="1"/>
          <w:sz w:val="27"/>
          <w:szCs w:val="27"/>
        </w:rPr>
        <w:t>а</w:t>
      </w:r>
      <w:r w:rsidRPr="00D26C82">
        <w:rPr>
          <w:rFonts w:eastAsia="Times New Roman"/>
          <w:color w:val="000000"/>
          <w:sz w:val="27"/>
          <w:szCs w:val="27"/>
        </w:rPr>
        <w:t>кту</w:t>
      </w:r>
      <w:r w:rsidRPr="00D26C82">
        <w:rPr>
          <w:rFonts w:eastAsia="Times New Roman"/>
          <w:color w:val="000000"/>
          <w:spacing w:val="118"/>
          <w:sz w:val="27"/>
          <w:szCs w:val="27"/>
        </w:rPr>
        <w:t xml:space="preserve"> </w:t>
      </w:r>
      <w:r w:rsidRPr="00D26C82">
        <w:rPr>
          <w:rFonts w:eastAsia="Times New Roman"/>
          <w:color w:val="000000"/>
          <w:sz w:val="27"/>
          <w:szCs w:val="27"/>
        </w:rPr>
        <w:t>в</w:t>
      </w:r>
      <w:r w:rsidRPr="00D26C82">
        <w:rPr>
          <w:rFonts w:eastAsia="Times New Roman"/>
          <w:color w:val="000000"/>
          <w:spacing w:val="118"/>
          <w:sz w:val="27"/>
          <w:szCs w:val="27"/>
        </w:rPr>
        <w:t xml:space="preserve"> </w:t>
      </w:r>
      <w:r w:rsidRPr="00D26C82">
        <w:rPr>
          <w:rFonts w:eastAsia="Times New Roman"/>
          <w:color w:val="000000"/>
          <w:sz w:val="27"/>
          <w:szCs w:val="27"/>
        </w:rPr>
        <w:t>срок,</w:t>
      </w:r>
      <w:r w:rsidRPr="00D26C82">
        <w:rPr>
          <w:rFonts w:eastAsia="Times New Roman"/>
          <w:color w:val="000000"/>
          <w:spacing w:val="118"/>
          <w:sz w:val="27"/>
          <w:szCs w:val="27"/>
        </w:rPr>
        <w:t xml:space="preserve"> </w:t>
      </w:r>
      <w:r w:rsidRPr="00D26C82">
        <w:rPr>
          <w:rFonts w:eastAsia="Times New Roman"/>
          <w:color w:val="000000"/>
          <w:sz w:val="27"/>
          <w:szCs w:val="27"/>
        </w:rPr>
        <w:t>не</w:t>
      </w:r>
      <w:r w:rsidRPr="00D26C82">
        <w:rPr>
          <w:rFonts w:eastAsia="Times New Roman"/>
          <w:color w:val="000000"/>
          <w:spacing w:val="119"/>
          <w:sz w:val="27"/>
          <w:szCs w:val="27"/>
        </w:rPr>
        <w:t xml:space="preserve"> </w:t>
      </w:r>
      <w:r w:rsidRPr="00D26C82">
        <w:rPr>
          <w:rFonts w:eastAsia="Times New Roman"/>
          <w:color w:val="000000"/>
          <w:sz w:val="27"/>
          <w:szCs w:val="27"/>
        </w:rPr>
        <w:t>превышающий</w:t>
      </w:r>
      <w:r w:rsidRPr="00D26C82">
        <w:rPr>
          <w:rFonts w:eastAsia="Times New Roman"/>
          <w:color w:val="000000"/>
          <w:spacing w:val="119"/>
          <w:sz w:val="27"/>
          <w:szCs w:val="27"/>
        </w:rPr>
        <w:t xml:space="preserve"> </w:t>
      </w:r>
      <w:r w:rsidRPr="00D26C82">
        <w:rPr>
          <w:rFonts w:eastAsia="Times New Roman"/>
          <w:color w:val="000000"/>
          <w:sz w:val="27"/>
          <w:szCs w:val="27"/>
        </w:rPr>
        <w:t>10</w:t>
      </w:r>
      <w:r w:rsidRPr="00D26C82">
        <w:rPr>
          <w:rFonts w:eastAsia="Times New Roman"/>
          <w:color w:val="000000"/>
          <w:spacing w:val="118"/>
          <w:sz w:val="27"/>
          <w:szCs w:val="27"/>
        </w:rPr>
        <w:t xml:space="preserve"> </w:t>
      </w:r>
      <w:r w:rsidRPr="00D26C82">
        <w:rPr>
          <w:rFonts w:eastAsia="Times New Roman"/>
          <w:color w:val="000000"/>
          <w:sz w:val="27"/>
          <w:szCs w:val="27"/>
        </w:rPr>
        <w:t>дней</w:t>
      </w:r>
      <w:r w:rsidRPr="00D26C82">
        <w:rPr>
          <w:rFonts w:eastAsia="Times New Roman"/>
          <w:color w:val="000000"/>
          <w:spacing w:val="118"/>
          <w:sz w:val="27"/>
          <w:szCs w:val="27"/>
        </w:rPr>
        <w:t xml:space="preserve"> </w:t>
      </w:r>
      <w:r w:rsidRPr="00D26C82">
        <w:rPr>
          <w:rFonts w:eastAsia="Times New Roman"/>
          <w:color w:val="000000"/>
          <w:sz w:val="27"/>
          <w:szCs w:val="27"/>
        </w:rPr>
        <w:t>со</w:t>
      </w:r>
      <w:r w:rsidRPr="00D26C82">
        <w:rPr>
          <w:rFonts w:eastAsia="Times New Roman"/>
          <w:color w:val="000000"/>
          <w:spacing w:val="118"/>
          <w:sz w:val="27"/>
          <w:szCs w:val="27"/>
        </w:rPr>
        <w:t xml:space="preserve"> </w:t>
      </w:r>
      <w:r w:rsidRPr="00D26C82">
        <w:rPr>
          <w:rFonts w:eastAsia="Times New Roman"/>
          <w:color w:val="000000"/>
          <w:spacing w:val="1"/>
          <w:sz w:val="27"/>
          <w:szCs w:val="27"/>
        </w:rPr>
        <w:t>д</w:t>
      </w:r>
      <w:r w:rsidRPr="00D26C82">
        <w:rPr>
          <w:rFonts w:eastAsia="Times New Roman"/>
          <w:color w:val="000000"/>
          <w:sz w:val="27"/>
          <w:szCs w:val="27"/>
        </w:rPr>
        <w:t>ня подписания</w:t>
      </w:r>
      <w:r w:rsidRPr="00D26C82">
        <w:rPr>
          <w:rFonts w:eastAsia="Times New Roman"/>
          <w:color w:val="000000"/>
          <w:spacing w:val="89"/>
          <w:sz w:val="27"/>
          <w:szCs w:val="27"/>
        </w:rPr>
        <w:t xml:space="preserve"> </w:t>
      </w:r>
      <w:r w:rsidRPr="00D26C82">
        <w:rPr>
          <w:rFonts w:eastAsia="Times New Roman"/>
          <w:color w:val="000000"/>
          <w:sz w:val="27"/>
          <w:szCs w:val="27"/>
        </w:rPr>
        <w:t>на</w:t>
      </w:r>
      <w:r w:rsidRPr="00D26C82">
        <w:rPr>
          <w:rFonts w:eastAsia="Times New Roman"/>
          <w:color w:val="000000"/>
          <w:spacing w:val="1"/>
          <w:sz w:val="27"/>
          <w:szCs w:val="27"/>
        </w:rPr>
        <w:t>с</w:t>
      </w:r>
      <w:r w:rsidRPr="00D26C82">
        <w:rPr>
          <w:rFonts w:eastAsia="Times New Roman"/>
          <w:color w:val="000000"/>
          <w:sz w:val="27"/>
          <w:szCs w:val="27"/>
        </w:rPr>
        <w:t>тоящего</w:t>
      </w:r>
      <w:r w:rsidRPr="00D26C82">
        <w:rPr>
          <w:rFonts w:eastAsia="Times New Roman"/>
          <w:color w:val="000000"/>
          <w:spacing w:val="89"/>
          <w:sz w:val="27"/>
          <w:szCs w:val="27"/>
        </w:rPr>
        <w:t xml:space="preserve"> </w:t>
      </w:r>
      <w:r w:rsidRPr="00D26C82">
        <w:rPr>
          <w:rFonts w:eastAsia="Times New Roman"/>
          <w:color w:val="000000"/>
          <w:sz w:val="27"/>
          <w:szCs w:val="27"/>
        </w:rPr>
        <w:t>договора,</w:t>
      </w:r>
      <w:r w:rsidRPr="00D26C82">
        <w:rPr>
          <w:rFonts w:eastAsia="Times New Roman"/>
          <w:color w:val="000000"/>
          <w:spacing w:val="89"/>
          <w:sz w:val="27"/>
          <w:szCs w:val="27"/>
        </w:rPr>
        <w:t xml:space="preserve"> </w:t>
      </w:r>
      <w:r w:rsidRPr="00D26C82">
        <w:rPr>
          <w:rFonts w:eastAsia="Times New Roman"/>
          <w:color w:val="000000"/>
          <w:sz w:val="27"/>
          <w:szCs w:val="27"/>
        </w:rPr>
        <w:t>пригодное</w:t>
      </w:r>
      <w:r w:rsidRPr="00D26C82">
        <w:rPr>
          <w:rFonts w:eastAsia="Times New Roman"/>
          <w:color w:val="000000"/>
          <w:spacing w:val="89"/>
          <w:sz w:val="27"/>
          <w:szCs w:val="27"/>
        </w:rPr>
        <w:t xml:space="preserve"> </w:t>
      </w:r>
      <w:r w:rsidRPr="00D26C82">
        <w:rPr>
          <w:rFonts w:eastAsia="Times New Roman"/>
          <w:color w:val="000000"/>
          <w:spacing w:val="1"/>
          <w:sz w:val="27"/>
          <w:szCs w:val="27"/>
        </w:rPr>
        <w:t>д</w:t>
      </w:r>
      <w:r w:rsidRPr="00D26C82">
        <w:rPr>
          <w:rFonts w:eastAsia="Times New Roman"/>
          <w:color w:val="000000"/>
          <w:sz w:val="27"/>
          <w:szCs w:val="27"/>
        </w:rPr>
        <w:t>ля</w:t>
      </w:r>
      <w:r w:rsidRPr="00D26C82">
        <w:rPr>
          <w:rFonts w:eastAsia="Times New Roman"/>
          <w:color w:val="000000"/>
          <w:spacing w:val="89"/>
          <w:sz w:val="27"/>
          <w:szCs w:val="27"/>
        </w:rPr>
        <w:t xml:space="preserve"> </w:t>
      </w:r>
      <w:r w:rsidRPr="00D26C82">
        <w:rPr>
          <w:rFonts w:eastAsia="Times New Roman"/>
          <w:color w:val="000000"/>
          <w:sz w:val="27"/>
          <w:szCs w:val="27"/>
        </w:rPr>
        <w:t>проживания</w:t>
      </w:r>
      <w:r w:rsidRPr="00D26C82">
        <w:rPr>
          <w:rFonts w:eastAsia="Times New Roman"/>
          <w:color w:val="000000"/>
          <w:spacing w:val="89"/>
          <w:sz w:val="27"/>
          <w:szCs w:val="27"/>
        </w:rPr>
        <w:t xml:space="preserve"> </w:t>
      </w:r>
      <w:r w:rsidRPr="00D26C82">
        <w:rPr>
          <w:rFonts w:eastAsia="Times New Roman"/>
          <w:color w:val="000000"/>
          <w:spacing w:val="1"/>
          <w:sz w:val="27"/>
          <w:szCs w:val="27"/>
        </w:rPr>
        <w:t>ж</w:t>
      </w:r>
      <w:r w:rsidRPr="00D26C82">
        <w:rPr>
          <w:rFonts w:eastAsia="Times New Roman"/>
          <w:color w:val="000000"/>
          <w:sz w:val="27"/>
          <w:szCs w:val="27"/>
        </w:rPr>
        <w:t>илое</w:t>
      </w:r>
      <w:r w:rsidRPr="00D26C82">
        <w:rPr>
          <w:rFonts w:eastAsia="Times New Roman"/>
          <w:color w:val="000000"/>
          <w:spacing w:val="89"/>
          <w:sz w:val="27"/>
          <w:szCs w:val="27"/>
        </w:rPr>
        <w:t xml:space="preserve"> </w:t>
      </w:r>
      <w:r w:rsidRPr="00D26C82">
        <w:rPr>
          <w:rFonts w:eastAsia="Times New Roman"/>
          <w:color w:val="000000"/>
          <w:sz w:val="27"/>
          <w:szCs w:val="27"/>
        </w:rPr>
        <w:t>помещение,</w:t>
      </w:r>
      <w:r w:rsidRPr="00D26C82">
        <w:rPr>
          <w:rFonts w:eastAsia="Times New Roman"/>
          <w:color w:val="000000"/>
          <w:spacing w:val="89"/>
          <w:sz w:val="27"/>
          <w:szCs w:val="27"/>
        </w:rPr>
        <w:t xml:space="preserve"> </w:t>
      </w:r>
      <w:r w:rsidRPr="00D26C82">
        <w:rPr>
          <w:rFonts w:eastAsia="Times New Roman"/>
          <w:color w:val="000000"/>
          <w:sz w:val="27"/>
          <w:szCs w:val="27"/>
        </w:rPr>
        <w:t>в котором</w:t>
      </w:r>
      <w:r w:rsidRPr="00D26C82">
        <w:rPr>
          <w:rFonts w:eastAsia="Times New Roman"/>
          <w:color w:val="000000"/>
          <w:spacing w:val="38"/>
          <w:sz w:val="27"/>
          <w:szCs w:val="27"/>
        </w:rPr>
        <w:t xml:space="preserve"> </w:t>
      </w:r>
      <w:r w:rsidRPr="00D26C82">
        <w:rPr>
          <w:rFonts w:eastAsia="Times New Roman"/>
          <w:color w:val="000000"/>
          <w:sz w:val="27"/>
          <w:szCs w:val="27"/>
        </w:rPr>
        <w:t>проведен</w:t>
      </w:r>
      <w:r w:rsidRPr="00D26C82">
        <w:rPr>
          <w:rFonts w:eastAsia="Times New Roman"/>
          <w:color w:val="000000"/>
          <w:spacing w:val="38"/>
          <w:sz w:val="27"/>
          <w:szCs w:val="27"/>
        </w:rPr>
        <w:t xml:space="preserve"> </w:t>
      </w:r>
      <w:r w:rsidRPr="00D26C82">
        <w:rPr>
          <w:rFonts w:eastAsia="Times New Roman"/>
          <w:color w:val="000000"/>
          <w:sz w:val="27"/>
          <w:szCs w:val="27"/>
        </w:rPr>
        <w:t>те</w:t>
      </w:r>
      <w:r w:rsidRPr="00D26C82">
        <w:rPr>
          <w:rFonts w:eastAsia="Times New Roman"/>
          <w:color w:val="000000"/>
          <w:spacing w:val="1"/>
          <w:sz w:val="27"/>
          <w:szCs w:val="27"/>
        </w:rPr>
        <w:t>к</w:t>
      </w:r>
      <w:r w:rsidRPr="00D26C82">
        <w:rPr>
          <w:rFonts w:eastAsia="Times New Roman"/>
          <w:color w:val="000000"/>
          <w:sz w:val="27"/>
          <w:szCs w:val="27"/>
        </w:rPr>
        <w:t>ущий</w:t>
      </w:r>
      <w:r w:rsidRPr="00D26C82">
        <w:rPr>
          <w:rFonts w:eastAsia="Times New Roman"/>
          <w:color w:val="000000"/>
          <w:spacing w:val="38"/>
          <w:sz w:val="27"/>
          <w:szCs w:val="27"/>
        </w:rPr>
        <w:t xml:space="preserve"> </w:t>
      </w:r>
      <w:r w:rsidRPr="00D26C82">
        <w:rPr>
          <w:rFonts w:eastAsia="Times New Roman"/>
          <w:color w:val="000000"/>
          <w:sz w:val="27"/>
          <w:szCs w:val="27"/>
        </w:rPr>
        <w:t>ремонт,</w:t>
      </w:r>
      <w:r w:rsidRPr="00D26C82">
        <w:rPr>
          <w:rFonts w:eastAsia="Times New Roman"/>
          <w:color w:val="000000"/>
          <w:spacing w:val="38"/>
          <w:sz w:val="27"/>
          <w:szCs w:val="27"/>
        </w:rPr>
        <w:t xml:space="preserve"> </w:t>
      </w:r>
      <w:r w:rsidRPr="00D26C82">
        <w:rPr>
          <w:rFonts w:eastAsia="Times New Roman"/>
          <w:color w:val="000000"/>
          <w:sz w:val="27"/>
          <w:szCs w:val="27"/>
        </w:rPr>
        <w:t>за</w:t>
      </w:r>
      <w:r w:rsidRPr="00D26C82">
        <w:rPr>
          <w:rFonts w:eastAsia="Times New Roman"/>
          <w:color w:val="000000"/>
          <w:spacing w:val="38"/>
          <w:sz w:val="27"/>
          <w:szCs w:val="27"/>
        </w:rPr>
        <w:t xml:space="preserve"> </w:t>
      </w:r>
      <w:r w:rsidRPr="00D26C82">
        <w:rPr>
          <w:rFonts w:eastAsia="Times New Roman"/>
          <w:color w:val="000000"/>
          <w:sz w:val="27"/>
          <w:szCs w:val="27"/>
        </w:rPr>
        <w:t>исклю</w:t>
      </w:r>
      <w:r w:rsidRPr="00D26C82">
        <w:rPr>
          <w:rFonts w:eastAsia="Times New Roman"/>
          <w:color w:val="000000"/>
          <w:spacing w:val="1"/>
          <w:sz w:val="27"/>
          <w:szCs w:val="27"/>
        </w:rPr>
        <w:t>ч</w:t>
      </w:r>
      <w:r w:rsidRPr="00D26C82">
        <w:rPr>
          <w:rFonts w:eastAsia="Times New Roman"/>
          <w:color w:val="000000"/>
          <w:sz w:val="27"/>
          <w:szCs w:val="27"/>
        </w:rPr>
        <w:t>ением</w:t>
      </w:r>
      <w:r w:rsidRPr="00D26C82">
        <w:rPr>
          <w:rFonts w:eastAsia="Times New Roman"/>
          <w:color w:val="000000"/>
          <w:spacing w:val="38"/>
          <w:sz w:val="27"/>
          <w:szCs w:val="27"/>
        </w:rPr>
        <w:t xml:space="preserve"> </w:t>
      </w:r>
      <w:r w:rsidRPr="00D26C82">
        <w:rPr>
          <w:rFonts w:eastAsia="Times New Roman"/>
          <w:color w:val="000000"/>
          <w:sz w:val="27"/>
          <w:szCs w:val="27"/>
        </w:rPr>
        <w:t>случ</w:t>
      </w:r>
      <w:r w:rsidRPr="00D26C82">
        <w:rPr>
          <w:rFonts w:eastAsia="Times New Roman"/>
          <w:color w:val="000000"/>
          <w:spacing w:val="1"/>
          <w:sz w:val="27"/>
          <w:szCs w:val="27"/>
        </w:rPr>
        <w:t>а</w:t>
      </w:r>
      <w:r w:rsidRPr="00D26C82">
        <w:rPr>
          <w:rFonts w:eastAsia="Times New Roman"/>
          <w:color w:val="000000"/>
          <w:sz w:val="27"/>
          <w:szCs w:val="27"/>
        </w:rPr>
        <w:t>ев,</w:t>
      </w:r>
      <w:r w:rsidRPr="00D26C82">
        <w:rPr>
          <w:rFonts w:eastAsia="Times New Roman"/>
          <w:color w:val="000000"/>
          <w:spacing w:val="38"/>
          <w:sz w:val="27"/>
          <w:szCs w:val="27"/>
        </w:rPr>
        <w:t xml:space="preserve"> </w:t>
      </w:r>
      <w:r w:rsidRPr="00D26C82">
        <w:rPr>
          <w:rFonts w:eastAsia="Times New Roman"/>
          <w:color w:val="000000"/>
          <w:sz w:val="27"/>
          <w:szCs w:val="27"/>
        </w:rPr>
        <w:t>когда</w:t>
      </w:r>
      <w:r w:rsidRPr="00D26C82">
        <w:rPr>
          <w:rFonts w:eastAsia="Times New Roman"/>
          <w:color w:val="000000"/>
          <w:spacing w:val="38"/>
          <w:sz w:val="27"/>
          <w:szCs w:val="27"/>
        </w:rPr>
        <w:t xml:space="preserve"> </w:t>
      </w:r>
      <w:r w:rsidRPr="00D26C82">
        <w:rPr>
          <w:rFonts w:eastAsia="Times New Roman"/>
          <w:color w:val="000000"/>
          <w:sz w:val="27"/>
          <w:szCs w:val="27"/>
        </w:rPr>
        <w:t>жилое</w:t>
      </w:r>
      <w:r w:rsidRPr="00D26C82">
        <w:rPr>
          <w:rFonts w:eastAsia="Times New Roman"/>
          <w:color w:val="000000"/>
          <w:spacing w:val="38"/>
          <w:sz w:val="27"/>
          <w:szCs w:val="27"/>
        </w:rPr>
        <w:t xml:space="preserve"> </w:t>
      </w:r>
      <w:r w:rsidRPr="00D26C82">
        <w:rPr>
          <w:rFonts w:eastAsia="Times New Roman"/>
          <w:color w:val="000000"/>
          <w:sz w:val="27"/>
          <w:szCs w:val="27"/>
        </w:rPr>
        <w:t>по</w:t>
      </w:r>
      <w:r w:rsidRPr="00D26C82">
        <w:rPr>
          <w:rFonts w:eastAsia="Times New Roman"/>
          <w:color w:val="000000"/>
          <w:spacing w:val="1"/>
          <w:sz w:val="27"/>
          <w:szCs w:val="27"/>
        </w:rPr>
        <w:t>м</w:t>
      </w:r>
      <w:r w:rsidRPr="00D26C82">
        <w:rPr>
          <w:rFonts w:eastAsia="Times New Roman"/>
          <w:color w:val="000000"/>
          <w:sz w:val="27"/>
          <w:szCs w:val="27"/>
        </w:rPr>
        <w:t>ещение предоставл</w:t>
      </w:r>
      <w:r w:rsidRPr="00D26C82">
        <w:rPr>
          <w:rFonts w:eastAsia="Times New Roman"/>
          <w:color w:val="000000"/>
          <w:spacing w:val="1"/>
          <w:sz w:val="27"/>
          <w:szCs w:val="27"/>
        </w:rPr>
        <w:t>я</w:t>
      </w:r>
      <w:r w:rsidRPr="00D26C82">
        <w:rPr>
          <w:rFonts w:eastAsia="Times New Roman"/>
          <w:color w:val="000000"/>
          <w:sz w:val="27"/>
          <w:szCs w:val="27"/>
        </w:rPr>
        <w:t>ется</w:t>
      </w:r>
      <w:r w:rsidRPr="00D26C82">
        <w:rPr>
          <w:rFonts w:eastAsia="Times New Roman"/>
          <w:color w:val="000000"/>
          <w:spacing w:val="64"/>
          <w:sz w:val="27"/>
          <w:szCs w:val="27"/>
        </w:rPr>
        <w:t xml:space="preserve"> </w:t>
      </w:r>
      <w:r w:rsidRPr="00D26C82">
        <w:rPr>
          <w:rFonts w:eastAsia="Times New Roman"/>
          <w:color w:val="000000"/>
          <w:sz w:val="27"/>
          <w:szCs w:val="27"/>
        </w:rPr>
        <w:t>во</w:t>
      </w:r>
      <w:r w:rsidRPr="00D26C82">
        <w:rPr>
          <w:rFonts w:eastAsia="Times New Roman"/>
          <w:color w:val="000000"/>
          <w:spacing w:val="63"/>
          <w:sz w:val="27"/>
          <w:szCs w:val="27"/>
        </w:rPr>
        <w:t xml:space="preserve"> </w:t>
      </w:r>
      <w:r w:rsidRPr="00D26C82">
        <w:rPr>
          <w:rFonts w:eastAsia="Times New Roman"/>
          <w:color w:val="000000"/>
          <w:sz w:val="27"/>
          <w:szCs w:val="27"/>
        </w:rPr>
        <w:t>вновь</w:t>
      </w:r>
      <w:r w:rsidRPr="00D26C82">
        <w:rPr>
          <w:rFonts w:eastAsia="Times New Roman"/>
          <w:color w:val="000000"/>
          <w:spacing w:val="64"/>
          <w:sz w:val="27"/>
          <w:szCs w:val="27"/>
        </w:rPr>
        <w:t xml:space="preserve"> </w:t>
      </w:r>
      <w:r w:rsidRPr="00D26C82">
        <w:rPr>
          <w:rFonts w:eastAsia="Times New Roman"/>
          <w:color w:val="000000"/>
          <w:sz w:val="27"/>
          <w:szCs w:val="27"/>
        </w:rPr>
        <w:t>введ</w:t>
      </w:r>
      <w:r w:rsidRPr="00D26C82">
        <w:rPr>
          <w:rFonts w:eastAsia="Times New Roman"/>
          <w:color w:val="000000"/>
          <w:spacing w:val="1"/>
          <w:sz w:val="27"/>
          <w:szCs w:val="27"/>
        </w:rPr>
        <w:t>е</w:t>
      </w:r>
      <w:r w:rsidRPr="00D26C82">
        <w:rPr>
          <w:rFonts w:eastAsia="Times New Roman"/>
          <w:color w:val="000000"/>
          <w:sz w:val="27"/>
          <w:szCs w:val="27"/>
        </w:rPr>
        <w:t>нном</w:t>
      </w:r>
      <w:r w:rsidRPr="00D26C82">
        <w:rPr>
          <w:rFonts w:eastAsia="Times New Roman"/>
          <w:color w:val="000000"/>
          <w:spacing w:val="63"/>
          <w:sz w:val="27"/>
          <w:szCs w:val="27"/>
        </w:rPr>
        <w:t xml:space="preserve"> </w:t>
      </w:r>
      <w:r w:rsidRPr="00D26C82">
        <w:rPr>
          <w:rFonts w:eastAsia="Times New Roman"/>
          <w:color w:val="000000"/>
          <w:sz w:val="27"/>
          <w:szCs w:val="27"/>
        </w:rPr>
        <w:t>в</w:t>
      </w:r>
      <w:r w:rsidRPr="00D26C82">
        <w:rPr>
          <w:rFonts w:eastAsia="Times New Roman"/>
          <w:color w:val="000000"/>
          <w:spacing w:val="64"/>
          <w:sz w:val="27"/>
          <w:szCs w:val="27"/>
        </w:rPr>
        <w:t xml:space="preserve"> </w:t>
      </w:r>
      <w:r w:rsidRPr="00D26C82">
        <w:rPr>
          <w:rFonts w:eastAsia="Times New Roman"/>
          <w:color w:val="000000"/>
          <w:sz w:val="27"/>
          <w:szCs w:val="27"/>
        </w:rPr>
        <w:t>эксплу</w:t>
      </w:r>
      <w:r w:rsidRPr="00D26C82">
        <w:rPr>
          <w:rFonts w:eastAsia="Times New Roman"/>
          <w:color w:val="000000"/>
          <w:spacing w:val="1"/>
          <w:sz w:val="27"/>
          <w:szCs w:val="27"/>
        </w:rPr>
        <w:t>а</w:t>
      </w:r>
      <w:r w:rsidRPr="00D26C82">
        <w:rPr>
          <w:rFonts w:eastAsia="Times New Roman"/>
          <w:color w:val="000000"/>
          <w:sz w:val="27"/>
          <w:szCs w:val="27"/>
        </w:rPr>
        <w:t>тацию</w:t>
      </w:r>
      <w:r w:rsidRPr="00D26C82">
        <w:rPr>
          <w:rFonts w:eastAsia="Times New Roman"/>
          <w:color w:val="000000"/>
          <w:spacing w:val="64"/>
          <w:sz w:val="27"/>
          <w:szCs w:val="27"/>
        </w:rPr>
        <w:t xml:space="preserve"> </w:t>
      </w:r>
      <w:r w:rsidRPr="00D26C82">
        <w:rPr>
          <w:rFonts w:eastAsia="Times New Roman"/>
          <w:color w:val="000000"/>
          <w:sz w:val="27"/>
          <w:szCs w:val="27"/>
        </w:rPr>
        <w:t>жилищном</w:t>
      </w:r>
      <w:r w:rsidRPr="00D26C82">
        <w:rPr>
          <w:rFonts w:eastAsia="Times New Roman"/>
          <w:color w:val="000000"/>
          <w:spacing w:val="64"/>
          <w:sz w:val="27"/>
          <w:szCs w:val="27"/>
        </w:rPr>
        <w:t xml:space="preserve"> </w:t>
      </w:r>
      <w:r w:rsidRPr="00D26C82">
        <w:rPr>
          <w:rFonts w:eastAsia="Times New Roman"/>
          <w:color w:val="000000"/>
          <w:sz w:val="27"/>
          <w:szCs w:val="27"/>
        </w:rPr>
        <w:t>фонде</w:t>
      </w:r>
      <w:r w:rsidRPr="00D26C82">
        <w:rPr>
          <w:rFonts w:eastAsia="Times New Roman"/>
          <w:color w:val="000000"/>
          <w:spacing w:val="64"/>
          <w:sz w:val="27"/>
          <w:szCs w:val="27"/>
        </w:rPr>
        <w:t xml:space="preserve"> </w:t>
      </w:r>
      <w:r w:rsidRPr="00D26C82">
        <w:rPr>
          <w:rFonts w:eastAsia="Times New Roman"/>
          <w:color w:val="000000"/>
          <w:sz w:val="27"/>
          <w:szCs w:val="27"/>
        </w:rPr>
        <w:t>(акт</w:t>
      </w:r>
      <w:r w:rsidRPr="00D26C82">
        <w:rPr>
          <w:rFonts w:eastAsia="Times New Roman"/>
          <w:color w:val="000000"/>
          <w:spacing w:val="64"/>
          <w:sz w:val="27"/>
          <w:szCs w:val="27"/>
        </w:rPr>
        <w:t xml:space="preserve"> </w:t>
      </w:r>
      <w:r w:rsidRPr="00D26C82">
        <w:rPr>
          <w:rFonts w:eastAsia="Times New Roman"/>
          <w:color w:val="000000"/>
          <w:sz w:val="27"/>
          <w:szCs w:val="27"/>
        </w:rPr>
        <w:t xml:space="preserve">должен </w:t>
      </w:r>
      <w:r w:rsidRPr="00D26C82">
        <w:rPr>
          <w:rFonts w:eastAsia="Times New Roman"/>
          <w:color w:val="000000"/>
          <w:sz w:val="27"/>
          <w:szCs w:val="27"/>
        </w:rPr>
        <w:lastRenderedPageBreak/>
        <w:t>содерж</w:t>
      </w:r>
      <w:r w:rsidRPr="00D26C82">
        <w:rPr>
          <w:rFonts w:eastAsia="Times New Roman"/>
          <w:color w:val="000000"/>
          <w:spacing w:val="1"/>
          <w:sz w:val="27"/>
          <w:szCs w:val="27"/>
        </w:rPr>
        <w:t>а</w:t>
      </w:r>
      <w:r w:rsidRPr="00D26C82">
        <w:rPr>
          <w:rFonts w:eastAsia="Times New Roman"/>
          <w:color w:val="000000"/>
          <w:sz w:val="27"/>
          <w:szCs w:val="27"/>
        </w:rPr>
        <w:t>ть</w:t>
      </w:r>
      <w:r w:rsidRPr="00D26C82">
        <w:rPr>
          <w:rFonts w:eastAsia="Times New Roman"/>
          <w:color w:val="000000"/>
          <w:spacing w:val="46"/>
          <w:sz w:val="27"/>
          <w:szCs w:val="27"/>
        </w:rPr>
        <w:t xml:space="preserve"> </w:t>
      </w:r>
      <w:r w:rsidRPr="00D26C82">
        <w:rPr>
          <w:rFonts w:eastAsia="Times New Roman"/>
          <w:color w:val="000000"/>
          <w:sz w:val="27"/>
          <w:szCs w:val="27"/>
        </w:rPr>
        <w:t>толь</w:t>
      </w:r>
      <w:r w:rsidRPr="00D26C82">
        <w:rPr>
          <w:rFonts w:eastAsia="Times New Roman"/>
          <w:color w:val="000000"/>
          <w:spacing w:val="1"/>
          <w:sz w:val="27"/>
          <w:szCs w:val="27"/>
        </w:rPr>
        <w:t>к</w:t>
      </w:r>
      <w:r w:rsidRPr="00D26C82">
        <w:rPr>
          <w:rFonts w:eastAsia="Times New Roman"/>
          <w:color w:val="000000"/>
          <w:sz w:val="27"/>
          <w:szCs w:val="27"/>
        </w:rPr>
        <w:t>о</w:t>
      </w:r>
      <w:r w:rsidRPr="00D26C82">
        <w:rPr>
          <w:rFonts w:eastAsia="Times New Roman"/>
          <w:color w:val="000000"/>
          <w:spacing w:val="46"/>
          <w:sz w:val="27"/>
          <w:szCs w:val="27"/>
        </w:rPr>
        <w:t xml:space="preserve"> </w:t>
      </w:r>
      <w:r w:rsidRPr="00D26C82">
        <w:rPr>
          <w:rFonts w:eastAsia="Times New Roman"/>
          <w:color w:val="000000"/>
          <w:spacing w:val="1"/>
          <w:sz w:val="27"/>
          <w:szCs w:val="27"/>
        </w:rPr>
        <w:t>д</w:t>
      </w:r>
      <w:r w:rsidRPr="00D26C82">
        <w:rPr>
          <w:rFonts w:eastAsia="Times New Roman"/>
          <w:color w:val="000000"/>
          <w:sz w:val="27"/>
          <w:szCs w:val="27"/>
        </w:rPr>
        <w:t>ату</w:t>
      </w:r>
      <w:r w:rsidRPr="00D26C82">
        <w:rPr>
          <w:rFonts w:eastAsia="Times New Roman"/>
          <w:color w:val="000000"/>
          <w:spacing w:val="47"/>
          <w:sz w:val="27"/>
          <w:szCs w:val="27"/>
        </w:rPr>
        <w:t xml:space="preserve"> </w:t>
      </w:r>
      <w:r w:rsidRPr="00D26C82">
        <w:rPr>
          <w:rFonts w:eastAsia="Times New Roman"/>
          <w:color w:val="000000"/>
          <w:sz w:val="27"/>
          <w:szCs w:val="27"/>
        </w:rPr>
        <w:t>составления</w:t>
      </w:r>
      <w:r w:rsidRPr="00D26C82">
        <w:rPr>
          <w:rFonts w:eastAsia="Times New Roman"/>
          <w:color w:val="000000"/>
          <w:spacing w:val="47"/>
          <w:sz w:val="27"/>
          <w:szCs w:val="27"/>
        </w:rPr>
        <w:t xml:space="preserve"> </w:t>
      </w:r>
      <w:r w:rsidRPr="00D26C82">
        <w:rPr>
          <w:rFonts w:eastAsia="Times New Roman"/>
          <w:color w:val="000000"/>
          <w:spacing w:val="1"/>
          <w:sz w:val="27"/>
          <w:szCs w:val="27"/>
        </w:rPr>
        <w:t>а</w:t>
      </w:r>
      <w:r w:rsidRPr="00D26C82">
        <w:rPr>
          <w:rFonts w:eastAsia="Times New Roman"/>
          <w:color w:val="000000"/>
          <w:sz w:val="27"/>
          <w:szCs w:val="27"/>
        </w:rPr>
        <w:t>кта,</w:t>
      </w:r>
      <w:r w:rsidRPr="00D26C82">
        <w:rPr>
          <w:rFonts w:eastAsia="Times New Roman"/>
          <w:color w:val="000000"/>
          <w:spacing w:val="47"/>
          <w:sz w:val="27"/>
          <w:szCs w:val="27"/>
        </w:rPr>
        <w:t xml:space="preserve"> </w:t>
      </w:r>
      <w:r w:rsidRPr="00D26C82">
        <w:rPr>
          <w:rFonts w:eastAsia="Times New Roman"/>
          <w:color w:val="000000"/>
          <w:sz w:val="27"/>
          <w:szCs w:val="27"/>
        </w:rPr>
        <w:t>реквизиты</w:t>
      </w:r>
      <w:r w:rsidRPr="00D26C82">
        <w:rPr>
          <w:rFonts w:eastAsia="Times New Roman"/>
          <w:color w:val="000000"/>
          <w:spacing w:val="47"/>
          <w:sz w:val="27"/>
          <w:szCs w:val="27"/>
        </w:rPr>
        <w:t xml:space="preserve"> </w:t>
      </w:r>
      <w:r w:rsidRPr="00D26C82">
        <w:rPr>
          <w:rFonts w:eastAsia="Times New Roman"/>
          <w:color w:val="000000"/>
          <w:sz w:val="27"/>
          <w:szCs w:val="27"/>
        </w:rPr>
        <w:t>и</w:t>
      </w:r>
      <w:r w:rsidRPr="00D26C82">
        <w:rPr>
          <w:rFonts w:eastAsia="Times New Roman"/>
          <w:color w:val="000000"/>
          <w:spacing w:val="47"/>
          <w:sz w:val="27"/>
          <w:szCs w:val="27"/>
        </w:rPr>
        <w:t xml:space="preserve"> </w:t>
      </w:r>
      <w:r w:rsidRPr="00D26C82">
        <w:rPr>
          <w:rFonts w:eastAsia="Times New Roman"/>
          <w:color w:val="000000"/>
          <w:sz w:val="27"/>
          <w:szCs w:val="27"/>
        </w:rPr>
        <w:t>стороны</w:t>
      </w:r>
      <w:r w:rsidRPr="00D26C82">
        <w:rPr>
          <w:rFonts w:eastAsia="Times New Roman"/>
          <w:color w:val="000000"/>
          <w:spacing w:val="47"/>
          <w:sz w:val="27"/>
          <w:szCs w:val="27"/>
        </w:rPr>
        <w:t xml:space="preserve"> </w:t>
      </w:r>
      <w:r w:rsidRPr="00D26C82">
        <w:rPr>
          <w:rFonts w:eastAsia="Times New Roman"/>
          <w:color w:val="000000"/>
          <w:spacing w:val="1"/>
          <w:sz w:val="27"/>
          <w:szCs w:val="27"/>
        </w:rPr>
        <w:t>д</w:t>
      </w:r>
      <w:r w:rsidRPr="00D26C82">
        <w:rPr>
          <w:rFonts w:eastAsia="Times New Roman"/>
          <w:color w:val="000000"/>
          <w:sz w:val="27"/>
          <w:szCs w:val="27"/>
        </w:rPr>
        <w:t>оговора</w:t>
      </w:r>
      <w:r w:rsidRPr="00D26C82">
        <w:rPr>
          <w:rFonts w:eastAsia="Times New Roman"/>
          <w:color w:val="000000"/>
          <w:spacing w:val="47"/>
          <w:sz w:val="27"/>
          <w:szCs w:val="27"/>
        </w:rPr>
        <w:t xml:space="preserve"> </w:t>
      </w:r>
      <w:r w:rsidRPr="00D26C82">
        <w:rPr>
          <w:rFonts w:eastAsia="Times New Roman"/>
          <w:color w:val="000000"/>
          <w:sz w:val="27"/>
          <w:szCs w:val="27"/>
        </w:rPr>
        <w:t>социального найма,</w:t>
      </w:r>
      <w:r w:rsidRPr="00D26C82">
        <w:rPr>
          <w:rFonts w:eastAsia="Times New Roman"/>
          <w:color w:val="000000"/>
          <w:spacing w:val="63"/>
          <w:sz w:val="27"/>
          <w:szCs w:val="27"/>
        </w:rPr>
        <w:t xml:space="preserve"> </w:t>
      </w:r>
      <w:r w:rsidRPr="00D26C82">
        <w:rPr>
          <w:rFonts w:eastAsia="Times New Roman"/>
          <w:color w:val="000000"/>
          <w:sz w:val="27"/>
          <w:szCs w:val="27"/>
        </w:rPr>
        <w:t>по</w:t>
      </w:r>
      <w:r w:rsidRPr="00D26C82">
        <w:rPr>
          <w:rFonts w:eastAsia="Times New Roman"/>
          <w:color w:val="000000"/>
          <w:spacing w:val="63"/>
          <w:sz w:val="27"/>
          <w:szCs w:val="27"/>
        </w:rPr>
        <w:t xml:space="preserve"> </w:t>
      </w:r>
      <w:r w:rsidRPr="00D26C82">
        <w:rPr>
          <w:rFonts w:eastAsia="Times New Roman"/>
          <w:color w:val="000000"/>
          <w:sz w:val="27"/>
          <w:szCs w:val="27"/>
        </w:rPr>
        <w:t>которо</w:t>
      </w:r>
      <w:r w:rsidRPr="00D26C82">
        <w:rPr>
          <w:rFonts w:eastAsia="Times New Roman"/>
          <w:color w:val="000000"/>
          <w:spacing w:val="1"/>
          <w:sz w:val="27"/>
          <w:szCs w:val="27"/>
        </w:rPr>
        <w:t>м</w:t>
      </w:r>
      <w:r w:rsidRPr="00D26C82">
        <w:rPr>
          <w:rFonts w:eastAsia="Times New Roman"/>
          <w:color w:val="000000"/>
          <w:sz w:val="27"/>
          <w:szCs w:val="27"/>
        </w:rPr>
        <w:t>у</w:t>
      </w:r>
      <w:r w:rsidRPr="00D26C82">
        <w:rPr>
          <w:rFonts w:eastAsia="Times New Roman"/>
          <w:color w:val="000000"/>
          <w:spacing w:val="62"/>
          <w:sz w:val="27"/>
          <w:szCs w:val="27"/>
        </w:rPr>
        <w:t xml:space="preserve"> </w:t>
      </w:r>
      <w:r w:rsidRPr="00D26C82">
        <w:rPr>
          <w:rFonts w:eastAsia="Times New Roman"/>
          <w:color w:val="000000"/>
          <w:sz w:val="27"/>
          <w:szCs w:val="27"/>
        </w:rPr>
        <w:t>п</w:t>
      </w:r>
      <w:r w:rsidRPr="00D26C82">
        <w:rPr>
          <w:rFonts w:eastAsia="Times New Roman"/>
          <w:color w:val="000000"/>
          <w:spacing w:val="1"/>
          <w:sz w:val="27"/>
          <w:szCs w:val="27"/>
        </w:rPr>
        <w:t>е</w:t>
      </w:r>
      <w:r w:rsidRPr="00D26C82">
        <w:rPr>
          <w:rFonts w:eastAsia="Times New Roman"/>
          <w:color w:val="000000"/>
          <w:sz w:val="27"/>
          <w:szCs w:val="27"/>
        </w:rPr>
        <w:t>реда</w:t>
      </w:r>
      <w:r w:rsidRPr="00D26C82">
        <w:rPr>
          <w:rFonts w:eastAsia="Times New Roman"/>
          <w:color w:val="000000"/>
          <w:spacing w:val="1"/>
          <w:sz w:val="27"/>
          <w:szCs w:val="27"/>
        </w:rPr>
        <w:t>е</w:t>
      </w:r>
      <w:r w:rsidRPr="00D26C82">
        <w:rPr>
          <w:rFonts w:eastAsia="Times New Roman"/>
          <w:color w:val="000000"/>
          <w:sz w:val="27"/>
          <w:szCs w:val="27"/>
        </w:rPr>
        <w:t>тся</w:t>
      </w:r>
      <w:r w:rsidRPr="00D26C82">
        <w:rPr>
          <w:rFonts w:eastAsia="Times New Roman"/>
          <w:color w:val="000000"/>
          <w:spacing w:val="63"/>
          <w:sz w:val="27"/>
          <w:szCs w:val="27"/>
        </w:rPr>
        <w:t xml:space="preserve"> </w:t>
      </w:r>
      <w:r w:rsidRPr="00D26C82">
        <w:rPr>
          <w:rFonts w:eastAsia="Times New Roman"/>
          <w:color w:val="000000"/>
          <w:sz w:val="27"/>
          <w:szCs w:val="27"/>
        </w:rPr>
        <w:t>жилое</w:t>
      </w:r>
      <w:r w:rsidRPr="00D26C82">
        <w:rPr>
          <w:rFonts w:eastAsia="Times New Roman"/>
          <w:color w:val="000000"/>
          <w:spacing w:val="63"/>
          <w:sz w:val="27"/>
          <w:szCs w:val="27"/>
        </w:rPr>
        <w:t xml:space="preserve"> </w:t>
      </w:r>
      <w:r w:rsidRPr="00D26C82">
        <w:rPr>
          <w:rFonts w:eastAsia="Times New Roman"/>
          <w:color w:val="000000"/>
          <w:sz w:val="27"/>
          <w:szCs w:val="27"/>
        </w:rPr>
        <w:t>по</w:t>
      </w:r>
      <w:r w:rsidRPr="00D26C82">
        <w:rPr>
          <w:rFonts w:eastAsia="Times New Roman"/>
          <w:color w:val="000000"/>
          <w:spacing w:val="1"/>
          <w:sz w:val="27"/>
          <w:szCs w:val="27"/>
        </w:rPr>
        <w:t>м</w:t>
      </w:r>
      <w:r w:rsidRPr="00D26C82">
        <w:rPr>
          <w:rFonts w:eastAsia="Times New Roman"/>
          <w:color w:val="000000"/>
          <w:sz w:val="27"/>
          <w:szCs w:val="27"/>
        </w:rPr>
        <w:t>ещение,</w:t>
      </w:r>
      <w:r w:rsidRPr="00D26C82">
        <w:rPr>
          <w:rFonts w:eastAsia="Times New Roman"/>
          <w:color w:val="000000"/>
          <w:spacing w:val="63"/>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ведения</w:t>
      </w:r>
      <w:r w:rsidRPr="00D26C82">
        <w:rPr>
          <w:rFonts w:eastAsia="Times New Roman"/>
          <w:color w:val="000000"/>
          <w:spacing w:val="63"/>
          <w:sz w:val="27"/>
          <w:szCs w:val="27"/>
        </w:rPr>
        <w:t xml:space="preserve"> </w:t>
      </w:r>
      <w:r w:rsidRPr="00D26C82">
        <w:rPr>
          <w:rFonts w:eastAsia="Times New Roman"/>
          <w:color w:val="000000"/>
          <w:sz w:val="27"/>
          <w:szCs w:val="27"/>
        </w:rPr>
        <w:t>об</w:t>
      </w:r>
      <w:r w:rsidRPr="00D26C82">
        <w:rPr>
          <w:rFonts w:eastAsia="Times New Roman"/>
          <w:color w:val="000000"/>
          <w:spacing w:val="64"/>
          <w:sz w:val="27"/>
          <w:szCs w:val="27"/>
        </w:rPr>
        <w:t xml:space="preserve"> </w:t>
      </w:r>
      <w:r w:rsidRPr="00D26C82">
        <w:rPr>
          <w:rFonts w:eastAsia="Times New Roman"/>
          <w:color w:val="000000"/>
          <w:sz w:val="27"/>
          <w:szCs w:val="27"/>
        </w:rPr>
        <w:t>исправности</w:t>
      </w:r>
      <w:r w:rsidRPr="00D26C82">
        <w:rPr>
          <w:rFonts w:eastAsia="Times New Roman"/>
          <w:color w:val="000000"/>
          <w:spacing w:val="63"/>
          <w:sz w:val="27"/>
          <w:szCs w:val="27"/>
        </w:rPr>
        <w:t xml:space="preserve"> </w:t>
      </w:r>
      <w:r w:rsidRPr="00D26C82">
        <w:rPr>
          <w:rFonts w:eastAsia="Times New Roman"/>
          <w:color w:val="000000"/>
          <w:sz w:val="27"/>
          <w:szCs w:val="27"/>
        </w:rPr>
        <w:t>жилого помещения,</w:t>
      </w:r>
      <w:r w:rsidRPr="00D26C82">
        <w:rPr>
          <w:rFonts w:eastAsia="Times New Roman"/>
          <w:color w:val="000000"/>
          <w:spacing w:val="1"/>
          <w:sz w:val="27"/>
          <w:szCs w:val="27"/>
        </w:rPr>
        <w:t xml:space="preserve"> </w:t>
      </w:r>
      <w:r w:rsidRPr="00D26C82">
        <w:rPr>
          <w:rFonts w:eastAsia="Times New Roman"/>
          <w:color w:val="000000"/>
          <w:sz w:val="27"/>
          <w:szCs w:val="27"/>
        </w:rPr>
        <w:t>а</w:t>
      </w:r>
      <w:r w:rsidRPr="00D26C82">
        <w:rPr>
          <w:rFonts w:eastAsia="Times New Roman"/>
          <w:color w:val="000000"/>
          <w:spacing w:val="2"/>
          <w:sz w:val="27"/>
          <w:szCs w:val="27"/>
        </w:rPr>
        <w:t xml:space="preserve"> </w:t>
      </w:r>
      <w:r w:rsidRPr="00D26C82">
        <w:rPr>
          <w:rFonts w:eastAsia="Times New Roman"/>
          <w:color w:val="000000"/>
          <w:sz w:val="27"/>
          <w:szCs w:val="27"/>
        </w:rPr>
        <w:t>также</w:t>
      </w:r>
      <w:r w:rsidRPr="00D26C82">
        <w:rPr>
          <w:rFonts w:eastAsia="Times New Roman"/>
          <w:color w:val="000000"/>
          <w:spacing w:val="1"/>
          <w:sz w:val="27"/>
          <w:szCs w:val="27"/>
        </w:rPr>
        <w:t xml:space="preserve"> с</w:t>
      </w:r>
      <w:r w:rsidRPr="00D26C82">
        <w:rPr>
          <w:rFonts w:eastAsia="Times New Roman"/>
          <w:color w:val="000000"/>
          <w:sz w:val="27"/>
          <w:szCs w:val="27"/>
        </w:rPr>
        <w:t>анитарно-техни</w:t>
      </w:r>
      <w:r w:rsidRPr="00D26C82">
        <w:rPr>
          <w:rFonts w:eastAsia="Times New Roman"/>
          <w:color w:val="000000"/>
          <w:spacing w:val="1"/>
          <w:sz w:val="27"/>
          <w:szCs w:val="27"/>
        </w:rPr>
        <w:t>ч</w:t>
      </w:r>
      <w:r w:rsidRPr="00D26C82">
        <w:rPr>
          <w:rFonts w:eastAsia="Times New Roman"/>
          <w:color w:val="000000"/>
          <w:sz w:val="27"/>
          <w:szCs w:val="27"/>
        </w:rPr>
        <w:t>еского</w:t>
      </w:r>
      <w:r w:rsidRPr="00D26C82">
        <w:rPr>
          <w:rFonts w:eastAsia="Times New Roman"/>
          <w:color w:val="000000"/>
          <w:spacing w:val="1"/>
          <w:sz w:val="27"/>
          <w:szCs w:val="27"/>
        </w:rPr>
        <w:t xml:space="preserve"> </w:t>
      </w:r>
      <w:r w:rsidRPr="00D26C82">
        <w:rPr>
          <w:rFonts w:eastAsia="Times New Roman"/>
          <w:color w:val="000000"/>
          <w:sz w:val="27"/>
          <w:szCs w:val="27"/>
        </w:rPr>
        <w:t>и</w:t>
      </w:r>
      <w:r w:rsidRPr="00D26C82">
        <w:rPr>
          <w:rFonts w:eastAsia="Times New Roman"/>
          <w:color w:val="000000"/>
          <w:spacing w:val="1"/>
          <w:sz w:val="27"/>
          <w:szCs w:val="27"/>
        </w:rPr>
        <w:t xml:space="preserve"> </w:t>
      </w:r>
      <w:r w:rsidRPr="00D26C82">
        <w:rPr>
          <w:rFonts w:eastAsia="Times New Roman"/>
          <w:color w:val="000000"/>
          <w:sz w:val="27"/>
          <w:szCs w:val="27"/>
        </w:rPr>
        <w:t>иного</w:t>
      </w:r>
      <w:r w:rsidRPr="00D26C82">
        <w:rPr>
          <w:rFonts w:eastAsia="Times New Roman"/>
          <w:color w:val="000000"/>
          <w:spacing w:val="1"/>
          <w:sz w:val="27"/>
          <w:szCs w:val="27"/>
        </w:rPr>
        <w:t xml:space="preserve"> </w:t>
      </w:r>
      <w:r w:rsidRPr="00D26C82">
        <w:rPr>
          <w:rFonts w:eastAsia="Times New Roman"/>
          <w:color w:val="000000"/>
          <w:sz w:val="27"/>
          <w:szCs w:val="27"/>
        </w:rPr>
        <w:t>обору</w:t>
      </w:r>
      <w:r w:rsidRPr="00D26C82">
        <w:rPr>
          <w:rFonts w:eastAsia="Times New Roman"/>
          <w:color w:val="000000"/>
          <w:spacing w:val="1"/>
          <w:sz w:val="27"/>
          <w:szCs w:val="27"/>
        </w:rPr>
        <w:t>д</w:t>
      </w:r>
      <w:r w:rsidRPr="00D26C82">
        <w:rPr>
          <w:rFonts w:eastAsia="Times New Roman"/>
          <w:color w:val="000000"/>
          <w:sz w:val="27"/>
          <w:szCs w:val="27"/>
        </w:rPr>
        <w:t>ования,</w:t>
      </w:r>
      <w:r w:rsidRPr="00D26C82">
        <w:rPr>
          <w:rFonts w:eastAsia="Times New Roman"/>
          <w:color w:val="000000"/>
          <w:spacing w:val="1"/>
          <w:sz w:val="27"/>
          <w:szCs w:val="27"/>
        </w:rPr>
        <w:t xml:space="preserve"> </w:t>
      </w:r>
      <w:r w:rsidRPr="00D26C82">
        <w:rPr>
          <w:rFonts w:eastAsia="Times New Roman"/>
          <w:color w:val="000000"/>
          <w:sz w:val="27"/>
          <w:szCs w:val="27"/>
        </w:rPr>
        <w:t>нахо</w:t>
      </w:r>
      <w:r w:rsidRPr="00D26C82">
        <w:rPr>
          <w:rFonts w:eastAsia="Times New Roman"/>
          <w:color w:val="000000"/>
          <w:spacing w:val="1"/>
          <w:sz w:val="27"/>
          <w:szCs w:val="27"/>
        </w:rPr>
        <w:t>д</w:t>
      </w:r>
      <w:r w:rsidRPr="00D26C82">
        <w:rPr>
          <w:rFonts w:eastAsia="Times New Roman"/>
          <w:color w:val="000000"/>
          <w:sz w:val="27"/>
          <w:szCs w:val="27"/>
        </w:rPr>
        <w:t>ящегося</w:t>
      </w:r>
      <w:r w:rsidRPr="00D26C82">
        <w:rPr>
          <w:rFonts w:eastAsia="Times New Roman"/>
          <w:color w:val="000000"/>
          <w:spacing w:val="1"/>
          <w:sz w:val="27"/>
          <w:szCs w:val="27"/>
        </w:rPr>
        <w:t xml:space="preserve"> </w:t>
      </w:r>
      <w:r w:rsidRPr="00D26C82">
        <w:rPr>
          <w:rFonts w:eastAsia="Times New Roman"/>
          <w:color w:val="000000"/>
          <w:sz w:val="27"/>
          <w:szCs w:val="27"/>
        </w:rPr>
        <w:t>в</w:t>
      </w:r>
      <w:r w:rsidRPr="00D26C82">
        <w:rPr>
          <w:rFonts w:eastAsia="Times New Roman"/>
          <w:color w:val="000000"/>
          <w:spacing w:val="1"/>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е</w:t>
      </w:r>
      <w:r w:rsidRPr="00D26C82">
        <w:rPr>
          <w:rFonts w:eastAsia="Times New Roman"/>
          <w:color w:val="000000"/>
          <w:sz w:val="27"/>
          <w:szCs w:val="27"/>
        </w:rPr>
        <w:t>м на</w:t>
      </w:r>
      <w:r w:rsidRPr="00D26C82">
        <w:rPr>
          <w:rFonts w:eastAsia="Times New Roman"/>
          <w:color w:val="000000"/>
          <w:spacing w:val="170"/>
          <w:sz w:val="27"/>
          <w:szCs w:val="27"/>
        </w:rPr>
        <w:t xml:space="preserve"> </w:t>
      </w:r>
      <w:r w:rsidRPr="00D26C82">
        <w:rPr>
          <w:rFonts w:eastAsia="Times New Roman"/>
          <w:color w:val="000000"/>
          <w:sz w:val="27"/>
          <w:szCs w:val="27"/>
        </w:rPr>
        <w:t>момент</w:t>
      </w:r>
      <w:r w:rsidRPr="00D26C82">
        <w:rPr>
          <w:rFonts w:eastAsia="Times New Roman"/>
          <w:color w:val="000000"/>
          <w:spacing w:val="170"/>
          <w:sz w:val="27"/>
          <w:szCs w:val="27"/>
        </w:rPr>
        <w:t xml:space="preserve"> </w:t>
      </w:r>
      <w:r w:rsidRPr="00D26C82">
        <w:rPr>
          <w:rFonts w:eastAsia="Times New Roman"/>
          <w:color w:val="000000"/>
          <w:sz w:val="27"/>
          <w:szCs w:val="27"/>
        </w:rPr>
        <w:t>подпи</w:t>
      </w:r>
      <w:r w:rsidRPr="00D26C82">
        <w:rPr>
          <w:rFonts w:eastAsia="Times New Roman"/>
          <w:color w:val="000000"/>
          <w:spacing w:val="1"/>
          <w:sz w:val="27"/>
          <w:szCs w:val="27"/>
        </w:rPr>
        <w:t>с</w:t>
      </w:r>
      <w:r w:rsidRPr="00D26C82">
        <w:rPr>
          <w:rFonts w:eastAsia="Times New Roman"/>
          <w:color w:val="000000"/>
          <w:sz w:val="27"/>
          <w:szCs w:val="27"/>
        </w:rPr>
        <w:t>ания</w:t>
      </w:r>
      <w:r w:rsidRPr="00D26C82">
        <w:rPr>
          <w:rFonts w:eastAsia="Times New Roman"/>
          <w:color w:val="000000"/>
          <w:spacing w:val="170"/>
          <w:sz w:val="27"/>
          <w:szCs w:val="27"/>
        </w:rPr>
        <w:t xml:space="preserve"> </w:t>
      </w:r>
      <w:r w:rsidRPr="00D26C82">
        <w:rPr>
          <w:rFonts w:eastAsia="Times New Roman"/>
          <w:color w:val="000000"/>
          <w:sz w:val="27"/>
          <w:szCs w:val="27"/>
        </w:rPr>
        <w:t>акт</w:t>
      </w:r>
      <w:r w:rsidRPr="00D26C82">
        <w:rPr>
          <w:rFonts w:eastAsia="Times New Roman"/>
          <w:color w:val="000000"/>
          <w:spacing w:val="1"/>
          <w:sz w:val="27"/>
          <w:szCs w:val="27"/>
        </w:rPr>
        <w:t>а</w:t>
      </w:r>
      <w:r w:rsidRPr="00D26C82">
        <w:rPr>
          <w:rFonts w:eastAsia="Times New Roman"/>
          <w:color w:val="000000"/>
          <w:sz w:val="27"/>
          <w:szCs w:val="27"/>
        </w:rPr>
        <w:t>,</w:t>
      </w:r>
      <w:r w:rsidRPr="00D26C82">
        <w:rPr>
          <w:rFonts w:eastAsia="Times New Roman"/>
          <w:color w:val="000000"/>
          <w:spacing w:val="170"/>
          <w:sz w:val="27"/>
          <w:szCs w:val="27"/>
        </w:rPr>
        <w:t xml:space="preserve"> </w:t>
      </w:r>
      <w:r w:rsidRPr="00D26C82">
        <w:rPr>
          <w:rFonts w:eastAsia="Times New Roman"/>
          <w:color w:val="000000"/>
          <w:sz w:val="27"/>
          <w:szCs w:val="27"/>
        </w:rPr>
        <w:t>дату</w:t>
      </w:r>
      <w:r w:rsidRPr="00D26C82">
        <w:rPr>
          <w:rFonts w:eastAsia="Times New Roman"/>
          <w:color w:val="000000"/>
          <w:spacing w:val="170"/>
          <w:sz w:val="27"/>
          <w:szCs w:val="27"/>
        </w:rPr>
        <w:t xml:space="preserve"> </w:t>
      </w:r>
      <w:r w:rsidRPr="00D26C82">
        <w:rPr>
          <w:rFonts w:eastAsia="Times New Roman"/>
          <w:color w:val="000000"/>
          <w:sz w:val="27"/>
          <w:szCs w:val="27"/>
        </w:rPr>
        <w:t>провед</w:t>
      </w:r>
      <w:r w:rsidRPr="00D26C82">
        <w:rPr>
          <w:rFonts w:eastAsia="Times New Roman"/>
          <w:color w:val="000000"/>
          <w:spacing w:val="1"/>
          <w:sz w:val="27"/>
          <w:szCs w:val="27"/>
        </w:rPr>
        <w:t>е</w:t>
      </w:r>
      <w:r w:rsidRPr="00D26C82">
        <w:rPr>
          <w:rFonts w:eastAsia="Times New Roman"/>
          <w:color w:val="000000"/>
          <w:sz w:val="27"/>
          <w:szCs w:val="27"/>
        </w:rPr>
        <w:t>ния</w:t>
      </w:r>
      <w:r w:rsidRPr="00D26C82">
        <w:rPr>
          <w:rFonts w:eastAsia="Times New Roman"/>
          <w:color w:val="000000"/>
          <w:spacing w:val="170"/>
          <w:sz w:val="27"/>
          <w:szCs w:val="27"/>
        </w:rPr>
        <w:t xml:space="preserve"> </w:t>
      </w:r>
      <w:r w:rsidRPr="00D26C82">
        <w:rPr>
          <w:rFonts w:eastAsia="Times New Roman"/>
          <w:color w:val="000000"/>
          <w:sz w:val="27"/>
          <w:szCs w:val="27"/>
        </w:rPr>
        <w:t>текущего</w:t>
      </w:r>
      <w:r w:rsidRPr="00D26C82">
        <w:rPr>
          <w:rFonts w:eastAsia="Times New Roman"/>
          <w:color w:val="000000"/>
          <w:spacing w:val="170"/>
          <w:sz w:val="27"/>
          <w:szCs w:val="27"/>
        </w:rPr>
        <w:t xml:space="preserve"> </w:t>
      </w:r>
      <w:r w:rsidRPr="00D26C82">
        <w:rPr>
          <w:rFonts w:eastAsia="Times New Roman"/>
          <w:color w:val="000000"/>
          <w:sz w:val="27"/>
          <w:szCs w:val="27"/>
        </w:rPr>
        <w:t>р</w:t>
      </w:r>
      <w:r w:rsidRPr="00D26C82">
        <w:rPr>
          <w:rFonts w:eastAsia="Times New Roman"/>
          <w:color w:val="000000"/>
          <w:spacing w:val="1"/>
          <w:sz w:val="27"/>
          <w:szCs w:val="27"/>
        </w:rPr>
        <w:t>е</w:t>
      </w:r>
      <w:r w:rsidRPr="00D26C82">
        <w:rPr>
          <w:rFonts w:eastAsia="Times New Roman"/>
          <w:color w:val="000000"/>
          <w:sz w:val="27"/>
          <w:szCs w:val="27"/>
        </w:rPr>
        <w:t>монта,</w:t>
      </w:r>
      <w:r w:rsidRPr="00D26C82">
        <w:rPr>
          <w:rFonts w:eastAsia="Times New Roman"/>
          <w:color w:val="000000"/>
          <w:spacing w:val="170"/>
          <w:sz w:val="27"/>
          <w:szCs w:val="27"/>
        </w:rPr>
        <w:t xml:space="preserve"> </w:t>
      </w:r>
      <w:r w:rsidRPr="00D26C82">
        <w:rPr>
          <w:rFonts w:eastAsia="Times New Roman"/>
          <w:color w:val="000000"/>
          <w:sz w:val="27"/>
          <w:szCs w:val="27"/>
        </w:rPr>
        <w:t>све</w:t>
      </w:r>
      <w:r w:rsidRPr="00D26C82">
        <w:rPr>
          <w:rFonts w:eastAsia="Times New Roman"/>
          <w:color w:val="000000"/>
          <w:spacing w:val="1"/>
          <w:sz w:val="27"/>
          <w:szCs w:val="27"/>
        </w:rPr>
        <w:t>д</w:t>
      </w:r>
      <w:r w:rsidRPr="00D26C82">
        <w:rPr>
          <w:rFonts w:eastAsia="Times New Roman"/>
          <w:color w:val="000000"/>
          <w:sz w:val="27"/>
          <w:szCs w:val="27"/>
        </w:rPr>
        <w:t>ения</w:t>
      </w:r>
      <w:r w:rsidRPr="00D26C82">
        <w:rPr>
          <w:rFonts w:eastAsia="Times New Roman"/>
          <w:color w:val="000000"/>
          <w:spacing w:val="170"/>
          <w:sz w:val="27"/>
          <w:szCs w:val="27"/>
        </w:rPr>
        <w:t xml:space="preserve"> </w:t>
      </w:r>
      <w:r w:rsidRPr="00D26C82">
        <w:rPr>
          <w:rFonts w:eastAsia="Times New Roman"/>
          <w:color w:val="000000"/>
          <w:sz w:val="27"/>
          <w:szCs w:val="27"/>
        </w:rPr>
        <w:t>о пригодности жилого пом</w:t>
      </w:r>
      <w:r w:rsidRPr="00D26C82">
        <w:rPr>
          <w:rFonts w:eastAsia="Times New Roman"/>
          <w:color w:val="000000"/>
          <w:spacing w:val="1"/>
          <w:sz w:val="27"/>
          <w:szCs w:val="27"/>
        </w:rPr>
        <w:t>е</w:t>
      </w:r>
      <w:r w:rsidRPr="00D26C82">
        <w:rPr>
          <w:rFonts w:eastAsia="Times New Roman"/>
          <w:color w:val="000000"/>
          <w:sz w:val="27"/>
          <w:szCs w:val="27"/>
        </w:rPr>
        <w:t>щения для</w:t>
      </w:r>
      <w:r w:rsidRPr="00D26C82">
        <w:rPr>
          <w:rFonts w:eastAsia="Times New Roman"/>
          <w:color w:val="000000"/>
          <w:spacing w:val="1"/>
          <w:sz w:val="27"/>
          <w:szCs w:val="27"/>
        </w:rPr>
        <w:t xml:space="preserve"> </w:t>
      </w:r>
      <w:r w:rsidRPr="00D26C82">
        <w:rPr>
          <w:rFonts w:eastAsia="Times New Roman"/>
          <w:color w:val="000000"/>
          <w:sz w:val="27"/>
          <w:szCs w:val="27"/>
        </w:rPr>
        <w:t>проживания, по</w:t>
      </w:r>
      <w:r w:rsidRPr="00D26C82">
        <w:rPr>
          <w:rFonts w:eastAsia="Times New Roman"/>
          <w:color w:val="000000"/>
          <w:spacing w:val="1"/>
          <w:sz w:val="27"/>
          <w:szCs w:val="27"/>
        </w:rPr>
        <w:t>д</w:t>
      </w:r>
      <w:r w:rsidRPr="00D26C82">
        <w:rPr>
          <w:rFonts w:eastAsia="Times New Roman"/>
          <w:color w:val="000000"/>
          <w:sz w:val="27"/>
          <w:szCs w:val="27"/>
        </w:rPr>
        <w:t>писи сторон, со</w:t>
      </w:r>
      <w:r w:rsidRPr="00D26C82">
        <w:rPr>
          <w:rFonts w:eastAsia="Times New Roman"/>
          <w:color w:val="000000"/>
          <w:spacing w:val="1"/>
          <w:sz w:val="27"/>
          <w:szCs w:val="27"/>
        </w:rPr>
        <w:t>с</w:t>
      </w:r>
      <w:r w:rsidRPr="00D26C82">
        <w:rPr>
          <w:rFonts w:eastAsia="Times New Roman"/>
          <w:color w:val="000000"/>
          <w:sz w:val="27"/>
          <w:szCs w:val="27"/>
        </w:rPr>
        <w:t>тавивших акт);</w:t>
      </w:r>
    </w:p>
    <w:p w14:paraId="7FA0ED8D" w14:textId="77777777" w:rsidR="00D26C82" w:rsidRPr="00D26C82" w:rsidRDefault="00D26C82" w:rsidP="00D26C82">
      <w:pPr>
        <w:widowControl w:val="0"/>
        <w:ind w:right="-20"/>
        <w:rPr>
          <w:rFonts w:eastAsia="Times New Roman"/>
          <w:color w:val="000000"/>
          <w:sz w:val="27"/>
          <w:szCs w:val="27"/>
        </w:rPr>
      </w:pPr>
      <w:r w:rsidRPr="00D26C82">
        <w:rPr>
          <w:rFonts w:eastAsia="Times New Roman"/>
          <w:color w:val="000000"/>
          <w:sz w:val="27"/>
          <w:szCs w:val="27"/>
        </w:rPr>
        <w:t>б)</w:t>
      </w:r>
      <w:r w:rsidRPr="00D26C82">
        <w:rPr>
          <w:rFonts w:eastAsia="Times New Roman"/>
          <w:color w:val="000000"/>
          <w:spacing w:val="7"/>
          <w:sz w:val="27"/>
          <w:szCs w:val="27"/>
        </w:rPr>
        <w:t xml:space="preserve"> </w:t>
      </w:r>
      <w:r w:rsidRPr="00D26C82">
        <w:rPr>
          <w:rFonts w:eastAsia="Times New Roman"/>
          <w:color w:val="000000"/>
          <w:sz w:val="27"/>
          <w:szCs w:val="27"/>
        </w:rPr>
        <w:t>соблю</w:t>
      </w:r>
      <w:r w:rsidRPr="00D26C82">
        <w:rPr>
          <w:rFonts w:eastAsia="Times New Roman"/>
          <w:color w:val="000000"/>
          <w:spacing w:val="1"/>
          <w:sz w:val="27"/>
          <w:szCs w:val="27"/>
        </w:rPr>
        <w:t>д</w:t>
      </w:r>
      <w:r w:rsidRPr="00D26C82">
        <w:rPr>
          <w:rFonts w:eastAsia="Times New Roman"/>
          <w:color w:val="000000"/>
          <w:sz w:val="27"/>
          <w:szCs w:val="27"/>
        </w:rPr>
        <w:t>ать правила пользования</w:t>
      </w:r>
      <w:r w:rsidRPr="00D26C82">
        <w:rPr>
          <w:rFonts w:eastAsia="Times New Roman"/>
          <w:color w:val="000000"/>
          <w:spacing w:val="1"/>
          <w:sz w:val="27"/>
          <w:szCs w:val="27"/>
        </w:rPr>
        <w:t xml:space="preserve"> </w:t>
      </w:r>
      <w:r w:rsidRPr="00D26C82">
        <w:rPr>
          <w:rFonts w:eastAsia="Times New Roman"/>
          <w:color w:val="000000"/>
          <w:sz w:val="27"/>
          <w:szCs w:val="27"/>
        </w:rPr>
        <w:t>жилыми по</w:t>
      </w:r>
      <w:r w:rsidRPr="00D26C82">
        <w:rPr>
          <w:rFonts w:eastAsia="Times New Roman"/>
          <w:color w:val="000000"/>
          <w:spacing w:val="1"/>
          <w:sz w:val="27"/>
          <w:szCs w:val="27"/>
        </w:rPr>
        <w:t>м</w:t>
      </w:r>
      <w:r w:rsidRPr="00D26C82">
        <w:rPr>
          <w:rFonts w:eastAsia="Times New Roman"/>
          <w:color w:val="000000"/>
          <w:sz w:val="27"/>
          <w:szCs w:val="27"/>
        </w:rPr>
        <w:t>ещения</w:t>
      </w:r>
      <w:r w:rsidRPr="00D26C82">
        <w:rPr>
          <w:rFonts w:eastAsia="Times New Roman"/>
          <w:color w:val="000000"/>
          <w:spacing w:val="1"/>
          <w:sz w:val="27"/>
          <w:szCs w:val="27"/>
        </w:rPr>
        <w:t>м</w:t>
      </w:r>
      <w:r w:rsidRPr="00D26C82">
        <w:rPr>
          <w:rFonts w:eastAsia="Times New Roman"/>
          <w:color w:val="000000"/>
          <w:sz w:val="27"/>
          <w:szCs w:val="27"/>
        </w:rPr>
        <w:t>и;</w:t>
      </w:r>
    </w:p>
    <w:p w14:paraId="5BC63986" w14:textId="77777777" w:rsidR="00D26C82" w:rsidRPr="00D26C82" w:rsidRDefault="00D26C82" w:rsidP="00D26C82">
      <w:pPr>
        <w:widowControl w:val="0"/>
        <w:spacing w:before="11"/>
        <w:ind w:right="-20"/>
        <w:rPr>
          <w:rFonts w:eastAsia="Times New Roman"/>
          <w:color w:val="000000"/>
          <w:sz w:val="27"/>
          <w:szCs w:val="27"/>
        </w:rPr>
        <w:sectPr w:rsidR="00D26C82" w:rsidRPr="00D26C82" w:rsidSect="00D26C82">
          <w:pgSz w:w="11905" w:h="16838"/>
          <w:pgMar w:top="1134" w:right="474" w:bottom="0" w:left="1153" w:header="0" w:footer="0" w:gutter="0"/>
          <w:cols w:space="708"/>
        </w:sectPr>
      </w:pPr>
      <w:r w:rsidRPr="00D26C82">
        <w:rPr>
          <w:rFonts w:eastAsia="Times New Roman"/>
          <w:color w:val="000000"/>
          <w:sz w:val="27"/>
          <w:szCs w:val="27"/>
        </w:rPr>
        <w:t>в)</w:t>
      </w:r>
      <w:r w:rsidRPr="00D26C82">
        <w:rPr>
          <w:rFonts w:eastAsia="Times New Roman"/>
          <w:color w:val="000000"/>
          <w:spacing w:val="13"/>
          <w:sz w:val="27"/>
          <w:szCs w:val="27"/>
        </w:rPr>
        <w:t xml:space="preserve"> </w:t>
      </w:r>
      <w:r w:rsidRPr="00D26C82">
        <w:rPr>
          <w:rFonts w:eastAsia="Times New Roman"/>
          <w:color w:val="000000"/>
          <w:sz w:val="27"/>
          <w:szCs w:val="27"/>
        </w:rPr>
        <w:t>использовать жилое</w:t>
      </w:r>
      <w:r w:rsidRPr="00D26C82">
        <w:rPr>
          <w:rFonts w:eastAsia="Times New Roman"/>
          <w:color w:val="000000"/>
          <w:spacing w:val="1"/>
          <w:sz w:val="27"/>
          <w:szCs w:val="27"/>
        </w:rPr>
        <w:t xml:space="preserve"> </w:t>
      </w:r>
      <w:r w:rsidRPr="00D26C82">
        <w:rPr>
          <w:rFonts w:eastAsia="Times New Roman"/>
          <w:color w:val="000000"/>
          <w:sz w:val="27"/>
          <w:szCs w:val="27"/>
        </w:rPr>
        <w:t xml:space="preserve">помещение в </w:t>
      </w:r>
      <w:r w:rsidRPr="00D26C82">
        <w:rPr>
          <w:rFonts w:eastAsia="Times New Roman"/>
          <w:color w:val="000000"/>
          <w:spacing w:val="1"/>
          <w:sz w:val="27"/>
          <w:szCs w:val="27"/>
        </w:rPr>
        <w:t>с</w:t>
      </w:r>
      <w:r w:rsidRPr="00D26C82">
        <w:rPr>
          <w:rFonts w:eastAsia="Times New Roman"/>
          <w:color w:val="000000"/>
          <w:sz w:val="27"/>
          <w:szCs w:val="27"/>
        </w:rPr>
        <w:t xml:space="preserve">оответствии с </w:t>
      </w:r>
      <w:r w:rsidRPr="00D26C82">
        <w:rPr>
          <w:rFonts w:eastAsia="Times New Roman"/>
          <w:color w:val="000000"/>
          <w:spacing w:val="1"/>
          <w:sz w:val="27"/>
          <w:szCs w:val="27"/>
        </w:rPr>
        <w:t>е</w:t>
      </w:r>
      <w:r w:rsidRPr="00D26C82">
        <w:rPr>
          <w:rFonts w:eastAsia="Times New Roman"/>
          <w:color w:val="000000"/>
          <w:sz w:val="27"/>
          <w:szCs w:val="27"/>
        </w:rPr>
        <w:t>го назнач</w:t>
      </w:r>
      <w:r w:rsidRPr="00D26C82">
        <w:rPr>
          <w:rFonts w:eastAsia="Times New Roman"/>
          <w:color w:val="000000"/>
          <w:spacing w:val="1"/>
          <w:sz w:val="27"/>
          <w:szCs w:val="27"/>
        </w:rPr>
        <w:t>е</w:t>
      </w:r>
      <w:r w:rsidRPr="00D26C82">
        <w:rPr>
          <w:rFonts w:eastAsia="Times New Roman"/>
          <w:color w:val="000000"/>
          <w:sz w:val="27"/>
          <w:szCs w:val="27"/>
        </w:rPr>
        <w:t>нием;</w:t>
      </w:r>
    </w:p>
    <w:p w14:paraId="5E99BAE5" w14:textId="77777777" w:rsidR="00D26C82" w:rsidRPr="00D26C82" w:rsidRDefault="00D26C82" w:rsidP="00D26C82">
      <w:pPr>
        <w:widowControl w:val="0"/>
        <w:ind w:left="5060" w:right="-20"/>
        <w:rPr>
          <w:rFonts w:eastAsia="Times New Roman"/>
          <w:color w:val="000000"/>
          <w:sz w:val="20"/>
          <w:szCs w:val="20"/>
        </w:rPr>
      </w:pPr>
      <w:bookmarkStart w:id="6" w:name="_page_175_0"/>
      <w:r w:rsidRPr="00D26C82">
        <w:rPr>
          <w:rFonts w:eastAsia="Times New Roman"/>
          <w:color w:val="000000"/>
          <w:sz w:val="20"/>
          <w:szCs w:val="20"/>
        </w:rPr>
        <w:lastRenderedPageBreak/>
        <w:t>42</w:t>
      </w:r>
    </w:p>
    <w:p w14:paraId="4AA3CEA3" w14:textId="77777777" w:rsidR="00D26C82" w:rsidRPr="00D26C82" w:rsidRDefault="00D26C82" w:rsidP="00D26C82">
      <w:pPr>
        <w:spacing w:line="240" w:lineRule="exact"/>
        <w:rPr>
          <w:rFonts w:eastAsia="Times New Roman"/>
          <w:sz w:val="24"/>
          <w:szCs w:val="24"/>
        </w:rPr>
      </w:pPr>
    </w:p>
    <w:p w14:paraId="093B2F31" w14:textId="77777777" w:rsidR="00D26C82" w:rsidRPr="00D26C82" w:rsidRDefault="00D26C82" w:rsidP="00D26C82">
      <w:pPr>
        <w:spacing w:after="10" w:line="220" w:lineRule="exact"/>
        <w:rPr>
          <w:rFonts w:eastAsia="Times New Roman"/>
          <w:sz w:val="22"/>
          <w:szCs w:val="22"/>
        </w:rPr>
      </w:pPr>
    </w:p>
    <w:p w14:paraId="3E8E1476" w14:textId="77777777" w:rsidR="00D26C82" w:rsidRPr="00D26C82" w:rsidRDefault="00D26C82" w:rsidP="00D26C82">
      <w:pPr>
        <w:widowControl w:val="0"/>
        <w:spacing w:line="248" w:lineRule="auto"/>
        <w:ind w:left="20" w:right="-19"/>
        <w:jc w:val="both"/>
        <w:rPr>
          <w:rFonts w:eastAsia="Times New Roman"/>
          <w:color w:val="000000"/>
          <w:sz w:val="27"/>
          <w:szCs w:val="27"/>
        </w:rPr>
      </w:pPr>
      <w:r w:rsidRPr="00D26C82">
        <w:rPr>
          <w:rFonts w:eastAsia="Times New Roman"/>
          <w:color w:val="000000"/>
          <w:sz w:val="27"/>
          <w:szCs w:val="27"/>
        </w:rPr>
        <w:t>г)</w:t>
      </w:r>
      <w:r w:rsidRPr="00D26C82">
        <w:rPr>
          <w:rFonts w:eastAsia="Times New Roman"/>
          <w:color w:val="000000"/>
          <w:spacing w:val="19"/>
          <w:sz w:val="27"/>
          <w:szCs w:val="27"/>
        </w:rPr>
        <w:t xml:space="preserve"> </w:t>
      </w:r>
      <w:r w:rsidRPr="00D26C82">
        <w:rPr>
          <w:rFonts w:eastAsia="Times New Roman"/>
          <w:color w:val="000000"/>
          <w:sz w:val="27"/>
          <w:szCs w:val="27"/>
        </w:rPr>
        <w:t>по</w:t>
      </w:r>
      <w:r w:rsidRPr="00D26C82">
        <w:rPr>
          <w:rFonts w:eastAsia="Times New Roman"/>
          <w:color w:val="000000"/>
          <w:spacing w:val="1"/>
          <w:sz w:val="27"/>
          <w:szCs w:val="27"/>
        </w:rPr>
        <w:t>д</w:t>
      </w:r>
      <w:r w:rsidRPr="00D26C82">
        <w:rPr>
          <w:rFonts w:eastAsia="Times New Roman"/>
          <w:color w:val="000000"/>
          <w:sz w:val="27"/>
          <w:szCs w:val="27"/>
        </w:rPr>
        <w:t>держивать</w:t>
      </w:r>
      <w:r w:rsidRPr="00D26C82">
        <w:rPr>
          <w:rFonts w:eastAsia="Times New Roman"/>
          <w:color w:val="000000"/>
          <w:spacing w:val="61"/>
          <w:sz w:val="27"/>
          <w:szCs w:val="27"/>
        </w:rPr>
        <w:t xml:space="preserve"> </w:t>
      </w:r>
      <w:r w:rsidRPr="00D26C82">
        <w:rPr>
          <w:rFonts w:eastAsia="Times New Roman"/>
          <w:color w:val="000000"/>
          <w:sz w:val="27"/>
          <w:szCs w:val="27"/>
        </w:rPr>
        <w:t>в</w:t>
      </w:r>
      <w:r w:rsidRPr="00D26C82">
        <w:rPr>
          <w:rFonts w:eastAsia="Times New Roman"/>
          <w:color w:val="000000"/>
          <w:spacing w:val="60"/>
          <w:sz w:val="27"/>
          <w:szCs w:val="27"/>
        </w:rPr>
        <w:t xml:space="preserve"> </w:t>
      </w:r>
      <w:r w:rsidRPr="00D26C82">
        <w:rPr>
          <w:rFonts w:eastAsia="Times New Roman"/>
          <w:color w:val="000000"/>
          <w:sz w:val="27"/>
          <w:szCs w:val="27"/>
        </w:rPr>
        <w:t>исправном</w:t>
      </w:r>
      <w:r w:rsidRPr="00D26C82">
        <w:rPr>
          <w:rFonts w:eastAsia="Times New Roman"/>
          <w:color w:val="000000"/>
          <w:spacing w:val="61"/>
          <w:sz w:val="27"/>
          <w:szCs w:val="27"/>
        </w:rPr>
        <w:t xml:space="preserve"> </w:t>
      </w:r>
      <w:r w:rsidRPr="00D26C82">
        <w:rPr>
          <w:rFonts w:eastAsia="Times New Roman"/>
          <w:color w:val="000000"/>
          <w:sz w:val="27"/>
          <w:szCs w:val="27"/>
        </w:rPr>
        <w:t>состоянии</w:t>
      </w:r>
      <w:r w:rsidRPr="00D26C82">
        <w:rPr>
          <w:rFonts w:eastAsia="Times New Roman"/>
          <w:color w:val="000000"/>
          <w:spacing w:val="61"/>
          <w:sz w:val="27"/>
          <w:szCs w:val="27"/>
        </w:rPr>
        <w:t xml:space="preserve"> </w:t>
      </w:r>
      <w:r w:rsidRPr="00D26C82">
        <w:rPr>
          <w:rFonts w:eastAsia="Times New Roman"/>
          <w:color w:val="000000"/>
          <w:sz w:val="27"/>
          <w:szCs w:val="27"/>
        </w:rPr>
        <w:t>жилое</w:t>
      </w:r>
      <w:r w:rsidRPr="00D26C82">
        <w:rPr>
          <w:rFonts w:eastAsia="Times New Roman"/>
          <w:color w:val="000000"/>
          <w:spacing w:val="60"/>
          <w:sz w:val="27"/>
          <w:szCs w:val="27"/>
        </w:rPr>
        <w:t xml:space="preserve"> </w:t>
      </w:r>
      <w:r w:rsidRPr="00D26C82">
        <w:rPr>
          <w:rFonts w:eastAsia="Times New Roman"/>
          <w:color w:val="000000"/>
          <w:sz w:val="27"/>
          <w:szCs w:val="27"/>
        </w:rPr>
        <w:t>пом</w:t>
      </w:r>
      <w:r w:rsidRPr="00D26C82">
        <w:rPr>
          <w:rFonts w:eastAsia="Times New Roman"/>
          <w:color w:val="000000"/>
          <w:spacing w:val="1"/>
          <w:sz w:val="27"/>
          <w:szCs w:val="27"/>
        </w:rPr>
        <w:t>е</w:t>
      </w:r>
      <w:r w:rsidRPr="00D26C82">
        <w:rPr>
          <w:rFonts w:eastAsia="Times New Roman"/>
          <w:color w:val="000000"/>
          <w:sz w:val="27"/>
          <w:szCs w:val="27"/>
        </w:rPr>
        <w:t>щение,</w:t>
      </w:r>
      <w:r w:rsidRPr="00D26C82">
        <w:rPr>
          <w:rFonts w:eastAsia="Times New Roman"/>
          <w:color w:val="000000"/>
          <w:spacing w:val="60"/>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анитарно-технич</w:t>
      </w:r>
      <w:r w:rsidRPr="00D26C82">
        <w:rPr>
          <w:rFonts w:eastAsia="Times New Roman"/>
          <w:color w:val="000000"/>
          <w:spacing w:val="1"/>
          <w:sz w:val="27"/>
          <w:szCs w:val="27"/>
        </w:rPr>
        <w:t>е</w:t>
      </w:r>
      <w:r w:rsidRPr="00D26C82">
        <w:rPr>
          <w:rFonts w:eastAsia="Times New Roman"/>
          <w:color w:val="000000"/>
          <w:sz w:val="27"/>
          <w:szCs w:val="27"/>
        </w:rPr>
        <w:t>ское</w:t>
      </w:r>
      <w:r w:rsidRPr="00D26C82">
        <w:rPr>
          <w:rFonts w:eastAsia="Times New Roman"/>
          <w:color w:val="000000"/>
          <w:spacing w:val="61"/>
          <w:sz w:val="27"/>
          <w:szCs w:val="27"/>
        </w:rPr>
        <w:t xml:space="preserve"> </w:t>
      </w:r>
      <w:r w:rsidRPr="00D26C82">
        <w:rPr>
          <w:rFonts w:eastAsia="Times New Roman"/>
          <w:color w:val="000000"/>
          <w:sz w:val="27"/>
          <w:szCs w:val="27"/>
        </w:rPr>
        <w:t>и иное</w:t>
      </w:r>
      <w:r w:rsidRPr="00D26C82">
        <w:rPr>
          <w:rFonts w:eastAsia="Times New Roman"/>
          <w:color w:val="000000"/>
          <w:spacing w:val="1"/>
          <w:sz w:val="27"/>
          <w:szCs w:val="27"/>
        </w:rPr>
        <w:t xml:space="preserve"> </w:t>
      </w:r>
      <w:r w:rsidRPr="00D26C82">
        <w:rPr>
          <w:rFonts w:eastAsia="Times New Roman"/>
          <w:color w:val="000000"/>
          <w:sz w:val="27"/>
          <w:szCs w:val="27"/>
        </w:rPr>
        <w:t>обору</w:t>
      </w:r>
      <w:r w:rsidRPr="00D26C82">
        <w:rPr>
          <w:rFonts w:eastAsia="Times New Roman"/>
          <w:color w:val="000000"/>
          <w:spacing w:val="1"/>
          <w:sz w:val="27"/>
          <w:szCs w:val="27"/>
        </w:rPr>
        <w:t>д</w:t>
      </w:r>
      <w:r w:rsidRPr="00D26C82">
        <w:rPr>
          <w:rFonts w:eastAsia="Times New Roman"/>
          <w:color w:val="000000"/>
          <w:sz w:val="27"/>
          <w:szCs w:val="27"/>
        </w:rPr>
        <w:t>ование,</w:t>
      </w:r>
      <w:r w:rsidRPr="00D26C82">
        <w:rPr>
          <w:rFonts w:eastAsia="Times New Roman"/>
          <w:color w:val="000000"/>
          <w:spacing w:val="1"/>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а</w:t>
      </w:r>
      <w:r w:rsidRPr="00D26C82">
        <w:rPr>
          <w:rFonts w:eastAsia="Times New Roman"/>
          <w:color w:val="000000"/>
          <w:sz w:val="27"/>
          <w:szCs w:val="27"/>
        </w:rPr>
        <w:t>ходяще</w:t>
      </w:r>
      <w:r w:rsidRPr="00D26C82">
        <w:rPr>
          <w:rFonts w:eastAsia="Times New Roman"/>
          <w:color w:val="000000"/>
          <w:spacing w:val="1"/>
          <w:sz w:val="27"/>
          <w:szCs w:val="27"/>
        </w:rPr>
        <w:t>е</w:t>
      </w:r>
      <w:r w:rsidRPr="00D26C82">
        <w:rPr>
          <w:rFonts w:eastAsia="Times New Roman"/>
          <w:color w:val="000000"/>
          <w:sz w:val="27"/>
          <w:szCs w:val="27"/>
        </w:rPr>
        <w:t>ся</w:t>
      </w:r>
      <w:r w:rsidRPr="00D26C82">
        <w:rPr>
          <w:rFonts w:eastAsia="Times New Roman"/>
          <w:color w:val="000000"/>
          <w:spacing w:val="2"/>
          <w:sz w:val="27"/>
          <w:szCs w:val="27"/>
        </w:rPr>
        <w:t xml:space="preserve"> </w:t>
      </w:r>
      <w:r w:rsidRPr="00D26C82">
        <w:rPr>
          <w:rFonts w:eastAsia="Times New Roman"/>
          <w:color w:val="000000"/>
          <w:sz w:val="27"/>
          <w:szCs w:val="27"/>
        </w:rPr>
        <w:t>в</w:t>
      </w:r>
      <w:r w:rsidRPr="00D26C82">
        <w:rPr>
          <w:rFonts w:eastAsia="Times New Roman"/>
          <w:color w:val="000000"/>
          <w:spacing w:val="1"/>
          <w:sz w:val="27"/>
          <w:szCs w:val="27"/>
        </w:rPr>
        <w:t xml:space="preserve"> </w:t>
      </w:r>
      <w:r w:rsidRPr="00D26C82">
        <w:rPr>
          <w:rFonts w:eastAsia="Times New Roman"/>
          <w:color w:val="000000"/>
          <w:sz w:val="27"/>
          <w:szCs w:val="27"/>
        </w:rPr>
        <w:t>нем,</w:t>
      </w:r>
      <w:r w:rsidRPr="00D26C82">
        <w:rPr>
          <w:rFonts w:eastAsia="Times New Roman"/>
          <w:color w:val="000000"/>
          <w:spacing w:val="2"/>
          <w:sz w:val="27"/>
          <w:szCs w:val="27"/>
        </w:rPr>
        <w:t xml:space="preserve"> </w:t>
      </w:r>
      <w:r w:rsidRPr="00D26C82">
        <w:rPr>
          <w:rFonts w:eastAsia="Times New Roman"/>
          <w:color w:val="000000"/>
          <w:sz w:val="27"/>
          <w:szCs w:val="27"/>
        </w:rPr>
        <w:t>обе</w:t>
      </w:r>
      <w:r w:rsidRPr="00D26C82">
        <w:rPr>
          <w:rFonts w:eastAsia="Times New Roman"/>
          <w:color w:val="000000"/>
          <w:spacing w:val="1"/>
          <w:sz w:val="27"/>
          <w:szCs w:val="27"/>
        </w:rPr>
        <w:t>с</w:t>
      </w:r>
      <w:r w:rsidRPr="00D26C82">
        <w:rPr>
          <w:rFonts w:eastAsia="Times New Roman"/>
          <w:color w:val="000000"/>
          <w:sz w:val="27"/>
          <w:szCs w:val="27"/>
        </w:rPr>
        <w:t>печивать</w:t>
      </w:r>
      <w:r w:rsidRPr="00D26C82">
        <w:rPr>
          <w:rFonts w:eastAsia="Times New Roman"/>
          <w:color w:val="000000"/>
          <w:spacing w:val="2"/>
          <w:sz w:val="27"/>
          <w:szCs w:val="27"/>
        </w:rPr>
        <w:t xml:space="preserve"> </w:t>
      </w:r>
      <w:r w:rsidRPr="00D26C82">
        <w:rPr>
          <w:rFonts w:eastAsia="Times New Roman"/>
          <w:color w:val="000000"/>
          <w:sz w:val="27"/>
          <w:szCs w:val="27"/>
        </w:rPr>
        <w:t>их</w:t>
      </w:r>
      <w:r w:rsidRPr="00D26C82">
        <w:rPr>
          <w:rFonts w:eastAsia="Times New Roman"/>
          <w:color w:val="000000"/>
          <w:spacing w:val="1"/>
          <w:sz w:val="27"/>
          <w:szCs w:val="27"/>
        </w:rPr>
        <w:t xml:space="preserve"> </w:t>
      </w:r>
      <w:r w:rsidRPr="00D26C82">
        <w:rPr>
          <w:rFonts w:eastAsia="Times New Roman"/>
          <w:color w:val="000000"/>
          <w:sz w:val="27"/>
          <w:szCs w:val="27"/>
        </w:rPr>
        <w:t>сохр</w:t>
      </w:r>
      <w:r w:rsidRPr="00D26C82">
        <w:rPr>
          <w:rFonts w:eastAsia="Times New Roman"/>
          <w:color w:val="000000"/>
          <w:spacing w:val="1"/>
          <w:sz w:val="27"/>
          <w:szCs w:val="27"/>
        </w:rPr>
        <w:t>а</w:t>
      </w:r>
      <w:r w:rsidRPr="00D26C82">
        <w:rPr>
          <w:rFonts w:eastAsia="Times New Roman"/>
          <w:color w:val="000000"/>
          <w:sz w:val="27"/>
          <w:szCs w:val="27"/>
        </w:rPr>
        <w:t>нность.</w:t>
      </w:r>
      <w:r w:rsidRPr="00D26C82">
        <w:rPr>
          <w:rFonts w:eastAsia="Times New Roman"/>
          <w:color w:val="000000"/>
          <w:spacing w:val="1"/>
          <w:sz w:val="27"/>
          <w:szCs w:val="27"/>
        </w:rPr>
        <w:t xml:space="preserve"> </w:t>
      </w:r>
      <w:r w:rsidRPr="00D26C82">
        <w:rPr>
          <w:rFonts w:eastAsia="Times New Roman"/>
          <w:color w:val="000000"/>
          <w:sz w:val="27"/>
          <w:szCs w:val="27"/>
        </w:rPr>
        <w:t>При</w:t>
      </w:r>
      <w:r w:rsidRPr="00D26C82">
        <w:rPr>
          <w:rFonts w:eastAsia="Times New Roman"/>
          <w:color w:val="000000"/>
          <w:spacing w:val="2"/>
          <w:sz w:val="27"/>
          <w:szCs w:val="27"/>
        </w:rPr>
        <w:t xml:space="preserve"> </w:t>
      </w:r>
      <w:r w:rsidRPr="00D26C82">
        <w:rPr>
          <w:rFonts w:eastAsia="Times New Roman"/>
          <w:color w:val="000000"/>
          <w:sz w:val="27"/>
          <w:szCs w:val="27"/>
        </w:rPr>
        <w:t>обнаруж</w:t>
      </w:r>
      <w:r w:rsidRPr="00D26C82">
        <w:rPr>
          <w:rFonts w:eastAsia="Times New Roman"/>
          <w:color w:val="000000"/>
          <w:spacing w:val="1"/>
          <w:sz w:val="27"/>
          <w:szCs w:val="27"/>
        </w:rPr>
        <w:t>е</w:t>
      </w:r>
      <w:r w:rsidRPr="00D26C82">
        <w:rPr>
          <w:rFonts w:eastAsia="Times New Roman"/>
          <w:color w:val="000000"/>
          <w:sz w:val="27"/>
          <w:szCs w:val="27"/>
        </w:rPr>
        <w:t>нии неисправност</w:t>
      </w:r>
      <w:r w:rsidRPr="00D26C82">
        <w:rPr>
          <w:rFonts w:eastAsia="Times New Roman"/>
          <w:color w:val="000000"/>
          <w:spacing w:val="1"/>
          <w:sz w:val="27"/>
          <w:szCs w:val="27"/>
        </w:rPr>
        <w:t>е</w:t>
      </w:r>
      <w:r w:rsidRPr="00D26C82">
        <w:rPr>
          <w:rFonts w:eastAsia="Times New Roman"/>
          <w:color w:val="000000"/>
          <w:sz w:val="27"/>
          <w:szCs w:val="27"/>
        </w:rPr>
        <w:t>й</w:t>
      </w:r>
      <w:r w:rsidRPr="00D26C82">
        <w:rPr>
          <w:rFonts w:eastAsia="Times New Roman"/>
          <w:color w:val="000000"/>
          <w:spacing w:val="13"/>
          <w:sz w:val="27"/>
          <w:szCs w:val="27"/>
        </w:rPr>
        <w:t xml:space="preserve"> </w:t>
      </w:r>
      <w:r w:rsidRPr="00D26C82">
        <w:rPr>
          <w:rFonts w:eastAsia="Times New Roman"/>
          <w:color w:val="000000"/>
          <w:sz w:val="27"/>
          <w:szCs w:val="27"/>
        </w:rPr>
        <w:t>жилого</w:t>
      </w:r>
      <w:r w:rsidRPr="00D26C82">
        <w:rPr>
          <w:rFonts w:eastAsia="Times New Roman"/>
          <w:color w:val="000000"/>
          <w:spacing w:val="14"/>
          <w:sz w:val="27"/>
          <w:szCs w:val="27"/>
        </w:rPr>
        <w:t xml:space="preserve"> </w:t>
      </w:r>
      <w:r w:rsidRPr="00D26C82">
        <w:rPr>
          <w:rFonts w:eastAsia="Times New Roman"/>
          <w:color w:val="000000"/>
          <w:sz w:val="27"/>
          <w:szCs w:val="27"/>
        </w:rPr>
        <w:t>пом</w:t>
      </w:r>
      <w:r w:rsidRPr="00D26C82">
        <w:rPr>
          <w:rFonts w:eastAsia="Times New Roman"/>
          <w:color w:val="000000"/>
          <w:spacing w:val="1"/>
          <w:sz w:val="27"/>
          <w:szCs w:val="27"/>
        </w:rPr>
        <w:t>е</w:t>
      </w:r>
      <w:r w:rsidRPr="00D26C82">
        <w:rPr>
          <w:rFonts w:eastAsia="Times New Roman"/>
          <w:color w:val="000000"/>
          <w:sz w:val="27"/>
          <w:szCs w:val="27"/>
        </w:rPr>
        <w:t>щения</w:t>
      </w:r>
      <w:r w:rsidRPr="00D26C82">
        <w:rPr>
          <w:rFonts w:eastAsia="Times New Roman"/>
          <w:color w:val="000000"/>
          <w:spacing w:val="14"/>
          <w:sz w:val="27"/>
          <w:szCs w:val="27"/>
        </w:rPr>
        <w:t xml:space="preserve"> </w:t>
      </w:r>
      <w:r w:rsidRPr="00D26C82">
        <w:rPr>
          <w:rFonts w:eastAsia="Times New Roman"/>
          <w:color w:val="000000"/>
          <w:sz w:val="27"/>
          <w:szCs w:val="27"/>
        </w:rPr>
        <w:t>или</w:t>
      </w:r>
      <w:r w:rsidRPr="00D26C82">
        <w:rPr>
          <w:rFonts w:eastAsia="Times New Roman"/>
          <w:color w:val="000000"/>
          <w:spacing w:val="13"/>
          <w:sz w:val="27"/>
          <w:szCs w:val="27"/>
        </w:rPr>
        <w:t xml:space="preserve"> </w:t>
      </w:r>
      <w:r w:rsidRPr="00D26C82">
        <w:rPr>
          <w:rFonts w:eastAsia="Times New Roman"/>
          <w:color w:val="000000"/>
          <w:sz w:val="27"/>
          <w:szCs w:val="27"/>
        </w:rPr>
        <w:t>с</w:t>
      </w:r>
      <w:r w:rsidRPr="00D26C82">
        <w:rPr>
          <w:rFonts w:eastAsia="Times New Roman"/>
          <w:color w:val="000000"/>
          <w:spacing w:val="1"/>
          <w:sz w:val="27"/>
          <w:szCs w:val="27"/>
        </w:rPr>
        <w:t>а</w:t>
      </w:r>
      <w:r w:rsidRPr="00D26C82">
        <w:rPr>
          <w:rFonts w:eastAsia="Times New Roman"/>
          <w:color w:val="000000"/>
          <w:sz w:val="27"/>
          <w:szCs w:val="27"/>
        </w:rPr>
        <w:t>нитарно-технич</w:t>
      </w:r>
      <w:r w:rsidRPr="00D26C82">
        <w:rPr>
          <w:rFonts w:eastAsia="Times New Roman"/>
          <w:color w:val="000000"/>
          <w:spacing w:val="1"/>
          <w:sz w:val="27"/>
          <w:szCs w:val="27"/>
        </w:rPr>
        <w:t>е</w:t>
      </w:r>
      <w:r w:rsidRPr="00D26C82">
        <w:rPr>
          <w:rFonts w:eastAsia="Times New Roman"/>
          <w:color w:val="000000"/>
          <w:sz w:val="27"/>
          <w:szCs w:val="27"/>
        </w:rPr>
        <w:t>ского</w:t>
      </w:r>
      <w:r w:rsidRPr="00D26C82">
        <w:rPr>
          <w:rFonts w:eastAsia="Times New Roman"/>
          <w:color w:val="000000"/>
          <w:spacing w:val="14"/>
          <w:sz w:val="27"/>
          <w:szCs w:val="27"/>
        </w:rPr>
        <w:t xml:space="preserve"> </w:t>
      </w:r>
      <w:r w:rsidRPr="00D26C82">
        <w:rPr>
          <w:rFonts w:eastAsia="Times New Roman"/>
          <w:color w:val="000000"/>
          <w:sz w:val="27"/>
          <w:szCs w:val="27"/>
        </w:rPr>
        <w:t>и</w:t>
      </w:r>
      <w:r w:rsidRPr="00D26C82">
        <w:rPr>
          <w:rFonts w:eastAsia="Times New Roman"/>
          <w:color w:val="000000"/>
          <w:spacing w:val="13"/>
          <w:sz w:val="27"/>
          <w:szCs w:val="27"/>
        </w:rPr>
        <w:t xml:space="preserve"> </w:t>
      </w:r>
      <w:r w:rsidRPr="00D26C82">
        <w:rPr>
          <w:rFonts w:eastAsia="Times New Roman"/>
          <w:color w:val="000000"/>
          <w:sz w:val="27"/>
          <w:szCs w:val="27"/>
        </w:rPr>
        <w:t>иного</w:t>
      </w:r>
      <w:r w:rsidRPr="00D26C82">
        <w:rPr>
          <w:rFonts w:eastAsia="Times New Roman"/>
          <w:color w:val="000000"/>
          <w:spacing w:val="14"/>
          <w:sz w:val="27"/>
          <w:szCs w:val="27"/>
        </w:rPr>
        <w:t xml:space="preserve"> </w:t>
      </w:r>
      <w:r w:rsidRPr="00D26C82">
        <w:rPr>
          <w:rFonts w:eastAsia="Times New Roman"/>
          <w:color w:val="000000"/>
          <w:sz w:val="27"/>
          <w:szCs w:val="27"/>
        </w:rPr>
        <w:t>оборудовани</w:t>
      </w:r>
      <w:r w:rsidRPr="00D26C82">
        <w:rPr>
          <w:rFonts w:eastAsia="Times New Roman"/>
          <w:color w:val="000000"/>
          <w:spacing w:val="1"/>
          <w:sz w:val="27"/>
          <w:szCs w:val="27"/>
        </w:rPr>
        <w:t>я</w:t>
      </w:r>
      <w:r w:rsidRPr="00D26C82">
        <w:rPr>
          <w:rFonts w:eastAsia="Times New Roman"/>
          <w:color w:val="000000"/>
          <w:sz w:val="27"/>
          <w:szCs w:val="27"/>
        </w:rPr>
        <w:t>, находящего</w:t>
      </w:r>
      <w:r w:rsidRPr="00D26C82">
        <w:rPr>
          <w:rFonts w:eastAsia="Times New Roman"/>
          <w:color w:val="000000"/>
          <w:spacing w:val="1"/>
          <w:sz w:val="27"/>
          <w:szCs w:val="27"/>
        </w:rPr>
        <w:t>с</w:t>
      </w:r>
      <w:r w:rsidRPr="00D26C82">
        <w:rPr>
          <w:rFonts w:eastAsia="Times New Roman"/>
          <w:color w:val="000000"/>
          <w:sz w:val="27"/>
          <w:szCs w:val="27"/>
        </w:rPr>
        <w:t>я</w:t>
      </w:r>
      <w:r w:rsidRPr="00D26C82">
        <w:rPr>
          <w:rFonts w:eastAsia="Times New Roman"/>
          <w:color w:val="000000"/>
          <w:spacing w:val="65"/>
          <w:sz w:val="27"/>
          <w:szCs w:val="27"/>
        </w:rPr>
        <w:t xml:space="preserve"> </w:t>
      </w:r>
      <w:r w:rsidRPr="00D26C82">
        <w:rPr>
          <w:rFonts w:eastAsia="Times New Roman"/>
          <w:color w:val="000000"/>
          <w:sz w:val="27"/>
          <w:szCs w:val="27"/>
        </w:rPr>
        <w:t>в</w:t>
      </w:r>
      <w:r w:rsidRPr="00D26C82">
        <w:rPr>
          <w:rFonts w:eastAsia="Times New Roman"/>
          <w:color w:val="000000"/>
          <w:spacing w:val="65"/>
          <w:sz w:val="27"/>
          <w:szCs w:val="27"/>
        </w:rPr>
        <w:t xml:space="preserve"> </w:t>
      </w:r>
      <w:r w:rsidRPr="00D26C82">
        <w:rPr>
          <w:rFonts w:eastAsia="Times New Roman"/>
          <w:color w:val="000000"/>
          <w:sz w:val="27"/>
          <w:szCs w:val="27"/>
        </w:rPr>
        <w:t>не</w:t>
      </w:r>
      <w:r w:rsidRPr="00D26C82">
        <w:rPr>
          <w:rFonts w:eastAsia="Times New Roman"/>
          <w:color w:val="000000"/>
          <w:spacing w:val="1"/>
          <w:sz w:val="27"/>
          <w:szCs w:val="27"/>
        </w:rPr>
        <w:t>м</w:t>
      </w:r>
      <w:r w:rsidRPr="00D26C82">
        <w:rPr>
          <w:rFonts w:eastAsia="Times New Roman"/>
          <w:color w:val="000000"/>
          <w:sz w:val="27"/>
          <w:szCs w:val="27"/>
        </w:rPr>
        <w:t>,</w:t>
      </w:r>
      <w:r w:rsidRPr="00D26C82">
        <w:rPr>
          <w:rFonts w:eastAsia="Times New Roman"/>
          <w:color w:val="000000"/>
          <w:spacing w:val="65"/>
          <w:sz w:val="27"/>
          <w:szCs w:val="27"/>
        </w:rPr>
        <w:t xml:space="preserve"> </w:t>
      </w:r>
      <w:r w:rsidRPr="00D26C82">
        <w:rPr>
          <w:rFonts w:eastAsia="Times New Roman"/>
          <w:color w:val="000000"/>
          <w:sz w:val="27"/>
          <w:szCs w:val="27"/>
        </w:rPr>
        <w:t>неме</w:t>
      </w:r>
      <w:r w:rsidRPr="00D26C82">
        <w:rPr>
          <w:rFonts w:eastAsia="Times New Roman"/>
          <w:color w:val="000000"/>
          <w:spacing w:val="1"/>
          <w:sz w:val="27"/>
          <w:szCs w:val="27"/>
        </w:rPr>
        <w:t>д</w:t>
      </w:r>
      <w:r w:rsidRPr="00D26C82">
        <w:rPr>
          <w:rFonts w:eastAsia="Times New Roman"/>
          <w:color w:val="000000"/>
          <w:sz w:val="27"/>
          <w:szCs w:val="27"/>
        </w:rPr>
        <w:t>ленно</w:t>
      </w:r>
      <w:r w:rsidRPr="00D26C82">
        <w:rPr>
          <w:rFonts w:eastAsia="Times New Roman"/>
          <w:color w:val="000000"/>
          <w:spacing w:val="65"/>
          <w:sz w:val="27"/>
          <w:szCs w:val="27"/>
        </w:rPr>
        <w:t xml:space="preserve"> </w:t>
      </w:r>
      <w:r w:rsidRPr="00D26C82">
        <w:rPr>
          <w:rFonts w:eastAsia="Times New Roman"/>
          <w:color w:val="000000"/>
          <w:sz w:val="27"/>
          <w:szCs w:val="27"/>
        </w:rPr>
        <w:t>принимать</w:t>
      </w:r>
      <w:r w:rsidRPr="00D26C82">
        <w:rPr>
          <w:rFonts w:eastAsia="Times New Roman"/>
          <w:color w:val="000000"/>
          <w:spacing w:val="66"/>
          <w:sz w:val="27"/>
          <w:szCs w:val="27"/>
        </w:rPr>
        <w:t xml:space="preserve"> </w:t>
      </w:r>
      <w:r w:rsidRPr="00D26C82">
        <w:rPr>
          <w:rFonts w:eastAsia="Times New Roman"/>
          <w:color w:val="000000"/>
          <w:sz w:val="27"/>
          <w:szCs w:val="27"/>
        </w:rPr>
        <w:t>возможные</w:t>
      </w:r>
      <w:r w:rsidRPr="00D26C82">
        <w:rPr>
          <w:rFonts w:eastAsia="Times New Roman"/>
          <w:color w:val="000000"/>
          <w:spacing w:val="66"/>
          <w:sz w:val="27"/>
          <w:szCs w:val="27"/>
        </w:rPr>
        <w:t xml:space="preserve"> </w:t>
      </w:r>
      <w:r w:rsidRPr="00D26C82">
        <w:rPr>
          <w:rFonts w:eastAsia="Times New Roman"/>
          <w:color w:val="000000"/>
          <w:sz w:val="27"/>
          <w:szCs w:val="27"/>
        </w:rPr>
        <w:t>меры</w:t>
      </w:r>
      <w:r w:rsidRPr="00D26C82">
        <w:rPr>
          <w:rFonts w:eastAsia="Times New Roman"/>
          <w:color w:val="000000"/>
          <w:spacing w:val="66"/>
          <w:sz w:val="27"/>
          <w:szCs w:val="27"/>
        </w:rPr>
        <w:t xml:space="preserve"> </w:t>
      </w:r>
      <w:r w:rsidRPr="00D26C82">
        <w:rPr>
          <w:rFonts w:eastAsia="Times New Roman"/>
          <w:color w:val="000000"/>
          <w:sz w:val="27"/>
          <w:szCs w:val="27"/>
        </w:rPr>
        <w:t>к</w:t>
      </w:r>
      <w:r w:rsidRPr="00D26C82">
        <w:rPr>
          <w:rFonts w:eastAsia="Times New Roman"/>
          <w:color w:val="000000"/>
          <w:spacing w:val="65"/>
          <w:sz w:val="27"/>
          <w:szCs w:val="27"/>
        </w:rPr>
        <w:t xml:space="preserve"> </w:t>
      </w:r>
      <w:r w:rsidRPr="00D26C82">
        <w:rPr>
          <w:rFonts w:eastAsia="Times New Roman"/>
          <w:color w:val="000000"/>
          <w:sz w:val="27"/>
          <w:szCs w:val="27"/>
        </w:rPr>
        <w:t>их</w:t>
      </w:r>
      <w:r w:rsidRPr="00D26C82">
        <w:rPr>
          <w:rFonts w:eastAsia="Times New Roman"/>
          <w:color w:val="000000"/>
          <w:spacing w:val="65"/>
          <w:sz w:val="27"/>
          <w:szCs w:val="27"/>
        </w:rPr>
        <w:t xml:space="preserve"> </w:t>
      </w:r>
      <w:r w:rsidRPr="00D26C82">
        <w:rPr>
          <w:rFonts w:eastAsia="Times New Roman"/>
          <w:color w:val="000000"/>
          <w:sz w:val="27"/>
          <w:szCs w:val="27"/>
        </w:rPr>
        <w:t>устран</w:t>
      </w:r>
      <w:r w:rsidRPr="00D26C82">
        <w:rPr>
          <w:rFonts w:eastAsia="Times New Roman"/>
          <w:color w:val="000000"/>
          <w:spacing w:val="1"/>
          <w:sz w:val="27"/>
          <w:szCs w:val="27"/>
        </w:rPr>
        <w:t>е</w:t>
      </w:r>
      <w:r w:rsidRPr="00D26C82">
        <w:rPr>
          <w:rFonts w:eastAsia="Times New Roman"/>
          <w:color w:val="000000"/>
          <w:sz w:val="27"/>
          <w:szCs w:val="27"/>
        </w:rPr>
        <w:t>нию</w:t>
      </w:r>
      <w:r w:rsidRPr="00D26C82">
        <w:rPr>
          <w:rFonts w:eastAsia="Times New Roman"/>
          <w:color w:val="000000"/>
          <w:spacing w:val="65"/>
          <w:sz w:val="27"/>
          <w:szCs w:val="27"/>
        </w:rPr>
        <w:t xml:space="preserve"> </w:t>
      </w:r>
      <w:r w:rsidRPr="00D26C82">
        <w:rPr>
          <w:rFonts w:eastAsia="Times New Roman"/>
          <w:color w:val="000000"/>
          <w:sz w:val="27"/>
          <w:szCs w:val="27"/>
        </w:rPr>
        <w:t>и</w:t>
      </w:r>
      <w:r w:rsidRPr="00D26C82">
        <w:rPr>
          <w:rFonts w:eastAsia="Times New Roman"/>
          <w:color w:val="000000"/>
          <w:spacing w:val="65"/>
          <w:sz w:val="27"/>
          <w:szCs w:val="27"/>
        </w:rPr>
        <w:t xml:space="preserve"> </w:t>
      </w:r>
      <w:r w:rsidRPr="00D26C82">
        <w:rPr>
          <w:rFonts w:eastAsia="Times New Roman"/>
          <w:color w:val="000000"/>
          <w:sz w:val="27"/>
          <w:szCs w:val="27"/>
        </w:rPr>
        <w:t>в случае</w:t>
      </w:r>
      <w:r w:rsidRPr="00D26C82">
        <w:rPr>
          <w:rFonts w:eastAsia="Times New Roman"/>
          <w:color w:val="000000"/>
          <w:spacing w:val="162"/>
          <w:sz w:val="27"/>
          <w:szCs w:val="27"/>
        </w:rPr>
        <w:t xml:space="preserve"> </w:t>
      </w:r>
      <w:r w:rsidRPr="00D26C82">
        <w:rPr>
          <w:rFonts w:eastAsia="Times New Roman"/>
          <w:color w:val="000000"/>
          <w:sz w:val="27"/>
          <w:szCs w:val="27"/>
        </w:rPr>
        <w:t>нео</w:t>
      </w:r>
      <w:r w:rsidRPr="00D26C82">
        <w:rPr>
          <w:rFonts w:eastAsia="Times New Roman"/>
          <w:color w:val="000000"/>
          <w:spacing w:val="1"/>
          <w:sz w:val="27"/>
          <w:szCs w:val="27"/>
        </w:rPr>
        <w:t>б</w:t>
      </w:r>
      <w:r w:rsidRPr="00D26C82">
        <w:rPr>
          <w:rFonts w:eastAsia="Times New Roman"/>
          <w:color w:val="000000"/>
          <w:sz w:val="27"/>
          <w:szCs w:val="27"/>
        </w:rPr>
        <w:t>ходимости</w:t>
      </w:r>
      <w:r w:rsidRPr="00D26C82">
        <w:rPr>
          <w:rFonts w:eastAsia="Times New Roman"/>
          <w:color w:val="000000"/>
          <w:spacing w:val="162"/>
          <w:sz w:val="27"/>
          <w:szCs w:val="27"/>
        </w:rPr>
        <w:t xml:space="preserve"> </w:t>
      </w:r>
      <w:r w:rsidRPr="00D26C82">
        <w:rPr>
          <w:rFonts w:eastAsia="Times New Roman"/>
          <w:color w:val="000000"/>
          <w:sz w:val="27"/>
          <w:szCs w:val="27"/>
        </w:rPr>
        <w:t>сообщ</w:t>
      </w:r>
      <w:r w:rsidRPr="00D26C82">
        <w:rPr>
          <w:rFonts w:eastAsia="Times New Roman"/>
          <w:color w:val="000000"/>
          <w:spacing w:val="1"/>
          <w:sz w:val="27"/>
          <w:szCs w:val="27"/>
        </w:rPr>
        <w:t>а</w:t>
      </w:r>
      <w:r w:rsidRPr="00D26C82">
        <w:rPr>
          <w:rFonts w:eastAsia="Times New Roman"/>
          <w:color w:val="000000"/>
          <w:sz w:val="27"/>
          <w:szCs w:val="27"/>
        </w:rPr>
        <w:t>ть</w:t>
      </w:r>
      <w:r w:rsidRPr="00D26C82">
        <w:rPr>
          <w:rFonts w:eastAsia="Times New Roman"/>
          <w:color w:val="000000"/>
          <w:spacing w:val="161"/>
          <w:sz w:val="27"/>
          <w:szCs w:val="27"/>
        </w:rPr>
        <w:t xml:space="preserve"> </w:t>
      </w:r>
      <w:r w:rsidRPr="00D26C82">
        <w:rPr>
          <w:rFonts w:eastAsia="Times New Roman"/>
          <w:color w:val="000000"/>
          <w:sz w:val="27"/>
          <w:szCs w:val="27"/>
        </w:rPr>
        <w:t>о</w:t>
      </w:r>
      <w:r w:rsidRPr="00D26C82">
        <w:rPr>
          <w:rFonts w:eastAsia="Times New Roman"/>
          <w:color w:val="000000"/>
          <w:spacing w:val="162"/>
          <w:sz w:val="27"/>
          <w:szCs w:val="27"/>
        </w:rPr>
        <w:t xml:space="preserve"> </w:t>
      </w:r>
      <w:r w:rsidRPr="00D26C82">
        <w:rPr>
          <w:rFonts w:eastAsia="Times New Roman"/>
          <w:color w:val="000000"/>
          <w:sz w:val="27"/>
          <w:szCs w:val="27"/>
        </w:rPr>
        <w:t>них</w:t>
      </w:r>
      <w:r w:rsidRPr="00D26C82">
        <w:rPr>
          <w:rFonts w:eastAsia="Times New Roman"/>
          <w:color w:val="000000"/>
          <w:spacing w:val="162"/>
          <w:sz w:val="27"/>
          <w:szCs w:val="27"/>
        </w:rPr>
        <w:t xml:space="preserve"> </w:t>
      </w:r>
      <w:r w:rsidRPr="00D26C82">
        <w:rPr>
          <w:rFonts w:eastAsia="Times New Roman"/>
          <w:color w:val="000000"/>
          <w:sz w:val="27"/>
          <w:szCs w:val="27"/>
        </w:rPr>
        <w:t>Наймод</w:t>
      </w:r>
      <w:r w:rsidRPr="00D26C82">
        <w:rPr>
          <w:rFonts w:eastAsia="Times New Roman"/>
          <w:color w:val="000000"/>
          <w:spacing w:val="1"/>
          <w:sz w:val="27"/>
          <w:szCs w:val="27"/>
        </w:rPr>
        <w:t>а</w:t>
      </w:r>
      <w:r w:rsidRPr="00D26C82">
        <w:rPr>
          <w:rFonts w:eastAsia="Times New Roman"/>
          <w:color w:val="000000"/>
          <w:sz w:val="27"/>
          <w:szCs w:val="27"/>
        </w:rPr>
        <w:t>телю</w:t>
      </w:r>
      <w:r w:rsidRPr="00D26C82">
        <w:rPr>
          <w:rFonts w:eastAsia="Times New Roman"/>
          <w:color w:val="000000"/>
          <w:spacing w:val="162"/>
          <w:sz w:val="27"/>
          <w:szCs w:val="27"/>
        </w:rPr>
        <w:t xml:space="preserve"> </w:t>
      </w:r>
      <w:r w:rsidRPr="00D26C82">
        <w:rPr>
          <w:rFonts w:eastAsia="Times New Roman"/>
          <w:color w:val="000000"/>
          <w:sz w:val="27"/>
          <w:szCs w:val="27"/>
        </w:rPr>
        <w:t>или</w:t>
      </w:r>
      <w:r w:rsidRPr="00D26C82">
        <w:rPr>
          <w:rFonts w:eastAsia="Times New Roman"/>
          <w:color w:val="000000"/>
          <w:spacing w:val="161"/>
          <w:sz w:val="27"/>
          <w:szCs w:val="27"/>
        </w:rPr>
        <w:t xml:space="preserve"> </w:t>
      </w:r>
      <w:r w:rsidRPr="00D26C82">
        <w:rPr>
          <w:rFonts w:eastAsia="Times New Roman"/>
          <w:color w:val="000000"/>
          <w:sz w:val="27"/>
          <w:szCs w:val="27"/>
        </w:rPr>
        <w:t>в</w:t>
      </w:r>
      <w:r w:rsidRPr="00D26C82">
        <w:rPr>
          <w:rFonts w:eastAsia="Times New Roman"/>
          <w:color w:val="000000"/>
          <w:spacing w:val="162"/>
          <w:sz w:val="27"/>
          <w:szCs w:val="27"/>
        </w:rPr>
        <w:t xml:space="preserve"> </w:t>
      </w:r>
      <w:r w:rsidRPr="00D26C82">
        <w:rPr>
          <w:rFonts w:eastAsia="Times New Roman"/>
          <w:color w:val="000000"/>
          <w:sz w:val="27"/>
          <w:szCs w:val="27"/>
        </w:rPr>
        <w:t>соответ</w:t>
      </w:r>
      <w:r w:rsidRPr="00D26C82">
        <w:rPr>
          <w:rFonts w:eastAsia="Times New Roman"/>
          <w:color w:val="000000"/>
          <w:spacing w:val="1"/>
          <w:sz w:val="27"/>
          <w:szCs w:val="27"/>
        </w:rPr>
        <w:t>с</w:t>
      </w:r>
      <w:r w:rsidRPr="00D26C82">
        <w:rPr>
          <w:rFonts w:eastAsia="Times New Roman"/>
          <w:color w:val="000000"/>
          <w:sz w:val="27"/>
          <w:szCs w:val="27"/>
        </w:rPr>
        <w:t>твующую управляющую организацию;</w:t>
      </w:r>
    </w:p>
    <w:p w14:paraId="6BB3CC67" w14:textId="77777777" w:rsidR="00D26C82" w:rsidRPr="00D26C82" w:rsidRDefault="00D26C82" w:rsidP="00D26C82">
      <w:pPr>
        <w:widowControl w:val="0"/>
        <w:spacing w:line="248" w:lineRule="auto"/>
        <w:ind w:right="-47"/>
        <w:rPr>
          <w:rFonts w:eastAsia="Times New Roman"/>
          <w:color w:val="000000"/>
          <w:sz w:val="27"/>
          <w:szCs w:val="27"/>
        </w:rPr>
      </w:pPr>
      <w:r w:rsidRPr="00D26C82">
        <w:rPr>
          <w:rFonts w:eastAsia="Times New Roman"/>
          <w:color w:val="000000"/>
          <w:sz w:val="27"/>
          <w:szCs w:val="27"/>
        </w:rPr>
        <w:t>д)</w:t>
      </w:r>
      <w:r w:rsidRPr="00D26C82">
        <w:rPr>
          <w:rFonts w:eastAsia="Times New Roman"/>
          <w:color w:val="000000"/>
          <w:spacing w:val="151"/>
          <w:sz w:val="27"/>
          <w:szCs w:val="27"/>
        </w:rPr>
        <w:t xml:space="preserve"> </w:t>
      </w:r>
      <w:r w:rsidRPr="00D26C82">
        <w:rPr>
          <w:rFonts w:eastAsia="Times New Roman"/>
          <w:color w:val="000000"/>
          <w:sz w:val="27"/>
          <w:szCs w:val="27"/>
        </w:rPr>
        <w:t>сод</w:t>
      </w:r>
      <w:r w:rsidRPr="00D26C82">
        <w:rPr>
          <w:rFonts w:eastAsia="Times New Roman"/>
          <w:color w:val="000000"/>
          <w:spacing w:val="1"/>
          <w:sz w:val="27"/>
          <w:szCs w:val="27"/>
        </w:rPr>
        <w:t>е</w:t>
      </w:r>
      <w:r w:rsidRPr="00D26C82">
        <w:rPr>
          <w:rFonts w:eastAsia="Times New Roman"/>
          <w:color w:val="000000"/>
          <w:sz w:val="27"/>
          <w:szCs w:val="27"/>
        </w:rPr>
        <w:t>ржать</w:t>
      </w:r>
      <w:r w:rsidRPr="00D26C82">
        <w:rPr>
          <w:rFonts w:eastAsia="Times New Roman"/>
          <w:color w:val="000000"/>
          <w:spacing w:val="193"/>
          <w:sz w:val="27"/>
          <w:szCs w:val="27"/>
        </w:rPr>
        <w:t xml:space="preserve"> </w:t>
      </w:r>
      <w:r w:rsidRPr="00D26C82">
        <w:rPr>
          <w:rFonts w:eastAsia="Times New Roman"/>
          <w:color w:val="000000"/>
          <w:sz w:val="27"/>
          <w:szCs w:val="27"/>
        </w:rPr>
        <w:t>в</w:t>
      </w:r>
      <w:r w:rsidRPr="00D26C82">
        <w:rPr>
          <w:rFonts w:eastAsia="Times New Roman"/>
          <w:color w:val="000000"/>
          <w:spacing w:val="194"/>
          <w:sz w:val="27"/>
          <w:szCs w:val="27"/>
        </w:rPr>
        <w:t xml:space="preserve"> </w:t>
      </w:r>
      <w:r w:rsidRPr="00D26C82">
        <w:rPr>
          <w:rFonts w:eastAsia="Times New Roman"/>
          <w:color w:val="000000"/>
          <w:sz w:val="27"/>
          <w:szCs w:val="27"/>
        </w:rPr>
        <w:t>чистоте</w:t>
      </w:r>
      <w:r w:rsidRPr="00D26C82">
        <w:rPr>
          <w:rFonts w:eastAsia="Times New Roman"/>
          <w:color w:val="000000"/>
          <w:spacing w:val="194"/>
          <w:sz w:val="27"/>
          <w:szCs w:val="27"/>
        </w:rPr>
        <w:t xml:space="preserve"> </w:t>
      </w:r>
      <w:r w:rsidRPr="00D26C82">
        <w:rPr>
          <w:rFonts w:eastAsia="Times New Roman"/>
          <w:color w:val="000000"/>
          <w:sz w:val="27"/>
          <w:szCs w:val="27"/>
        </w:rPr>
        <w:t>и</w:t>
      </w:r>
      <w:r w:rsidRPr="00D26C82">
        <w:rPr>
          <w:rFonts w:eastAsia="Times New Roman"/>
          <w:color w:val="000000"/>
          <w:spacing w:val="193"/>
          <w:sz w:val="27"/>
          <w:szCs w:val="27"/>
        </w:rPr>
        <w:t xml:space="preserve"> </w:t>
      </w:r>
      <w:r w:rsidRPr="00D26C82">
        <w:rPr>
          <w:rFonts w:eastAsia="Times New Roman"/>
          <w:color w:val="000000"/>
          <w:sz w:val="27"/>
          <w:szCs w:val="27"/>
        </w:rPr>
        <w:t>поряд</w:t>
      </w:r>
      <w:r w:rsidRPr="00D26C82">
        <w:rPr>
          <w:rFonts w:eastAsia="Times New Roman"/>
          <w:color w:val="000000"/>
          <w:spacing w:val="1"/>
          <w:sz w:val="27"/>
          <w:szCs w:val="27"/>
        </w:rPr>
        <w:t>к</w:t>
      </w:r>
      <w:r w:rsidRPr="00D26C82">
        <w:rPr>
          <w:rFonts w:eastAsia="Times New Roman"/>
          <w:color w:val="000000"/>
          <w:sz w:val="27"/>
          <w:szCs w:val="27"/>
        </w:rPr>
        <w:t>е</w:t>
      </w:r>
      <w:r w:rsidRPr="00D26C82">
        <w:rPr>
          <w:rFonts w:eastAsia="Times New Roman"/>
          <w:color w:val="000000"/>
          <w:spacing w:val="193"/>
          <w:sz w:val="27"/>
          <w:szCs w:val="27"/>
        </w:rPr>
        <w:t xml:space="preserve"> </w:t>
      </w:r>
      <w:r w:rsidRPr="00D26C82">
        <w:rPr>
          <w:rFonts w:eastAsia="Times New Roman"/>
          <w:color w:val="000000"/>
          <w:sz w:val="27"/>
          <w:szCs w:val="27"/>
        </w:rPr>
        <w:t>жилое</w:t>
      </w:r>
      <w:r w:rsidRPr="00D26C82">
        <w:rPr>
          <w:rFonts w:eastAsia="Times New Roman"/>
          <w:color w:val="000000"/>
          <w:spacing w:val="194"/>
          <w:sz w:val="27"/>
          <w:szCs w:val="27"/>
        </w:rPr>
        <w:t xml:space="preserve"> </w:t>
      </w:r>
      <w:r w:rsidRPr="00D26C82">
        <w:rPr>
          <w:rFonts w:eastAsia="Times New Roman"/>
          <w:color w:val="000000"/>
          <w:sz w:val="27"/>
          <w:szCs w:val="27"/>
        </w:rPr>
        <w:t>помещени</w:t>
      </w:r>
      <w:r w:rsidRPr="00D26C82">
        <w:rPr>
          <w:rFonts w:eastAsia="Times New Roman"/>
          <w:color w:val="000000"/>
          <w:spacing w:val="1"/>
          <w:sz w:val="27"/>
          <w:szCs w:val="27"/>
        </w:rPr>
        <w:t>е</w:t>
      </w:r>
      <w:r w:rsidRPr="00D26C82">
        <w:rPr>
          <w:rFonts w:eastAsia="Times New Roman"/>
          <w:color w:val="000000"/>
          <w:sz w:val="27"/>
          <w:szCs w:val="27"/>
        </w:rPr>
        <w:t>,</w:t>
      </w:r>
      <w:r w:rsidRPr="00D26C82">
        <w:rPr>
          <w:rFonts w:eastAsia="Times New Roman"/>
          <w:color w:val="000000"/>
          <w:spacing w:val="193"/>
          <w:sz w:val="27"/>
          <w:szCs w:val="27"/>
        </w:rPr>
        <w:t xml:space="preserve"> </w:t>
      </w:r>
      <w:r w:rsidRPr="00D26C82">
        <w:rPr>
          <w:rFonts w:eastAsia="Times New Roman"/>
          <w:color w:val="000000"/>
          <w:sz w:val="27"/>
          <w:szCs w:val="27"/>
        </w:rPr>
        <w:t>общее</w:t>
      </w:r>
      <w:r w:rsidRPr="00D26C82">
        <w:rPr>
          <w:rFonts w:eastAsia="Times New Roman"/>
          <w:color w:val="000000"/>
          <w:spacing w:val="194"/>
          <w:sz w:val="27"/>
          <w:szCs w:val="27"/>
        </w:rPr>
        <w:t xml:space="preserve"> </w:t>
      </w:r>
      <w:r w:rsidRPr="00D26C82">
        <w:rPr>
          <w:rFonts w:eastAsia="Times New Roman"/>
          <w:color w:val="000000"/>
          <w:sz w:val="27"/>
          <w:szCs w:val="27"/>
        </w:rPr>
        <w:t>имуще</w:t>
      </w:r>
      <w:r w:rsidRPr="00D26C82">
        <w:rPr>
          <w:rFonts w:eastAsia="Times New Roman"/>
          <w:color w:val="000000"/>
          <w:spacing w:val="1"/>
          <w:sz w:val="27"/>
          <w:szCs w:val="27"/>
        </w:rPr>
        <w:t>с</w:t>
      </w:r>
      <w:r w:rsidRPr="00D26C82">
        <w:rPr>
          <w:rFonts w:eastAsia="Times New Roman"/>
          <w:color w:val="000000"/>
          <w:sz w:val="27"/>
          <w:szCs w:val="27"/>
        </w:rPr>
        <w:t>тво</w:t>
      </w:r>
      <w:r w:rsidRPr="00D26C82">
        <w:rPr>
          <w:rFonts w:eastAsia="Times New Roman"/>
          <w:color w:val="000000"/>
          <w:spacing w:val="193"/>
          <w:sz w:val="27"/>
          <w:szCs w:val="27"/>
        </w:rPr>
        <w:t xml:space="preserve"> </w:t>
      </w:r>
      <w:r w:rsidRPr="00D26C82">
        <w:rPr>
          <w:rFonts w:eastAsia="Times New Roman"/>
          <w:color w:val="000000"/>
          <w:sz w:val="27"/>
          <w:szCs w:val="27"/>
        </w:rPr>
        <w:t xml:space="preserve">в многоквартирном </w:t>
      </w:r>
      <w:r w:rsidRPr="00D26C82">
        <w:rPr>
          <w:rFonts w:eastAsia="Times New Roman"/>
          <w:color w:val="000000"/>
          <w:spacing w:val="1"/>
          <w:sz w:val="27"/>
          <w:szCs w:val="27"/>
        </w:rPr>
        <w:t>д</w:t>
      </w:r>
      <w:r w:rsidRPr="00D26C82">
        <w:rPr>
          <w:rFonts w:eastAsia="Times New Roman"/>
          <w:color w:val="000000"/>
          <w:sz w:val="27"/>
          <w:szCs w:val="27"/>
        </w:rPr>
        <w:t>оме, объе</w:t>
      </w:r>
      <w:r w:rsidRPr="00D26C82">
        <w:rPr>
          <w:rFonts w:eastAsia="Times New Roman"/>
          <w:color w:val="000000"/>
          <w:spacing w:val="1"/>
          <w:sz w:val="27"/>
          <w:szCs w:val="27"/>
        </w:rPr>
        <w:t>к</w:t>
      </w:r>
      <w:r w:rsidRPr="00D26C82">
        <w:rPr>
          <w:rFonts w:eastAsia="Times New Roman"/>
          <w:color w:val="000000"/>
          <w:sz w:val="27"/>
          <w:szCs w:val="27"/>
        </w:rPr>
        <w:t>ты благоу</w:t>
      </w:r>
      <w:r w:rsidRPr="00D26C82">
        <w:rPr>
          <w:rFonts w:eastAsia="Times New Roman"/>
          <w:color w:val="000000"/>
          <w:spacing w:val="1"/>
          <w:sz w:val="27"/>
          <w:szCs w:val="27"/>
        </w:rPr>
        <w:t>с</w:t>
      </w:r>
      <w:r w:rsidRPr="00D26C82">
        <w:rPr>
          <w:rFonts w:eastAsia="Times New Roman"/>
          <w:color w:val="000000"/>
          <w:sz w:val="27"/>
          <w:szCs w:val="27"/>
        </w:rPr>
        <w:t>тройства;</w:t>
      </w:r>
    </w:p>
    <w:p w14:paraId="6BB58DF1" w14:textId="77777777" w:rsidR="00D26C82" w:rsidRPr="00D26C82" w:rsidRDefault="00D26C82" w:rsidP="00D26C82">
      <w:pPr>
        <w:widowControl w:val="0"/>
        <w:tabs>
          <w:tab w:val="left" w:pos="2081"/>
          <w:tab w:val="left" w:pos="3743"/>
          <w:tab w:val="left" w:pos="4689"/>
          <w:tab w:val="left" w:pos="5246"/>
          <w:tab w:val="left" w:pos="6362"/>
          <w:tab w:val="left" w:pos="6978"/>
          <w:tab w:val="left" w:pos="7445"/>
          <w:tab w:val="left" w:pos="8455"/>
          <w:tab w:val="left" w:pos="9356"/>
          <w:tab w:val="left" w:pos="10170"/>
        </w:tabs>
        <w:spacing w:line="248" w:lineRule="auto"/>
        <w:jc w:val="both"/>
        <w:rPr>
          <w:rFonts w:eastAsia="Times New Roman"/>
          <w:color w:val="000000"/>
          <w:sz w:val="27"/>
          <w:szCs w:val="27"/>
        </w:rPr>
      </w:pPr>
      <w:r w:rsidRPr="00D26C82">
        <w:rPr>
          <w:rFonts w:eastAsia="Times New Roman"/>
          <w:color w:val="000000"/>
          <w:sz w:val="27"/>
          <w:szCs w:val="27"/>
        </w:rPr>
        <w:t>е)</w:t>
      </w:r>
      <w:r w:rsidRPr="00D26C82">
        <w:rPr>
          <w:rFonts w:eastAsia="Times New Roman"/>
          <w:color w:val="000000"/>
          <w:spacing w:val="101"/>
          <w:sz w:val="27"/>
          <w:szCs w:val="27"/>
        </w:rPr>
        <w:t xml:space="preserve"> </w:t>
      </w:r>
      <w:r w:rsidRPr="00D26C82">
        <w:rPr>
          <w:rFonts w:eastAsia="Times New Roman"/>
          <w:color w:val="000000"/>
          <w:sz w:val="27"/>
          <w:szCs w:val="27"/>
        </w:rPr>
        <w:t>произво</w:t>
      </w:r>
      <w:r w:rsidRPr="00D26C82">
        <w:rPr>
          <w:rFonts w:eastAsia="Times New Roman"/>
          <w:color w:val="000000"/>
          <w:spacing w:val="1"/>
          <w:sz w:val="27"/>
          <w:szCs w:val="27"/>
        </w:rPr>
        <w:t>д</w:t>
      </w:r>
      <w:r w:rsidRPr="00D26C82">
        <w:rPr>
          <w:rFonts w:eastAsia="Times New Roman"/>
          <w:color w:val="000000"/>
          <w:sz w:val="27"/>
          <w:szCs w:val="27"/>
        </w:rPr>
        <w:t>ить</w:t>
      </w:r>
      <w:r w:rsidRPr="00D26C82">
        <w:rPr>
          <w:rFonts w:eastAsia="Times New Roman"/>
          <w:color w:val="000000"/>
          <w:spacing w:val="15"/>
          <w:sz w:val="27"/>
          <w:szCs w:val="27"/>
        </w:rPr>
        <w:t xml:space="preserve"> </w:t>
      </w:r>
      <w:r w:rsidRPr="00D26C82">
        <w:rPr>
          <w:rFonts w:eastAsia="Times New Roman"/>
          <w:color w:val="000000"/>
          <w:sz w:val="27"/>
          <w:szCs w:val="27"/>
        </w:rPr>
        <w:t>т</w:t>
      </w:r>
      <w:r w:rsidRPr="00D26C82">
        <w:rPr>
          <w:rFonts w:eastAsia="Times New Roman"/>
          <w:color w:val="000000"/>
          <w:spacing w:val="1"/>
          <w:sz w:val="27"/>
          <w:szCs w:val="27"/>
        </w:rPr>
        <w:t>е</w:t>
      </w:r>
      <w:r w:rsidRPr="00D26C82">
        <w:rPr>
          <w:rFonts w:eastAsia="Times New Roman"/>
          <w:color w:val="000000"/>
          <w:sz w:val="27"/>
          <w:szCs w:val="27"/>
        </w:rPr>
        <w:t>кущий</w:t>
      </w:r>
      <w:r w:rsidRPr="00D26C82">
        <w:rPr>
          <w:rFonts w:eastAsia="Times New Roman"/>
          <w:color w:val="000000"/>
          <w:spacing w:val="16"/>
          <w:sz w:val="27"/>
          <w:szCs w:val="27"/>
        </w:rPr>
        <w:t xml:space="preserve"> </w:t>
      </w:r>
      <w:r w:rsidRPr="00D26C82">
        <w:rPr>
          <w:rFonts w:eastAsia="Times New Roman"/>
          <w:color w:val="000000"/>
          <w:sz w:val="27"/>
          <w:szCs w:val="27"/>
        </w:rPr>
        <w:t>ремонт</w:t>
      </w:r>
      <w:r w:rsidRPr="00D26C82">
        <w:rPr>
          <w:rFonts w:eastAsia="Times New Roman"/>
          <w:color w:val="000000"/>
          <w:spacing w:val="16"/>
          <w:sz w:val="27"/>
          <w:szCs w:val="27"/>
        </w:rPr>
        <w:t xml:space="preserve"> </w:t>
      </w:r>
      <w:r w:rsidRPr="00D26C82">
        <w:rPr>
          <w:rFonts w:eastAsia="Times New Roman"/>
          <w:color w:val="000000"/>
          <w:sz w:val="27"/>
          <w:szCs w:val="27"/>
        </w:rPr>
        <w:t>занима</w:t>
      </w:r>
      <w:r w:rsidRPr="00D26C82">
        <w:rPr>
          <w:rFonts w:eastAsia="Times New Roman"/>
          <w:color w:val="000000"/>
          <w:spacing w:val="1"/>
          <w:sz w:val="27"/>
          <w:szCs w:val="27"/>
        </w:rPr>
        <w:t>е</w:t>
      </w:r>
      <w:r w:rsidRPr="00D26C82">
        <w:rPr>
          <w:rFonts w:eastAsia="Times New Roman"/>
          <w:color w:val="000000"/>
          <w:sz w:val="27"/>
          <w:szCs w:val="27"/>
        </w:rPr>
        <w:t>мого</w:t>
      </w:r>
      <w:r w:rsidRPr="00D26C82">
        <w:rPr>
          <w:rFonts w:eastAsia="Times New Roman"/>
          <w:color w:val="000000"/>
          <w:spacing w:val="15"/>
          <w:sz w:val="27"/>
          <w:szCs w:val="27"/>
        </w:rPr>
        <w:t xml:space="preserve"> </w:t>
      </w:r>
      <w:r w:rsidRPr="00D26C82">
        <w:rPr>
          <w:rFonts w:eastAsia="Times New Roman"/>
          <w:color w:val="000000"/>
          <w:spacing w:val="1"/>
          <w:sz w:val="27"/>
          <w:szCs w:val="27"/>
        </w:rPr>
        <w:t>ж</w:t>
      </w:r>
      <w:r w:rsidRPr="00D26C82">
        <w:rPr>
          <w:rFonts w:eastAsia="Times New Roman"/>
          <w:color w:val="000000"/>
          <w:sz w:val="27"/>
          <w:szCs w:val="27"/>
        </w:rPr>
        <w:t>илого</w:t>
      </w:r>
      <w:r w:rsidRPr="00D26C82">
        <w:rPr>
          <w:rFonts w:eastAsia="Times New Roman"/>
          <w:color w:val="000000"/>
          <w:spacing w:val="15"/>
          <w:sz w:val="27"/>
          <w:szCs w:val="27"/>
        </w:rPr>
        <w:t xml:space="preserve"> </w:t>
      </w:r>
      <w:r w:rsidRPr="00D26C82">
        <w:rPr>
          <w:rFonts w:eastAsia="Times New Roman"/>
          <w:color w:val="000000"/>
          <w:sz w:val="27"/>
          <w:szCs w:val="27"/>
        </w:rPr>
        <w:t>по</w:t>
      </w:r>
      <w:r w:rsidRPr="00D26C82">
        <w:rPr>
          <w:rFonts w:eastAsia="Times New Roman"/>
          <w:color w:val="000000"/>
          <w:spacing w:val="1"/>
          <w:sz w:val="27"/>
          <w:szCs w:val="27"/>
        </w:rPr>
        <w:t>м</w:t>
      </w:r>
      <w:r w:rsidRPr="00D26C82">
        <w:rPr>
          <w:rFonts w:eastAsia="Times New Roman"/>
          <w:color w:val="000000"/>
          <w:sz w:val="27"/>
          <w:szCs w:val="27"/>
        </w:rPr>
        <w:t>ещения.</w:t>
      </w:r>
      <w:r w:rsidRPr="00D26C82">
        <w:rPr>
          <w:rFonts w:eastAsia="Times New Roman"/>
          <w:color w:val="000000"/>
          <w:spacing w:val="16"/>
          <w:sz w:val="27"/>
          <w:szCs w:val="27"/>
        </w:rPr>
        <w:t xml:space="preserve"> </w:t>
      </w:r>
      <w:r w:rsidRPr="00D26C82">
        <w:rPr>
          <w:rFonts w:eastAsia="Times New Roman"/>
          <w:color w:val="000000"/>
          <w:sz w:val="27"/>
          <w:szCs w:val="27"/>
        </w:rPr>
        <w:t>К</w:t>
      </w:r>
      <w:r w:rsidRPr="00D26C82">
        <w:rPr>
          <w:rFonts w:eastAsia="Times New Roman"/>
          <w:color w:val="000000"/>
          <w:spacing w:val="16"/>
          <w:sz w:val="27"/>
          <w:szCs w:val="27"/>
        </w:rPr>
        <w:t xml:space="preserve"> </w:t>
      </w:r>
      <w:r w:rsidRPr="00D26C82">
        <w:rPr>
          <w:rFonts w:eastAsia="Times New Roman"/>
          <w:color w:val="000000"/>
          <w:sz w:val="27"/>
          <w:szCs w:val="27"/>
        </w:rPr>
        <w:t>текуще</w:t>
      </w:r>
      <w:r w:rsidRPr="00D26C82">
        <w:rPr>
          <w:rFonts w:eastAsia="Times New Roman"/>
          <w:color w:val="000000"/>
          <w:spacing w:val="1"/>
          <w:sz w:val="27"/>
          <w:szCs w:val="27"/>
        </w:rPr>
        <w:t>м</w:t>
      </w:r>
      <w:r w:rsidRPr="00D26C82">
        <w:rPr>
          <w:rFonts w:eastAsia="Times New Roman"/>
          <w:color w:val="000000"/>
          <w:sz w:val="27"/>
          <w:szCs w:val="27"/>
        </w:rPr>
        <w:t>у</w:t>
      </w:r>
      <w:r w:rsidRPr="00D26C82">
        <w:rPr>
          <w:rFonts w:eastAsia="Times New Roman"/>
          <w:color w:val="000000"/>
          <w:spacing w:val="15"/>
          <w:sz w:val="27"/>
          <w:szCs w:val="27"/>
        </w:rPr>
        <w:t xml:space="preserve"> </w:t>
      </w:r>
      <w:r w:rsidRPr="00D26C82">
        <w:rPr>
          <w:rFonts w:eastAsia="Times New Roman"/>
          <w:color w:val="000000"/>
          <w:sz w:val="27"/>
          <w:szCs w:val="27"/>
        </w:rPr>
        <w:t>р</w:t>
      </w:r>
      <w:r w:rsidRPr="00D26C82">
        <w:rPr>
          <w:rFonts w:eastAsia="Times New Roman"/>
          <w:color w:val="000000"/>
          <w:spacing w:val="1"/>
          <w:sz w:val="27"/>
          <w:szCs w:val="27"/>
        </w:rPr>
        <w:t>е</w:t>
      </w:r>
      <w:r w:rsidRPr="00D26C82">
        <w:rPr>
          <w:rFonts w:eastAsia="Times New Roman"/>
          <w:color w:val="000000"/>
          <w:sz w:val="27"/>
          <w:szCs w:val="27"/>
        </w:rPr>
        <w:t>монту занимае</w:t>
      </w:r>
      <w:r w:rsidRPr="00D26C82">
        <w:rPr>
          <w:rFonts w:eastAsia="Times New Roman"/>
          <w:color w:val="000000"/>
          <w:spacing w:val="1"/>
          <w:sz w:val="27"/>
          <w:szCs w:val="27"/>
        </w:rPr>
        <w:t>м</w:t>
      </w:r>
      <w:r w:rsidRPr="00D26C82">
        <w:rPr>
          <w:rFonts w:eastAsia="Times New Roman"/>
          <w:color w:val="000000"/>
          <w:sz w:val="27"/>
          <w:szCs w:val="27"/>
        </w:rPr>
        <w:t>ого</w:t>
      </w:r>
      <w:r w:rsidRPr="00D26C82">
        <w:rPr>
          <w:rFonts w:eastAsia="Times New Roman"/>
          <w:color w:val="000000"/>
          <w:spacing w:val="40"/>
          <w:sz w:val="27"/>
          <w:szCs w:val="27"/>
        </w:rPr>
        <w:t xml:space="preserve"> </w:t>
      </w:r>
      <w:r w:rsidRPr="00D26C82">
        <w:rPr>
          <w:rFonts w:eastAsia="Times New Roman"/>
          <w:color w:val="000000"/>
          <w:sz w:val="27"/>
          <w:szCs w:val="27"/>
        </w:rPr>
        <w:t>жилого</w:t>
      </w:r>
      <w:r w:rsidRPr="00D26C82">
        <w:rPr>
          <w:rFonts w:eastAsia="Times New Roman"/>
          <w:color w:val="000000"/>
          <w:spacing w:val="40"/>
          <w:sz w:val="27"/>
          <w:szCs w:val="27"/>
        </w:rPr>
        <w:t xml:space="preserve"> </w:t>
      </w:r>
      <w:r w:rsidRPr="00D26C82">
        <w:rPr>
          <w:rFonts w:eastAsia="Times New Roman"/>
          <w:color w:val="000000"/>
          <w:sz w:val="27"/>
          <w:szCs w:val="27"/>
        </w:rPr>
        <w:t>пом</w:t>
      </w:r>
      <w:r w:rsidRPr="00D26C82">
        <w:rPr>
          <w:rFonts w:eastAsia="Times New Roman"/>
          <w:color w:val="000000"/>
          <w:spacing w:val="1"/>
          <w:sz w:val="27"/>
          <w:szCs w:val="27"/>
        </w:rPr>
        <w:t>е</w:t>
      </w:r>
      <w:r w:rsidRPr="00D26C82">
        <w:rPr>
          <w:rFonts w:eastAsia="Times New Roman"/>
          <w:color w:val="000000"/>
          <w:sz w:val="27"/>
          <w:szCs w:val="27"/>
        </w:rPr>
        <w:t>щения,</w:t>
      </w:r>
      <w:r w:rsidRPr="00D26C82">
        <w:rPr>
          <w:rFonts w:eastAsia="Times New Roman"/>
          <w:color w:val="000000"/>
          <w:spacing w:val="40"/>
          <w:sz w:val="27"/>
          <w:szCs w:val="27"/>
        </w:rPr>
        <w:t xml:space="preserve"> </w:t>
      </w:r>
      <w:r w:rsidRPr="00D26C82">
        <w:rPr>
          <w:rFonts w:eastAsia="Times New Roman"/>
          <w:color w:val="000000"/>
          <w:sz w:val="27"/>
          <w:szCs w:val="27"/>
        </w:rPr>
        <w:t>в</w:t>
      </w:r>
      <w:r w:rsidRPr="00D26C82">
        <w:rPr>
          <w:rFonts w:eastAsia="Times New Roman"/>
          <w:color w:val="000000"/>
          <w:spacing w:val="1"/>
          <w:sz w:val="27"/>
          <w:szCs w:val="27"/>
        </w:rPr>
        <w:t>ы</w:t>
      </w:r>
      <w:r w:rsidRPr="00D26C82">
        <w:rPr>
          <w:rFonts w:eastAsia="Times New Roman"/>
          <w:color w:val="000000"/>
          <w:sz w:val="27"/>
          <w:szCs w:val="27"/>
        </w:rPr>
        <w:t>полняемому</w:t>
      </w:r>
      <w:r w:rsidRPr="00D26C82">
        <w:rPr>
          <w:rFonts w:eastAsia="Times New Roman"/>
          <w:color w:val="000000"/>
          <w:spacing w:val="41"/>
          <w:sz w:val="27"/>
          <w:szCs w:val="27"/>
        </w:rPr>
        <w:t xml:space="preserve"> </w:t>
      </w:r>
      <w:r w:rsidRPr="00D26C82">
        <w:rPr>
          <w:rFonts w:eastAsia="Times New Roman"/>
          <w:color w:val="000000"/>
          <w:sz w:val="27"/>
          <w:szCs w:val="27"/>
        </w:rPr>
        <w:t>Нанимат</w:t>
      </w:r>
      <w:r w:rsidRPr="00D26C82">
        <w:rPr>
          <w:rFonts w:eastAsia="Times New Roman"/>
          <w:color w:val="000000"/>
          <w:spacing w:val="1"/>
          <w:sz w:val="27"/>
          <w:szCs w:val="27"/>
        </w:rPr>
        <w:t>е</w:t>
      </w:r>
      <w:r w:rsidRPr="00D26C82">
        <w:rPr>
          <w:rFonts w:eastAsia="Times New Roman"/>
          <w:color w:val="000000"/>
          <w:sz w:val="27"/>
          <w:szCs w:val="27"/>
        </w:rPr>
        <w:t>лем</w:t>
      </w:r>
      <w:r w:rsidRPr="00D26C82">
        <w:rPr>
          <w:rFonts w:eastAsia="Times New Roman"/>
          <w:color w:val="000000"/>
          <w:spacing w:val="40"/>
          <w:sz w:val="27"/>
          <w:szCs w:val="27"/>
        </w:rPr>
        <w:t xml:space="preserve"> </w:t>
      </w:r>
      <w:r w:rsidRPr="00D26C82">
        <w:rPr>
          <w:rFonts w:eastAsia="Times New Roman"/>
          <w:color w:val="000000"/>
          <w:sz w:val="27"/>
          <w:szCs w:val="27"/>
        </w:rPr>
        <w:t>за</w:t>
      </w:r>
      <w:r w:rsidRPr="00D26C82">
        <w:rPr>
          <w:rFonts w:eastAsia="Times New Roman"/>
          <w:color w:val="000000"/>
          <w:spacing w:val="41"/>
          <w:sz w:val="27"/>
          <w:szCs w:val="27"/>
        </w:rPr>
        <w:t xml:space="preserve"> </w:t>
      </w:r>
      <w:r w:rsidRPr="00D26C82">
        <w:rPr>
          <w:rFonts w:eastAsia="Times New Roman"/>
          <w:color w:val="000000"/>
          <w:sz w:val="27"/>
          <w:szCs w:val="27"/>
        </w:rPr>
        <w:t>свой</w:t>
      </w:r>
      <w:r w:rsidRPr="00D26C82">
        <w:rPr>
          <w:rFonts w:eastAsia="Times New Roman"/>
          <w:color w:val="000000"/>
          <w:spacing w:val="40"/>
          <w:sz w:val="27"/>
          <w:szCs w:val="27"/>
        </w:rPr>
        <w:t xml:space="preserve"> </w:t>
      </w:r>
      <w:r w:rsidRPr="00D26C82">
        <w:rPr>
          <w:rFonts w:eastAsia="Times New Roman"/>
          <w:color w:val="000000"/>
          <w:sz w:val="27"/>
          <w:szCs w:val="27"/>
        </w:rPr>
        <w:t>с</w:t>
      </w:r>
      <w:r w:rsidRPr="00D26C82">
        <w:rPr>
          <w:rFonts w:eastAsia="Times New Roman"/>
          <w:color w:val="000000"/>
          <w:spacing w:val="1"/>
          <w:sz w:val="27"/>
          <w:szCs w:val="27"/>
        </w:rPr>
        <w:t>ч</w:t>
      </w:r>
      <w:r w:rsidRPr="00D26C82">
        <w:rPr>
          <w:rFonts w:eastAsia="Times New Roman"/>
          <w:color w:val="000000"/>
          <w:sz w:val="27"/>
          <w:szCs w:val="27"/>
        </w:rPr>
        <w:t>ет,</w:t>
      </w:r>
      <w:r w:rsidRPr="00D26C82">
        <w:rPr>
          <w:rFonts w:eastAsia="Times New Roman"/>
          <w:color w:val="000000"/>
          <w:spacing w:val="40"/>
          <w:sz w:val="27"/>
          <w:szCs w:val="27"/>
        </w:rPr>
        <w:t xml:space="preserve"> </w:t>
      </w:r>
      <w:r w:rsidRPr="00D26C82">
        <w:rPr>
          <w:rFonts w:eastAsia="Times New Roman"/>
          <w:color w:val="000000"/>
          <w:sz w:val="27"/>
          <w:szCs w:val="27"/>
        </w:rPr>
        <w:t>относят</w:t>
      </w:r>
      <w:r w:rsidRPr="00D26C82">
        <w:rPr>
          <w:rFonts w:eastAsia="Times New Roman"/>
          <w:color w:val="000000"/>
          <w:spacing w:val="1"/>
          <w:sz w:val="27"/>
          <w:szCs w:val="27"/>
        </w:rPr>
        <w:t>с</w:t>
      </w:r>
      <w:r w:rsidRPr="00D26C82">
        <w:rPr>
          <w:rFonts w:eastAsia="Times New Roman"/>
          <w:color w:val="000000"/>
          <w:sz w:val="27"/>
          <w:szCs w:val="27"/>
        </w:rPr>
        <w:t>я следующие</w:t>
      </w:r>
      <w:r w:rsidRPr="00D26C82">
        <w:rPr>
          <w:rFonts w:eastAsia="Times New Roman"/>
          <w:color w:val="000000"/>
          <w:spacing w:val="72"/>
          <w:sz w:val="27"/>
          <w:szCs w:val="27"/>
        </w:rPr>
        <w:t xml:space="preserve"> </w:t>
      </w:r>
      <w:r w:rsidRPr="00D26C82">
        <w:rPr>
          <w:rFonts w:eastAsia="Times New Roman"/>
          <w:color w:val="000000"/>
          <w:sz w:val="27"/>
          <w:szCs w:val="27"/>
        </w:rPr>
        <w:t>р</w:t>
      </w:r>
      <w:r w:rsidRPr="00D26C82">
        <w:rPr>
          <w:rFonts w:eastAsia="Times New Roman"/>
          <w:color w:val="000000"/>
          <w:spacing w:val="1"/>
          <w:sz w:val="27"/>
          <w:szCs w:val="27"/>
        </w:rPr>
        <w:t>а</w:t>
      </w:r>
      <w:r w:rsidRPr="00D26C82">
        <w:rPr>
          <w:rFonts w:eastAsia="Times New Roman"/>
          <w:color w:val="000000"/>
          <w:sz w:val="27"/>
          <w:szCs w:val="27"/>
        </w:rPr>
        <w:t>боты:</w:t>
      </w:r>
      <w:r w:rsidRPr="00D26C82">
        <w:rPr>
          <w:rFonts w:eastAsia="Times New Roman"/>
          <w:color w:val="000000"/>
          <w:spacing w:val="72"/>
          <w:sz w:val="27"/>
          <w:szCs w:val="27"/>
        </w:rPr>
        <w:t xml:space="preserve"> </w:t>
      </w:r>
      <w:r w:rsidRPr="00D26C82">
        <w:rPr>
          <w:rFonts w:eastAsia="Times New Roman"/>
          <w:color w:val="000000"/>
          <w:sz w:val="27"/>
          <w:szCs w:val="27"/>
        </w:rPr>
        <w:t>поб</w:t>
      </w:r>
      <w:r w:rsidRPr="00D26C82">
        <w:rPr>
          <w:rFonts w:eastAsia="Times New Roman"/>
          <w:color w:val="000000"/>
          <w:spacing w:val="1"/>
          <w:sz w:val="27"/>
          <w:szCs w:val="27"/>
        </w:rPr>
        <w:t>е</w:t>
      </w:r>
      <w:r w:rsidRPr="00D26C82">
        <w:rPr>
          <w:rFonts w:eastAsia="Times New Roman"/>
          <w:color w:val="000000"/>
          <w:sz w:val="27"/>
          <w:szCs w:val="27"/>
        </w:rPr>
        <w:t>лка,</w:t>
      </w:r>
      <w:r w:rsidRPr="00D26C82">
        <w:rPr>
          <w:rFonts w:eastAsia="Times New Roman"/>
          <w:color w:val="000000"/>
          <w:spacing w:val="72"/>
          <w:sz w:val="27"/>
          <w:szCs w:val="27"/>
        </w:rPr>
        <w:t xml:space="preserve"> </w:t>
      </w:r>
      <w:r w:rsidRPr="00D26C82">
        <w:rPr>
          <w:rFonts w:eastAsia="Times New Roman"/>
          <w:color w:val="000000"/>
          <w:sz w:val="27"/>
          <w:szCs w:val="27"/>
        </w:rPr>
        <w:t>окра</w:t>
      </w:r>
      <w:r w:rsidRPr="00D26C82">
        <w:rPr>
          <w:rFonts w:eastAsia="Times New Roman"/>
          <w:color w:val="000000"/>
          <w:spacing w:val="1"/>
          <w:sz w:val="27"/>
          <w:szCs w:val="27"/>
        </w:rPr>
        <w:t>с</w:t>
      </w:r>
      <w:r w:rsidRPr="00D26C82">
        <w:rPr>
          <w:rFonts w:eastAsia="Times New Roman"/>
          <w:color w:val="000000"/>
          <w:sz w:val="27"/>
          <w:szCs w:val="27"/>
        </w:rPr>
        <w:t>ка</w:t>
      </w:r>
      <w:r w:rsidRPr="00D26C82">
        <w:rPr>
          <w:rFonts w:eastAsia="Times New Roman"/>
          <w:color w:val="000000"/>
          <w:spacing w:val="72"/>
          <w:sz w:val="27"/>
          <w:szCs w:val="27"/>
        </w:rPr>
        <w:t xml:space="preserve"> </w:t>
      </w:r>
      <w:r w:rsidRPr="00D26C82">
        <w:rPr>
          <w:rFonts w:eastAsia="Times New Roman"/>
          <w:color w:val="000000"/>
          <w:sz w:val="27"/>
          <w:szCs w:val="27"/>
        </w:rPr>
        <w:t>и</w:t>
      </w:r>
      <w:r w:rsidRPr="00D26C82">
        <w:rPr>
          <w:rFonts w:eastAsia="Times New Roman"/>
          <w:color w:val="000000"/>
          <w:spacing w:val="72"/>
          <w:sz w:val="27"/>
          <w:szCs w:val="27"/>
        </w:rPr>
        <w:t xml:space="preserve"> </w:t>
      </w:r>
      <w:r w:rsidRPr="00D26C82">
        <w:rPr>
          <w:rFonts w:eastAsia="Times New Roman"/>
          <w:color w:val="000000"/>
          <w:sz w:val="27"/>
          <w:szCs w:val="27"/>
        </w:rPr>
        <w:t>оклей</w:t>
      </w:r>
      <w:r w:rsidRPr="00D26C82">
        <w:rPr>
          <w:rFonts w:eastAsia="Times New Roman"/>
          <w:color w:val="000000"/>
          <w:spacing w:val="1"/>
          <w:sz w:val="27"/>
          <w:szCs w:val="27"/>
        </w:rPr>
        <w:t>к</w:t>
      </w:r>
      <w:r w:rsidRPr="00D26C82">
        <w:rPr>
          <w:rFonts w:eastAsia="Times New Roman"/>
          <w:color w:val="000000"/>
          <w:sz w:val="27"/>
          <w:szCs w:val="27"/>
        </w:rPr>
        <w:t>а</w:t>
      </w:r>
      <w:r w:rsidRPr="00D26C82">
        <w:rPr>
          <w:rFonts w:eastAsia="Times New Roman"/>
          <w:color w:val="000000"/>
          <w:spacing w:val="72"/>
          <w:sz w:val="27"/>
          <w:szCs w:val="27"/>
        </w:rPr>
        <w:t xml:space="preserve"> </w:t>
      </w:r>
      <w:r w:rsidRPr="00D26C82">
        <w:rPr>
          <w:rFonts w:eastAsia="Times New Roman"/>
          <w:color w:val="000000"/>
          <w:sz w:val="27"/>
          <w:szCs w:val="27"/>
        </w:rPr>
        <w:t>стен,</w:t>
      </w:r>
      <w:r w:rsidRPr="00D26C82">
        <w:rPr>
          <w:rFonts w:eastAsia="Times New Roman"/>
          <w:color w:val="000000"/>
          <w:spacing w:val="72"/>
          <w:sz w:val="27"/>
          <w:szCs w:val="27"/>
        </w:rPr>
        <w:t xml:space="preserve"> </w:t>
      </w:r>
      <w:r w:rsidRPr="00D26C82">
        <w:rPr>
          <w:rFonts w:eastAsia="Times New Roman"/>
          <w:color w:val="000000"/>
          <w:sz w:val="27"/>
          <w:szCs w:val="27"/>
        </w:rPr>
        <w:t>потолков,</w:t>
      </w:r>
      <w:r w:rsidRPr="00D26C82">
        <w:rPr>
          <w:rFonts w:eastAsia="Times New Roman"/>
          <w:color w:val="000000"/>
          <w:spacing w:val="72"/>
          <w:sz w:val="27"/>
          <w:szCs w:val="27"/>
        </w:rPr>
        <w:t xml:space="preserve"> </w:t>
      </w:r>
      <w:r w:rsidRPr="00D26C82">
        <w:rPr>
          <w:rFonts w:eastAsia="Times New Roman"/>
          <w:color w:val="000000"/>
          <w:sz w:val="27"/>
          <w:szCs w:val="27"/>
        </w:rPr>
        <w:t>окр</w:t>
      </w:r>
      <w:r w:rsidRPr="00D26C82">
        <w:rPr>
          <w:rFonts w:eastAsia="Times New Roman"/>
          <w:color w:val="000000"/>
          <w:spacing w:val="1"/>
          <w:sz w:val="27"/>
          <w:szCs w:val="27"/>
        </w:rPr>
        <w:t>а</w:t>
      </w:r>
      <w:r w:rsidRPr="00D26C82">
        <w:rPr>
          <w:rFonts w:eastAsia="Times New Roman"/>
          <w:color w:val="000000"/>
          <w:sz w:val="27"/>
          <w:szCs w:val="27"/>
        </w:rPr>
        <w:t>ска</w:t>
      </w:r>
      <w:r w:rsidRPr="00D26C82">
        <w:rPr>
          <w:rFonts w:eastAsia="Times New Roman"/>
          <w:color w:val="000000"/>
          <w:spacing w:val="72"/>
          <w:sz w:val="27"/>
          <w:szCs w:val="27"/>
        </w:rPr>
        <w:t xml:space="preserve"> </w:t>
      </w:r>
      <w:r w:rsidRPr="00D26C82">
        <w:rPr>
          <w:rFonts w:eastAsia="Times New Roman"/>
          <w:color w:val="000000"/>
          <w:sz w:val="27"/>
          <w:szCs w:val="27"/>
        </w:rPr>
        <w:t>140</w:t>
      </w:r>
      <w:r w:rsidRPr="00D26C82">
        <w:rPr>
          <w:rFonts w:eastAsia="Times New Roman"/>
          <w:color w:val="000000"/>
          <w:spacing w:val="72"/>
          <w:sz w:val="27"/>
          <w:szCs w:val="27"/>
        </w:rPr>
        <w:t xml:space="preserve"> </w:t>
      </w:r>
      <w:r w:rsidRPr="00D26C82">
        <w:rPr>
          <w:rFonts w:eastAsia="Times New Roman"/>
          <w:color w:val="000000"/>
          <w:sz w:val="27"/>
          <w:szCs w:val="27"/>
        </w:rPr>
        <w:t>полов, дверей,</w:t>
      </w:r>
      <w:r w:rsidRPr="00D26C82">
        <w:rPr>
          <w:rFonts w:eastAsia="Times New Roman"/>
          <w:color w:val="000000"/>
          <w:spacing w:val="18"/>
          <w:sz w:val="27"/>
          <w:szCs w:val="27"/>
        </w:rPr>
        <w:t xml:space="preserve"> </w:t>
      </w:r>
      <w:r w:rsidRPr="00D26C82">
        <w:rPr>
          <w:rFonts w:eastAsia="Times New Roman"/>
          <w:color w:val="000000"/>
          <w:sz w:val="27"/>
          <w:szCs w:val="27"/>
        </w:rPr>
        <w:t>подо</w:t>
      </w:r>
      <w:r w:rsidRPr="00D26C82">
        <w:rPr>
          <w:rFonts w:eastAsia="Times New Roman"/>
          <w:color w:val="000000"/>
          <w:spacing w:val="1"/>
          <w:sz w:val="27"/>
          <w:szCs w:val="27"/>
        </w:rPr>
        <w:t>к</w:t>
      </w:r>
      <w:r w:rsidRPr="00D26C82">
        <w:rPr>
          <w:rFonts w:eastAsia="Times New Roman"/>
          <w:color w:val="000000"/>
          <w:sz w:val="27"/>
          <w:szCs w:val="27"/>
        </w:rPr>
        <w:t>онников,</w:t>
      </w:r>
      <w:r w:rsidRPr="00D26C82">
        <w:rPr>
          <w:rFonts w:eastAsia="Times New Roman"/>
          <w:color w:val="000000"/>
          <w:spacing w:val="18"/>
          <w:sz w:val="27"/>
          <w:szCs w:val="27"/>
        </w:rPr>
        <w:t xml:space="preserve"> </w:t>
      </w:r>
      <w:r w:rsidRPr="00D26C82">
        <w:rPr>
          <w:rFonts w:eastAsia="Times New Roman"/>
          <w:color w:val="000000"/>
          <w:sz w:val="27"/>
          <w:szCs w:val="27"/>
        </w:rPr>
        <w:t>оконных</w:t>
      </w:r>
      <w:r w:rsidRPr="00D26C82">
        <w:rPr>
          <w:rFonts w:eastAsia="Times New Roman"/>
          <w:color w:val="000000"/>
          <w:spacing w:val="18"/>
          <w:sz w:val="27"/>
          <w:szCs w:val="27"/>
        </w:rPr>
        <w:t xml:space="preserve"> </w:t>
      </w:r>
      <w:r w:rsidRPr="00D26C82">
        <w:rPr>
          <w:rFonts w:eastAsia="Times New Roman"/>
          <w:color w:val="000000"/>
          <w:sz w:val="27"/>
          <w:szCs w:val="27"/>
        </w:rPr>
        <w:t>п</w:t>
      </w:r>
      <w:r w:rsidRPr="00D26C82">
        <w:rPr>
          <w:rFonts w:eastAsia="Times New Roman"/>
          <w:color w:val="000000"/>
          <w:spacing w:val="1"/>
          <w:sz w:val="27"/>
          <w:szCs w:val="27"/>
        </w:rPr>
        <w:t>е</w:t>
      </w:r>
      <w:r w:rsidRPr="00D26C82">
        <w:rPr>
          <w:rFonts w:eastAsia="Times New Roman"/>
          <w:color w:val="000000"/>
          <w:sz w:val="27"/>
          <w:szCs w:val="27"/>
        </w:rPr>
        <w:t>реплетов</w:t>
      </w:r>
      <w:r w:rsidRPr="00D26C82">
        <w:rPr>
          <w:rFonts w:eastAsia="Times New Roman"/>
          <w:color w:val="000000"/>
          <w:spacing w:val="18"/>
          <w:sz w:val="27"/>
          <w:szCs w:val="27"/>
        </w:rPr>
        <w:t xml:space="preserve"> </w:t>
      </w:r>
      <w:r w:rsidRPr="00D26C82">
        <w:rPr>
          <w:rFonts w:eastAsia="Times New Roman"/>
          <w:color w:val="000000"/>
          <w:sz w:val="27"/>
          <w:szCs w:val="27"/>
        </w:rPr>
        <w:t>с</w:t>
      </w:r>
      <w:r w:rsidRPr="00D26C82">
        <w:rPr>
          <w:rFonts w:eastAsia="Times New Roman"/>
          <w:color w:val="000000"/>
          <w:spacing w:val="18"/>
          <w:sz w:val="27"/>
          <w:szCs w:val="27"/>
        </w:rPr>
        <w:t xml:space="preserve"> </w:t>
      </w:r>
      <w:r w:rsidRPr="00D26C82">
        <w:rPr>
          <w:rFonts w:eastAsia="Times New Roman"/>
          <w:color w:val="000000"/>
          <w:sz w:val="27"/>
          <w:szCs w:val="27"/>
        </w:rPr>
        <w:t>внутр</w:t>
      </w:r>
      <w:r w:rsidRPr="00D26C82">
        <w:rPr>
          <w:rFonts w:eastAsia="Times New Roman"/>
          <w:color w:val="000000"/>
          <w:spacing w:val="1"/>
          <w:sz w:val="27"/>
          <w:szCs w:val="27"/>
        </w:rPr>
        <w:t>е</w:t>
      </w:r>
      <w:r w:rsidRPr="00D26C82">
        <w:rPr>
          <w:rFonts w:eastAsia="Times New Roman"/>
          <w:color w:val="000000"/>
          <w:sz w:val="27"/>
          <w:szCs w:val="27"/>
        </w:rPr>
        <w:t>нней</w:t>
      </w:r>
      <w:r w:rsidRPr="00D26C82">
        <w:rPr>
          <w:rFonts w:eastAsia="Times New Roman"/>
          <w:color w:val="000000"/>
          <w:spacing w:val="18"/>
          <w:sz w:val="27"/>
          <w:szCs w:val="27"/>
        </w:rPr>
        <w:t xml:space="preserve"> </w:t>
      </w:r>
      <w:r w:rsidRPr="00D26C82">
        <w:rPr>
          <w:rFonts w:eastAsia="Times New Roman"/>
          <w:color w:val="000000"/>
          <w:sz w:val="27"/>
          <w:szCs w:val="27"/>
        </w:rPr>
        <w:t>стороны,</w:t>
      </w:r>
      <w:r w:rsidRPr="00D26C82">
        <w:rPr>
          <w:rFonts w:eastAsia="Times New Roman"/>
          <w:color w:val="000000"/>
          <w:spacing w:val="18"/>
          <w:sz w:val="27"/>
          <w:szCs w:val="27"/>
        </w:rPr>
        <w:t xml:space="preserve"> </w:t>
      </w:r>
      <w:r w:rsidRPr="00D26C82">
        <w:rPr>
          <w:rFonts w:eastAsia="Times New Roman"/>
          <w:color w:val="000000"/>
          <w:sz w:val="27"/>
          <w:szCs w:val="27"/>
        </w:rPr>
        <w:t>р</w:t>
      </w:r>
      <w:r w:rsidRPr="00D26C82">
        <w:rPr>
          <w:rFonts w:eastAsia="Times New Roman"/>
          <w:color w:val="000000"/>
          <w:spacing w:val="1"/>
          <w:sz w:val="27"/>
          <w:szCs w:val="27"/>
        </w:rPr>
        <w:t>а</w:t>
      </w:r>
      <w:r w:rsidRPr="00D26C82">
        <w:rPr>
          <w:rFonts w:eastAsia="Times New Roman"/>
          <w:color w:val="000000"/>
          <w:sz w:val="27"/>
          <w:szCs w:val="27"/>
        </w:rPr>
        <w:t>диаторов,</w:t>
      </w:r>
      <w:r w:rsidRPr="00D26C82">
        <w:rPr>
          <w:rFonts w:eastAsia="Times New Roman"/>
          <w:color w:val="000000"/>
          <w:spacing w:val="18"/>
          <w:sz w:val="27"/>
          <w:szCs w:val="27"/>
        </w:rPr>
        <w:t xml:space="preserve"> </w:t>
      </w:r>
      <w:r w:rsidRPr="00D26C82">
        <w:rPr>
          <w:rFonts w:eastAsia="Times New Roman"/>
          <w:color w:val="000000"/>
          <w:sz w:val="27"/>
          <w:szCs w:val="27"/>
        </w:rPr>
        <w:t>а</w:t>
      </w:r>
      <w:r w:rsidRPr="00D26C82">
        <w:rPr>
          <w:rFonts w:eastAsia="Times New Roman"/>
          <w:color w:val="000000"/>
          <w:spacing w:val="18"/>
          <w:sz w:val="27"/>
          <w:szCs w:val="27"/>
        </w:rPr>
        <w:t xml:space="preserve"> </w:t>
      </w:r>
      <w:r w:rsidRPr="00D26C82">
        <w:rPr>
          <w:rFonts w:eastAsia="Times New Roman"/>
          <w:color w:val="000000"/>
          <w:sz w:val="27"/>
          <w:szCs w:val="27"/>
        </w:rPr>
        <w:t>та</w:t>
      </w:r>
      <w:r w:rsidRPr="00D26C82">
        <w:rPr>
          <w:rFonts w:eastAsia="Times New Roman"/>
          <w:color w:val="000000"/>
          <w:spacing w:val="1"/>
          <w:sz w:val="27"/>
          <w:szCs w:val="27"/>
        </w:rPr>
        <w:t>к</w:t>
      </w:r>
      <w:r w:rsidRPr="00D26C82">
        <w:rPr>
          <w:rFonts w:eastAsia="Times New Roman"/>
          <w:color w:val="000000"/>
          <w:sz w:val="27"/>
          <w:szCs w:val="27"/>
        </w:rPr>
        <w:t>же замена</w:t>
      </w:r>
      <w:r w:rsidRPr="00D26C82">
        <w:rPr>
          <w:rFonts w:eastAsia="Times New Roman"/>
          <w:color w:val="000000"/>
          <w:spacing w:val="167"/>
          <w:sz w:val="27"/>
          <w:szCs w:val="27"/>
        </w:rPr>
        <w:t xml:space="preserve"> </w:t>
      </w:r>
      <w:r w:rsidRPr="00D26C82">
        <w:rPr>
          <w:rFonts w:eastAsia="Times New Roman"/>
          <w:color w:val="000000"/>
          <w:sz w:val="27"/>
          <w:szCs w:val="27"/>
        </w:rPr>
        <w:t>оконн</w:t>
      </w:r>
      <w:r w:rsidRPr="00D26C82">
        <w:rPr>
          <w:rFonts w:eastAsia="Times New Roman"/>
          <w:color w:val="000000"/>
          <w:spacing w:val="1"/>
          <w:sz w:val="27"/>
          <w:szCs w:val="27"/>
        </w:rPr>
        <w:t>ы</w:t>
      </w:r>
      <w:r w:rsidRPr="00D26C82">
        <w:rPr>
          <w:rFonts w:eastAsia="Times New Roman"/>
          <w:color w:val="000000"/>
          <w:sz w:val="27"/>
          <w:szCs w:val="27"/>
        </w:rPr>
        <w:t>х</w:t>
      </w:r>
      <w:r w:rsidRPr="00D26C82">
        <w:rPr>
          <w:rFonts w:eastAsia="Times New Roman"/>
          <w:color w:val="000000"/>
          <w:spacing w:val="166"/>
          <w:sz w:val="27"/>
          <w:szCs w:val="27"/>
        </w:rPr>
        <w:t xml:space="preserve"> </w:t>
      </w:r>
      <w:r w:rsidRPr="00D26C82">
        <w:rPr>
          <w:rFonts w:eastAsia="Times New Roman"/>
          <w:color w:val="000000"/>
          <w:sz w:val="27"/>
          <w:szCs w:val="27"/>
        </w:rPr>
        <w:t>и</w:t>
      </w:r>
      <w:r w:rsidRPr="00D26C82">
        <w:rPr>
          <w:rFonts w:eastAsia="Times New Roman"/>
          <w:color w:val="000000"/>
          <w:spacing w:val="167"/>
          <w:sz w:val="27"/>
          <w:szCs w:val="27"/>
        </w:rPr>
        <w:t xml:space="preserve"> </w:t>
      </w:r>
      <w:r w:rsidRPr="00D26C82">
        <w:rPr>
          <w:rFonts w:eastAsia="Times New Roman"/>
          <w:color w:val="000000"/>
          <w:sz w:val="27"/>
          <w:szCs w:val="27"/>
        </w:rPr>
        <w:t>дв</w:t>
      </w:r>
      <w:r w:rsidRPr="00D26C82">
        <w:rPr>
          <w:rFonts w:eastAsia="Times New Roman"/>
          <w:color w:val="000000"/>
          <w:spacing w:val="1"/>
          <w:sz w:val="27"/>
          <w:szCs w:val="27"/>
        </w:rPr>
        <w:t>е</w:t>
      </w:r>
      <w:r w:rsidRPr="00D26C82">
        <w:rPr>
          <w:rFonts w:eastAsia="Times New Roman"/>
          <w:color w:val="000000"/>
          <w:sz w:val="27"/>
          <w:szCs w:val="27"/>
        </w:rPr>
        <w:t>рных</w:t>
      </w:r>
      <w:r w:rsidRPr="00D26C82">
        <w:rPr>
          <w:rFonts w:eastAsia="Times New Roman"/>
          <w:color w:val="000000"/>
          <w:spacing w:val="167"/>
          <w:sz w:val="27"/>
          <w:szCs w:val="27"/>
        </w:rPr>
        <w:t xml:space="preserve"> </w:t>
      </w:r>
      <w:r w:rsidRPr="00D26C82">
        <w:rPr>
          <w:rFonts w:eastAsia="Times New Roman"/>
          <w:color w:val="000000"/>
          <w:sz w:val="27"/>
          <w:szCs w:val="27"/>
        </w:rPr>
        <w:t>приборов,</w:t>
      </w:r>
      <w:r w:rsidRPr="00D26C82">
        <w:rPr>
          <w:rFonts w:eastAsia="Times New Roman"/>
          <w:color w:val="000000"/>
          <w:spacing w:val="167"/>
          <w:sz w:val="27"/>
          <w:szCs w:val="27"/>
        </w:rPr>
        <w:t xml:space="preserve"> </w:t>
      </w:r>
      <w:r w:rsidRPr="00D26C82">
        <w:rPr>
          <w:rFonts w:eastAsia="Times New Roman"/>
          <w:color w:val="000000"/>
          <w:sz w:val="27"/>
          <w:szCs w:val="27"/>
        </w:rPr>
        <w:t>ремонт</w:t>
      </w:r>
      <w:r w:rsidRPr="00D26C82">
        <w:rPr>
          <w:rFonts w:eastAsia="Times New Roman"/>
          <w:color w:val="000000"/>
          <w:spacing w:val="167"/>
          <w:sz w:val="27"/>
          <w:szCs w:val="27"/>
        </w:rPr>
        <w:t xml:space="preserve"> </w:t>
      </w:r>
      <w:r w:rsidRPr="00D26C82">
        <w:rPr>
          <w:rFonts w:eastAsia="Times New Roman"/>
          <w:color w:val="000000"/>
          <w:sz w:val="27"/>
          <w:szCs w:val="27"/>
        </w:rPr>
        <w:t>внутриквартирного</w:t>
      </w:r>
      <w:r w:rsidRPr="00D26C82">
        <w:rPr>
          <w:rFonts w:eastAsia="Times New Roman"/>
          <w:color w:val="000000"/>
          <w:spacing w:val="167"/>
          <w:sz w:val="27"/>
          <w:szCs w:val="27"/>
        </w:rPr>
        <w:t xml:space="preserve"> </w:t>
      </w:r>
      <w:r w:rsidRPr="00D26C82">
        <w:rPr>
          <w:rFonts w:eastAsia="Times New Roman"/>
          <w:color w:val="000000"/>
          <w:sz w:val="27"/>
          <w:szCs w:val="27"/>
        </w:rPr>
        <w:t>инжен</w:t>
      </w:r>
      <w:r w:rsidRPr="00D26C82">
        <w:rPr>
          <w:rFonts w:eastAsia="Times New Roman"/>
          <w:color w:val="000000"/>
          <w:spacing w:val="1"/>
          <w:sz w:val="27"/>
          <w:szCs w:val="27"/>
        </w:rPr>
        <w:t>е</w:t>
      </w:r>
      <w:r w:rsidRPr="00D26C82">
        <w:rPr>
          <w:rFonts w:eastAsia="Times New Roman"/>
          <w:color w:val="000000"/>
          <w:sz w:val="27"/>
          <w:szCs w:val="27"/>
        </w:rPr>
        <w:t>рного оборудования</w:t>
      </w:r>
      <w:r w:rsidRPr="00D26C82">
        <w:rPr>
          <w:rFonts w:eastAsia="Times New Roman"/>
          <w:color w:val="000000"/>
          <w:sz w:val="27"/>
          <w:szCs w:val="27"/>
        </w:rPr>
        <w:tab/>
        <w:t>(электропроводки,</w:t>
      </w:r>
      <w:r w:rsidRPr="00D26C82">
        <w:rPr>
          <w:rFonts w:eastAsia="Times New Roman"/>
          <w:color w:val="000000"/>
          <w:sz w:val="27"/>
          <w:szCs w:val="27"/>
        </w:rPr>
        <w:tab/>
        <w:t>холодного</w:t>
      </w:r>
      <w:r w:rsidRPr="00D26C82">
        <w:rPr>
          <w:rFonts w:eastAsia="Times New Roman"/>
          <w:color w:val="000000"/>
          <w:sz w:val="27"/>
          <w:szCs w:val="27"/>
        </w:rPr>
        <w:tab/>
        <w:t>и</w:t>
      </w:r>
      <w:r w:rsidRPr="00D26C82">
        <w:rPr>
          <w:rFonts w:eastAsia="Times New Roman"/>
          <w:color w:val="000000"/>
          <w:sz w:val="27"/>
          <w:szCs w:val="27"/>
        </w:rPr>
        <w:tab/>
        <w:t>горячего</w:t>
      </w:r>
      <w:r w:rsidRPr="00D26C82">
        <w:rPr>
          <w:rFonts w:eastAsia="Times New Roman"/>
          <w:color w:val="000000"/>
          <w:sz w:val="27"/>
          <w:szCs w:val="27"/>
        </w:rPr>
        <w:tab/>
        <w:t>водоснаб</w:t>
      </w:r>
      <w:r w:rsidRPr="00D26C82">
        <w:rPr>
          <w:rFonts w:eastAsia="Times New Roman"/>
          <w:color w:val="000000"/>
          <w:spacing w:val="1"/>
          <w:sz w:val="27"/>
          <w:szCs w:val="27"/>
        </w:rPr>
        <w:t>ж</w:t>
      </w:r>
      <w:r w:rsidRPr="00D26C82">
        <w:rPr>
          <w:rFonts w:eastAsia="Times New Roman"/>
          <w:color w:val="000000"/>
          <w:sz w:val="27"/>
          <w:szCs w:val="27"/>
        </w:rPr>
        <w:t>ения, теплоснаб</w:t>
      </w:r>
      <w:r w:rsidRPr="00D26C82">
        <w:rPr>
          <w:rFonts w:eastAsia="Times New Roman"/>
          <w:color w:val="000000"/>
          <w:spacing w:val="1"/>
          <w:sz w:val="27"/>
          <w:szCs w:val="27"/>
        </w:rPr>
        <w:t>ж</w:t>
      </w:r>
      <w:r w:rsidRPr="00D26C82">
        <w:rPr>
          <w:rFonts w:eastAsia="Times New Roman"/>
          <w:color w:val="000000"/>
          <w:sz w:val="27"/>
          <w:szCs w:val="27"/>
        </w:rPr>
        <w:t xml:space="preserve">ения,    </w:t>
      </w:r>
      <w:r w:rsidRPr="00D26C82">
        <w:rPr>
          <w:rFonts w:eastAsia="Times New Roman"/>
          <w:color w:val="000000"/>
          <w:spacing w:val="-53"/>
          <w:sz w:val="27"/>
          <w:szCs w:val="27"/>
        </w:rPr>
        <w:t xml:space="preserve"> </w:t>
      </w:r>
      <w:r w:rsidRPr="00D26C82">
        <w:rPr>
          <w:rFonts w:eastAsia="Times New Roman"/>
          <w:color w:val="000000"/>
          <w:sz w:val="27"/>
          <w:szCs w:val="27"/>
        </w:rPr>
        <w:t>газоснабжени</w:t>
      </w:r>
      <w:r w:rsidRPr="00D26C82">
        <w:rPr>
          <w:rFonts w:eastAsia="Times New Roman"/>
          <w:color w:val="000000"/>
          <w:spacing w:val="1"/>
          <w:sz w:val="27"/>
          <w:szCs w:val="27"/>
        </w:rPr>
        <w:t>я</w:t>
      </w:r>
      <w:r w:rsidRPr="00D26C82">
        <w:rPr>
          <w:rFonts w:eastAsia="Times New Roman"/>
          <w:color w:val="000000"/>
          <w:sz w:val="27"/>
          <w:szCs w:val="27"/>
        </w:rPr>
        <w:t xml:space="preserve">).    </w:t>
      </w:r>
      <w:r w:rsidRPr="00D26C82">
        <w:rPr>
          <w:rFonts w:eastAsia="Times New Roman"/>
          <w:color w:val="000000"/>
          <w:spacing w:val="-53"/>
          <w:sz w:val="27"/>
          <w:szCs w:val="27"/>
        </w:rPr>
        <w:t xml:space="preserve"> </w:t>
      </w:r>
      <w:r w:rsidRPr="00D26C82">
        <w:rPr>
          <w:rFonts w:eastAsia="Times New Roman"/>
          <w:color w:val="000000"/>
          <w:sz w:val="27"/>
          <w:szCs w:val="27"/>
        </w:rPr>
        <w:t>Если</w:t>
      </w:r>
      <w:r w:rsidRPr="00D26C82">
        <w:rPr>
          <w:rFonts w:eastAsia="Times New Roman"/>
          <w:color w:val="000000"/>
          <w:sz w:val="27"/>
          <w:szCs w:val="27"/>
        </w:rPr>
        <w:tab/>
        <w:t xml:space="preserve">выполнение    </w:t>
      </w:r>
      <w:r w:rsidRPr="00D26C82">
        <w:rPr>
          <w:rFonts w:eastAsia="Times New Roman"/>
          <w:color w:val="000000"/>
          <w:spacing w:val="-53"/>
          <w:sz w:val="27"/>
          <w:szCs w:val="27"/>
        </w:rPr>
        <w:t xml:space="preserve"> </w:t>
      </w:r>
      <w:r w:rsidRPr="00D26C82">
        <w:rPr>
          <w:rFonts w:eastAsia="Times New Roman"/>
          <w:color w:val="000000"/>
          <w:sz w:val="27"/>
          <w:szCs w:val="27"/>
        </w:rPr>
        <w:t xml:space="preserve">указанных    </w:t>
      </w:r>
      <w:r w:rsidRPr="00D26C82">
        <w:rPr>
          <w:rFonts w:eastAsia="Times New Roman"/>
          <w:color w:val="000000"/>
          <w:spacing w:val="-53"/>
          <w:sz w:val="27"/>
          <w:szCs w:val="27"/>
        </w:rPr>
        <w:t xml:space="preserve"> </w:t>
      </w:r>
      <w:r w:rsidRPr="00D26C82">
        <w:rPr>
          <w:rFonts w:eastAsia="Times New Roman"/>
          <w:color w:val="000000"/>
          <w:sz w:val="27"/>
          <w:szCs w:val="27"/>
        </w:rPr>
        <w:t>работ</w:t>
      </w:r>
      <w:r w:rsidRPr="00D26C82">
        <w:rPr>
          <w:rFonts w:eastAsia="Times New Roman"/>
          <w:color w:val="000000"/>
          <w:sz w:val="27"/>
          <w:szCs w:val="27"/>
        </w:rPr>
        <w:tab/>
        <w:t xml:space="preserve">вызвано неисправностью    </w:t>
      </w:r>
      <w:r w:rsidRPr="00D26C82">
        <w:rPr>
          <w:rFonts w:eastAsia="Times New Roman"/>
          <w:color w:val="000000"/>
          <w:spacing w:val="-28"/>
          <w:sz w:val="27"/>
          <w:szCs w:val="27"/>
        </w:rPr>
        <w:t xml:space="preserve"> </w:t>
      </w:r>
      <w:r w:rsidRPr="00D26C82">
        <w:rPr>
          <w:rFonts w:eastAsia="Times New Roman"/>
          <w:color w:val="000000"/>
          <w:sz w:val="27"/>
          <w:szCs w:val="27"/>
        </w:rPr>
        <w:t>отдельных</w:t>
      </w:r>
      <w:r w:rsidRPr="00D26C82">
        <w:rPr>
          <w:rFonts w:eastAsia="Times New Roman"/>
          <w:color w:val="000000"/>
          <w:sz w:val="27"/>
          <w:szCs w:val="27"/>
        </w:rPr>
        <w:tab/>
        <w:t xml:space="preserve">конструктивных    </w:t>
      </w:r>
      <w:r w:rsidRPr="00D26C82">
        <w:rPr>
          <w:rFonts w:eastAsia="Times New Roman"/>
          <w:color w:val="000000"/>
          <w:spacing w:val="-28"/>
          <w:sz w:val="27"/>
          <w:szCs w:val="27"/>
        </w:rPr>
        <w:t xml:space="preserve"> </w:t>
      </w:r>
      <w:r w:rsidRPr="00D26C82">
        <w:rPr>
          <w:rFonts w:eastAsia="Times New Roman"/>
          <w:color w:val="000000"/>
          <w:sz w:val="27"/>
          <w:szCs w:val="27"/>
        </w:rPr>
        <w:t>элементов</w:t>
      </w:r>
      <w:r w:rsidRPr="00D26C82">
        <w:rPr>
          <w:rFonts w:eastAsia="Times New Roman"/>
          <w:color w:val="000000"/>
          <w:sz w:val="27"/>
          <w:szCs w:val="27"/>
        </w:rPr>
        <w:tab/>
        <w:t xml:space="preserve">общего    </w:t>
      </w:r>
      <w:r w:rsidRPr="00D26C82">
        <w:rPr>
          <w:rFonts w:eastAsia="Times New Roman"/>
          <w:color w:val="000000"/>
          <w:spacing w:val="-29"/>
          <w:sz w:val="27"/>
          <w:szCs w:val="27"/>
        </w:rPr>
        <w:t xml:space="preserve"> </w:t>
      </w:r>
      <w:r w:rsidRPr="00D26C82">
        <w:rPr>
          <w:rFonts w:eastAsia="Times New Roman"/>
          <w:color w:val="000000"/>
          <w:sz w:val="27"/>
          <w:szCs w:val="27"/>
        </w:rPr>
        <w:t>имущества</w:t>
      </w:r>
      <w:r w:rsidRPr="00D26C82">
        <w:rPr>
          <w:rFonts w:eastAsia="Times New Roman"/>
          <w:color w:val="000000"/>
          <w:sz w:val="27"/>
          <w:szCs w:val="27"/>
        </w:rPr>
        <w:tab/>
        <w:t>в многоквартирном</w:t>
      </w:r>
      <w:r w:rsidRPr="00D26C82">
        <w:rPr>
          <w:rFonts w:eastAsia="Times New Roman"/>
          <w:color w:val="000000"/>
          <w:spacing w:val="132"/>
          <w:sz w:val="27"/>
          <w:szCs w:val="27"/>
        </w:rPr>
        <w:t xml:space="preserve"> </w:t>
      </w:r>
      <w:r w:rsidRPr="00D26C82">
        <w:rPr>
          <w:rFonts w:eastAsia="Times New Roman"/>
          <w:color w:val="000000"/>
          <w:spacing w:val="1"/>
          <w:sz w:val="27"/>
          <w:szCs w:val="27"/>
        </w:rPr>
        <w:t>д</w:t>
      </w:r>
      <w:r w:rsidRPr="00D26C82">
        <w:rPr>
          <w:rFonts w:eastAsia="Times New Roman"/>
          <w:color w:val="000000"/>
          <w:sz w:val="27"/>
          <w:szCs w:val="27"/>
        </w:rPr>
        <w:t>оме</w:t>
      </w:r>
      <w:r w:rsidRPr="00D26C82">
        <w:rPr>
          <w:rFonts w:eastAsia="Times New Roman"/>
          <w:color w:val="000000"/>
          <w:spacing w:val="132"/>
          <w:sz w:val="27"/>
          <w:szCs w:val="27"/>
        </w:rPr>
        <w:t xml:space="preserve"> </w:t>
      </w:r>
      <w:r w:rsidRPr="00D26C82">
        <w:rPr>
          <w:rFonts w:eastAsia="Times New Roman"/>
          <w:color w:val="000000"/>
          <w:sz w:val="27"/>
          <w:szCs w:val="27"/>
        </w:rPr>
        <w:t>или</w:t>
      </w:r>
      <w:r w:rsidRPr="00D26C82">
        <w:rPr>
          <w:rFonts w:eastAsia="Times New Roman"/>
          <w:color w:val="000000"/>
          <w:spacing w:val="132"/>
          <w:sz w:val="27"/>
          <w:szCs w:val="27"/>
        </w:rPr>
        <w:t xml:space="preserve"> </w:t>
      </w:r>
      <w:r w:rsidRPr="00D26C82">
        <w:rPr>
          <w:rFonts w:eastAsia="Times New Roman"/>
          <w:color w:val="000000"/>
          <w:sz w:val="27"/>
          <w:szCs w:val="27"/>
        </w:rPr>
        <w:t>оборудов</w:t>
      </w:r>
      <w:r w:rsidRPr="00D26C82">
        <w:rPr>
          <w:rFonts w:eastAsia="Times New Roman"/>
          <w:color w:val="000000"/>
          <w:spacing w:val="1"/>
          <w:sz w:val="27"/>
          <w:szCs w:val="27"/>
        </w:rPr>
        <w:t>а</w:t>
      </w:r>
      <w:r w:rsidRPr="00D26C82">
        <w:rPr>
          <w:rFonts w:eastAsia="Times New Roman"/>
          <w:color w:val="000000"/>
          <w:sz w:val="27"/>
          <w:szCs w:val="27"/>
        </w:rPr>
        <w:t>ния</w:t>
      </w:r>
      <w:r w:rsidRPr="00D26C82">
        <w:rPr>
          <w:rFonts w:eastAsia="Times New Roman"/>
          <w:color w:val="000000"/>
          <w:spacing w:val="132"/>
          <w:sz w:val="27"/>
          <w:szCs w:val="27"/>
        </w:rPr>
        <w:t xml:space="preserve"> </w:t>
      </w:r>
      <w:r w:rsidRPr="00D26C82">
        <w:rPr>
          <w:rFonts w:eastAsia="Times New Roman"/>
          <w:color w:val="000000"/>
          <w:sz w:val="27"/>
          <w:szCs w:val="27"/>
        </w:rPr>
        <w:t>в</w:t>
      </w:r>
      <w:r w:rsidRPr="00D26C82">
        <w:rPr>
          <w:rFonts w:eastAsia="Times New Roman"/>
          <w:color w:val="000000"/>
          <w:spacing w:val="132"/>
          <w:sz w:val="27"/>
          <w:szCs w:val="27"/>
        </w:rPr>
        <w:t xml:space="preserve"> </w:t>
      </w:r>
      <w:r w:rsidRPr="00D26C82">
        <w:rPr>
          <w:rFonts w:eastAsia="Times New Roman"/>
          <w:color w:val="000000"/>
          <w:sz w:val="27"/>
          <w:szCs w:val="27"/>
        </w:rPr>
        <w:t>нем</w:t>
      </w:r>
      <w:r w:rsidRPr="00D26C82">
        <w:rPr>
          <w:rFonts w:eastAsia="Times New Roman"/>
          <w:color w:val="000000"/>
          <w:spacing w:val="132"/>
          <w:sz w:val="27"/>
          <w:szCs w:val="27"/>
        </w:rPr>
        <w:t xml:space="preserve"> </w:t>
      </w:r>
      <w:r w:rsidRPr="00D26C82">
        <w:rPr>
          <w:rFonts w:eastAsia="Times New Roman"/>
          <w:color w:val="000000"/>
          <w:sz w:val="27"/>
          <w:szCs w:val="27"/>
        </w:rPr>
        <w:t>ли</w:t>
      </w:r>
      <w:r w:rsidRPr="00D26C82">
        <w:rPr>
          <w:rFonts w:eastAsia="Times New Roman"/>
          <w:color w:val="000000"/>
          <w:spacing w:val="1"/>
          <w:sz w:val="27"/>
          <w:szCs w:val="27"/>
        </w:rPr>
        <w:t>б</w:t>
      </w:r>
      <w:r w:rsidRPr="00D26C82">
        <w:rPr>
          <w:rFonts w:eastAsia="Times New Roman"/>
          <w:color w:val="000000"/>
          <w:sz w:val="27"/>
          <w:szCs w:val="27"/>
        </w:rPr>
        <w:t>о</w:t>
      </w:r>
      <w:r w:rsidRPr="00D26C82">
        <w:rPr>
          <w:rFonts w:eastAsia="Times New Roman"/>
          <w:color w:val="000000"/>
          <w:spacing w:val="132"/>
          <w:sz w:val="27"/>
          <w:szCs w:val="27"/>
        </w:rPr>
        <w:t xml:space="preserve"> </w:t>
      </w:r>
      <w:r w:rsidRPr="00D26C82">
        <w:rPr>
          <w:rFonts w:eastAsia="Times New Roman"/>
          <w:color w:val="000000"/>
          <w:sz w:val="27"/>
          <w:szCs w:val="27"/>
        </w:rPr>
        <w:t>связано</w:t>
      </w:r>
      <w:r w:rsidRPr="00D26C82">
        <w:rPr>
          <w:rFonts w:eastAsia="Times New Roman"/>
          <w:color w:val="000000"/>
          <w:spacing w:val="132"/>
          <w:sz w:val="27"/>
          <w:szCs w:val="27"/>
        </w:rPr>
        <w:t xml:space="preserve"> </w:t>
      </w:r>
      <w:r w:rsidRPr="00D26C82">
        <w:rPr>
          <w:rFonts w:eastAsia="Times New Roman"/>
          <w:color w:val="000000"/>
          <w:sz w:val="27"/>
          <w:szCs w:val="27"/>
        </w:rPr>
        <w:t>с</w:t>
      </w:r>
      <w:r w:rsidRPr="00D26C82">
        <w:rPr>
          <w:rFonts w:eastAsia="Times New Roman"/>
          <w:color w:val="000000"/>
          <w:spacing w:val="132"/>
          <w:sz w:val="27"/>
          <w:szCs w:val="27"/>
        </w:rPr>
        <w:t xml:space="preserve"> </w:t>
      </w:r>
      <w:r w:rsidRPr="00D26C82">
        <w:rPr>
          <w:rFonts w:eastAsia="Times New Roman"/>
          <w:color w:val="000000"/>
          <w:sz w:val="27"/>
          <w:szCs w:val="27"/>
        </w:rPr>
        <w:t>произво</w:t>
      </w:r>
      <w:r w:rsidRPr="00D26C82">
        <w:rPr>
          <w:rFonts w:eastAsia="Times New Roman"/>
          <w:color w:val="000000"/>
          <w:spacing w:val="1"/>
          <w:sz w:val="27"/>
          <w:szCs w:val="27"/>
        </w:rPr>
        <w:t>д</w:t>
      </w:r>
      <w:r w:rsidRPr="00D26C82">
        <w:rPr>
          <w:rFonts w:eastAsia="Times New Roman"/>
          <w:color w:val="000000"/>
          <w:sz w:val="27"/>
          <w:szCs w:val="27"/>
        </w:rPr>
        <w:t>ством капитального</w:t>
      </w:r>
      <w:r w:rsidRPr="00D26C82">
        <w:rPr>
          <w:rFonts w:eastAsia="Times New Roman"/>
          <w:color w:val="000000"/>
          <w:spacing w:val="50"/>
          <w:sz w:val="27"/>
          <w:szCs w:val="27"/>
        </w:rPr>
        <w:t xml:space="preserve"> </w:t>
      </w:r>
      <w:r w:rsidRPr="00D26C82">
        <w:rPr>
          <w:rFonts w:eastAsia="Times New Roman"/>
          <w:color w:val="000000"/>
          <w:sz w:val="27"/>
          <w:szCs w:val="27"/>
        </w:rPr>
        <w:t>р</w:t>
      </w:r>
      <w:r w:rsidRPr="00D26C82">
        <w:rPr>
          <w:rFonts w:eastAsia="Times New Roman"/>
          <w:color w:val="000000"/>
          <w:spacing w:val="1"/>
          <w:sz w:val="27"/>
          <w:szCs w:val="27"/>
        </w:rPr>
        <w:t>е</w:t>
      </w:r>
      <w:r w:rsidRPr="00D26C82">
        <w:rPr>
          <w:rFonts w:eastAsia="Times New Roman"/>
          <w:color w:val="000000"/>
          <w:sz w:val="27"/>
          <w:szCs w:val="27"/>
        </w:rPr>
        <w:t>монта</w:t>
      </w:r>
      <w:r w:rsidRPr="00D26C82">
        <w:rPr>
          <w:rFonts w:eastAsia="Times New Roman"/>
          <w:color w:val="000000"/>
          <w:spacing w:val="50"/>
          <w:sz w:val="27"/>
          <w:szCs w:val="27"/>
        </w:rPr>
        <w:t xml:space="preserve"> </w:t>
      </w:r>
      <w:r w:rsidRPr="00D26C82">
        <w:rPr>
          <w:rFonts w:eastAsia="Times New Roman"/>
          <w:color w:val="000000"/>
          <w:sz w:val="27"/>
          <w:szCs w:val="27"/>
        </w:rPr>
        <w:t>до</w:t>
      </w:r>
      <w:r w:rsidRPr="00D26C82">
        <w:rPr>
          <w:rFonts w:eastAsia="Times New Roman"/>
          <w:color w:val="000000"/>
          <w:spacing w:val="1"/>
          <w:sz w:val="27"/>
          <w:szCs w:val="27"/>
        </w:rPr>
        <w:t>м</w:t>
      </w:r>
      <w:r w:rsidRPr="00D26C82">
        <w:rPr>
          <w:rFonts w:eastAsia="Times New Roman"/>
          <w:color w:val="000000"/>
          <w:sz w:val="27"/>
          <w:szCs w:val="27"/>
        </w:rPr>
        <w:t>а,</w:t>
      </w:r>
      <w:r w:rsidRPr="00D26C82">
        <w:rPr>
          <w:rFonts w:eastAsia="Times New Roman"/>
          <w:color w:val="000000"/>
          <w:spacing w:val="50"/>
          <w:sz w:val="27"/>
          <w:szCs w:val="27"/>
        </w:rPr>
        <w:t xml:space="preserve"> </w:t>
      </w:r>
      <w:r w:rsidRPr="00D26C82">
        <w:rPr>
          <w:rFonts w:eastAsia="Times New Roman"/>
          <w:color w:val="000000"/>
          <w:sz w:val="27"/>
          <w:szCs w:val="27"/>
        </w:rPr>
        <w:t>то</w:t>
      </w:r>
      <w:r w:rsidRPr="00D26C82">
        <w:rPr>
          <w:rFonts w:eastAsia="Times New Roman"/>
          <w:color w:val="000000"/>
          <w:spacing w:val="50"/>
          <w:sz w:val="27"/>
          <w:szCs w:val="27"/>
        </w:rPr>
        <w:t xml:space="preserve"> </w:t>
      </w:r>
      <w:r w:rsidRPr="00D26C82">
        <w:rPr>
          <w:rFonts w:eastAsia="Times New Roman"/>
          <w:color w:val="000000"/>
          <w:sz w:val="27"/>
          <w:szCs w:val="27"/>
        </w:rPr>
        <w:t>они</w:t>
      </w:r>
      <w:r w:rsidRPr="00D26C82">
        <w:rPr>
          <w:rFonts w:eastAsia="Times New Roman"/>
          <w:color w:val="000000"/>
          <w:spacing w:val="50"/>
          <w:sz w:val="27"/>
          <w:szCs w:val="27"/>
        </w:rPr>
        <w:t xml:space="preserve"> </w:t>
      </w:r>
      <w:r w:rsidRPr="00D26C82">
        <w:rPr>
          <w:rFonts w:eastAsia="Times New Roman"/>
          <w:color w:val="000000"/>
          <w:sz w:val="27"/>
          <w:szCs w:val="27"/>
        </w:rPr>
        <w:t>произво</w:t>
      </w:r>
      <w:r w:rsidRPr="00D26C82">
        <w:rPr>
          <w:rFonts w:eastAsia="Times New Roman"/>
          <w:color w:val="000000"/>
          <w:spacing w:val="1"/>
          <w:sz w:val="27"/>
          <w:szCs w:val="27"/>
        </w:rPr>
        <w:t>д</w:t>
      </w:r>
      <w:r w:rsidRPr="00D26C82">
        <w:rPr>
          <w:rFonts w:eastAsia="Times New Roman"/>
          <w:color w:val="000000"/>
          <w:sz w:val="27"/>
          <w:szCs w:val="27"/>
        </w:rPr>
        <w:t>ятся</w:t>
      </w:r>
      <w:r w:rsidRPr="00D26C82">
        <w:rPr>
          <w:rFonts w:eastAsia="Times New Roman"/>
          <w:color w:val="000000"/>
          <w:spacing w:val="50"/>
          <w:sz w:val="27"/>
          <w:szCs w:val="27"/>
        </w:rPr>
        <w:t xml:space="preserve"> </w:t>
      </w:r>
      <w:r w:rsidRPr="00D26C82">
        <w:rPr>
          <w:rFonts w:eastAsia="Times New Roman"/>
          <w:color w:val="000000"/>
          <w:sz w:val="27"/>
          <w:szCs w:val="27"/>
        </w:rPr>
        <w:t>за</w:t>
      </w:r>
      <w:r w:rsidRPr="00D26C82">
        <w:rPr>
          <w:rFonts w:eastAsia="Times New Roman"/>
          <w:color w:val="000000"/>
          <w:spacing w:val="51"/>
          <w:sz w:val="27"/>
          <w:szCs w:val="27"/>
        </w:rPr>
        <w:t xml:space="preserve"> </w:t>
      </w:r>
      <w:r w:rsidRPr="00D26C82">
        <w:rPr>
          <w:rFonts w:eastAsia="Times New Roman"/>
          <w:color w:val="000000"/>
          <w:sz w:val="27"/>
          <w:szCs w:val="27"/>
        </w:rPr>
        <w:t>сч</w:t>
      </w:r>
      <w:r w:rsidRPr="00D26C82">
        <w:rPr>
          <w:rFonts w:eastAsia="Times New Roman"/>
          <w:color w:val="000000"/>
          <w:spacing w:val="1"/>
          <w:sz w:val="27"/>
          <w:szCs w:val="27"/>
        </w:rPr>
        <w:t>е</w:t>
      </w:r>
      <w:r w:rsidRPr="00D26C82">
        <w:rPr>
          <w:rFonts w:eastAsia="Times New Roman"/>
          <w:color w:val="000000"/>
          <w:sz w:val="27"/>
          <w:szCs w:val="27"/>
        </w:rPr>
        <w:t>т</w:t>
      </w:r>
      <w:r w:rsidRPr="00D26C82">
        <w:rPr>
          <w:rFonts w:eastAsia="Times New Roman"/>
          <w:color w:val="000000"/>
          <w:spacing w:val="50"/>
          <w:sz w:val="27"/>
          <w:szCs w:val="27"/>
        </w:rPr>
        <w:t xml:space="preserve"> </w:t>
      </w:r>
      <w:r w:rsidRPr="00D26C82">
        <w:rPr>
          <w:rFonts w:eastAsia="Times New Roman"/>
          <w:color w:val="000000"/>
          <w:sz w:val="27"/>
          <w:szCs w:val="27"/>
        </w:rPr>
        <w:t>Наймод</w:t>
      </w:r>
      <w:r w:rsidRPr="00D26C82">
        <w:rPr>
          <w:rFonts w:eastAsia="Times New Roman"/>
          <w:color w:val="000000"/>
          <w:spacing w:val="1"/>
          <w:sz w:val="27"/>
          <w:szCs w:val="27"/>
        </w:rPr>
        <w:t>а</w:t>
      </w:r>
      <w:r w:rsidRPr="00D26C82">
        <w:rPr>
          <w:rFonts w:eastAsia="Times New Roman"/>
          <w:color w:val="000000"/>
          <w:sz w:val="27"/>
          <w:szCs w:val="27"/>
        </w:rPr>
        <w:t>теля</w:t>
      </w:r>
      <w:r w:rsidRPr="00D26C82">
        <w:rPr>
          <w:rFonts w:eastAsia="Times New Roman"/>
          <w:color w:val="000000"/>
          <w:spacing w:val="50"/>
          <w:sz w:val="27"/>
          <w:szCs w:val="27"/>
        </w:rPr>
        <w:t xml:space="preserve"> </w:t>
      </w:r>
      <w:r w:rsidRPr="00D26C82">
        <w:rPr>
          <w:rFonts w:eastAsia="Times New Roman"/>
          <w:color w:val="000000"/>
          <w:sz w:val="27"/>
          <w:szCs w:val="27"/>
        </w:rPr>
        <w:t>организ</w:t>
      </w:r>
      <w:r w:rsidRPr="00D26C82">
        <w:rPr>
          <w:rFonts w:eastAsia="Times New Roman"/>
          <w:color w:val="000000"/>
          <w:spacing w:val="1"/>
          <w:sz w:val="27"/>
          <w:szCs w:val="27"/>
        </w:rPr>
        <w:t>а</w:t>
      </w:r>
      <w:r w:rsidRPr="00D26C82">
        <w:rPr>
          <w:rFonts w:eastAsia="Times New Roman"/>
          <w:color w:val="000000"/>
          <w:sz w:val="27"/>
          <w:szCs w:val="27"/>
        </w:rPr>
        <w:t>цией, предложенной и</w:t>
      </w:r>
      <w:r w:rsidRPr="00D26C82">
        <w:rPr>
          <w:rFonts w:eastAsia="Times New Roman"/>
          <w:color w:val="000000"/>
          <w:spacing w:val="1"/>
          <w:sz w:val="27"/>
          <w:szCs w:val="27"/>
        </w:rPr>
        <w:t>м</w:t>
      </w:r>
      <w:r w:rsidRPr="00D26C82">
        <w:rPr>
          <w:rFonts w:eastAsia="Times New Roman"/>
          <w:color w:val="000000"/>
          <w:sz w:val="27"/>
          <w:szCs w:val="27"/>
        </w:rPr>
        <w:t>;</w:t>
      </w:r>
    </w:p>
    <w:p w14:paraId="2F134093" w14:textId="77777777" w:rsidR="00D26C82" w:rsidRPr="00D26C82" w:rsidRDefault="00D26C82" w:rsidP="00D26C82">
      <w:pPr>
        <w:widowControl w:val="0"/>
        <w:tabs>
          <w:tab w:val="left" w:pos="1687"/>
          <w:tab w:val="left" w:pos="4304"/>
          <w:tab w:val="left" w:pos="6375"/>
          <w:tab w:val="left" w:pos="8983"/>
        </w:tabs>
        <w:spacing w:line="248" w:lineRule="auto"/>
        <w:jc w:val="both"/>
        <w:rPr>
          <w:rFonts w:eastAsia="Times New Roman"/>
          <w:color w:val="000000"/>
          <w:sz w:val="27"/>
          <w:szCs w:val="27"/>
        </w:rPr>
      </w:pPr>
      <w:r w:rsidRPr="00D26C82">
        <w:rPr>
          <w:rFonts w:eastAsia="Times New Roman"/>
          <w:color w:val="000000"/>
          <w:sz w:val="27"/>
          <w:szCs w:val="27"/>
        </w:rPr>
        <w:t>ж)</w:t>
      </w:r>
      <w:r w:rsidRPr="00D26C82">
        <w:rPr>
          <w:rFonts w:eastAsia="Times New Roman"/>
          <w:color w:val="000000"/>
          <w:spacing w:val="35"/>
          <w:sz w:val="27"/>
          <w:szCs w:val="27"/>
        </w:rPr>
        <w:t xml:space="preserve"> </w:t>
      </w:r>
      <w:r w:rsidRPr="00D26C82">
        <w:rPr>
          <w:rFonts w:eastAsia="Times New Roman"/>
          <w:color w:val="000000"/>
          <w:sz w:val="27"/>
          <w:szCs w:val="27"/>
        </w:rPr>
        <w:t>не</w:t>
      </w:r>
      <w:r w:rsidRPr="00D26C82">
        <w:rPr>
          <w:rFonts w:eastAsia="Times New Roman"/>
          <w:color w:val="000000"/>
          <w:spacing w:val="90"/>
          <w:sz w:val="27"/>
          <w:szCs w:val="27"/>
        </w:rPr>
        <w:t xml:space="preserve"> </w:t>
      </w:r>
      <w:r w:rsidRPr="00D26C82">
        <w:rPr>
          <w:rFonts w:eastAsia="Times New Roman"/>
          <w:color w:val="000000"/>
          <w:sz w:val="27"/>
          <w:szCs w:val="27"/>
        </w:rPr>
        <w:t>производить</w:t>
      </w:r>
      <w:r w:rsidRPr="00D26C82">
        <w:rPr>
          <w:rFonts w:eastAsia="Times New Roman"/>
          <w:color w:val="000000"/>
          <w:spacing w:val="89"/>
          <w:sz w:val="27"/>
          <w:szCs w:val="27"/>
        </w:rPr>
        <w:t xml:space="preserve"> </w:t>
      </w:r>
      <w:r w:rsidRPr="00D26C82">
        <w:rPr>
          <w:rFonts w:eastAsia="Times New Roman"/>
          <w:color w:val="000000"/>
          <w:sz w:val="27"/>
          <w:szCs w:val="27"/>
        </w:rPr>
        <w:t>п</w:t>
      </w:r>
      <w:r w:rsidRPr="00D26C82">
        <w:rPr>
          <w:rFonts w:eastAsia="Times New Roman"/>
          <w:color w:val="000000"/>
          <w:spacing w:val="1"/>
          <w:sz w:val="27"/>
          <w:szCs w:val="27"/>
        </w:rPr>
        <w:t>е</w:t>
      </w:r>
      <w:r w:rsidRPr="00D26C82">
        <w:rPr>
          <w:rFonts w:eastAsia="Times New Roman"/>
          <w:color w:val="000000"/>
          <w:sz w:val="27"/>
          <w:szCs w:val="27"/>
        </w:rPr>
        <w:t>реустройство</w:t>
      </w:r>
      <w:r w:rsidRPr="00D26C82">
        <w:rPr>
          <w:rFonts w:eastAsia="Times New Roman"/>
          <w:color w:val="000000"/>
          <w:spacing w:val="90"/>
          <w:sz w:val="27"/>
          <w:szCs w:val="27"/>
        </w:rPr>
        <w:t xml:space="preserve"> </w:t>
      </w:r>
      <w:r w:rsidRPr="00D26C82">
        <w:rPr>
          <w:rFonts w:eastAsia="Times New Roman"/>
          <w:color w:val="000000"/>
          <w:sz w:val="27"/>
          <w:szCs w:val="27"/>
        </w:rPr>
        <w:t>и</w:t>
      </w:r>
      <w:r w:rsidRPr="00D26C82">
        <w:rPr>
          <w:rFonts w:eastAsia="Times New Roman"/>
          <w:color w:val="000000"/>
          <w:spacing w:val="89"/>
          <w:sz w:val="27"/>
          <w:szCs w:val="27"/>
        </w:rPr>
        <w:t xml:space="preserve"> </w:t>
      </w:r>
      <w:r w:rsidRPr="00D26C82">
        <w:rPr>
          <w:rFonts w:eastAsia="Times New Roman"/>
          <w:color w:val="000000"/>
          <w:sz w:val="27"/>
          <w:szCs w:val="27"/>
        </w:rPr>
        <w:t>(или)</w:t>
      </w:r>
      <w:r w:rsidRPr="00D26C82">
        <w:rPr>
          <w:rFonts w:eastAsia="Times New Roman"/>
          <w:color w:val="000000"/>
          <w:spacing w:val="90"/>
          <w:sz w:val="27"/>
          <w:szCs w:val="27"/>
        </w:rPr>
        <w:t xml:space="preserve"> </w:t>
      </w:r>
      <w:r w:rsidRPr="00D26C82">
        <w:rPr>
          <w:rFonts w:eastAsia="Times New Roman"/>
          <w:color w:val="000000"/>
          <w:sz w:val="27"/>
          <w:szCs w:val="27"/>
        </w:rPr>
        <w:t>перепл</w:t>
      </w:r>
      <w:r w:rsidRPr="00D26C82">
        <w:rPr>
          <w:rFonts w:eastAsia="Times New Roman"/>
          <w:color w:val="000000"/>
          <w:spacing w:val="1"/>
          <w:sz w:val="27"/>
          <w:szCs w:val="27"/>
        </w:rPr>
        <w:t>а</w:t>
      </w:r>
      <w:r w:rsidRPr="00D26C82">
        <w:rPr>
          <w:rFonts w:eastAsia="Times New Roman"/>
          <w:color w:val="000000"/>
          <w:sz w:val="27"/>
          <w:szCs w:val="27"/>
        </w:rPr>
        <w:t>нировку</w:t>
      </w:r>
      <w:r w:rsidRPr="00D26C82">
        <w:rPr>
          <w:rFonts w:eastAsia="Times New Roman"/>
          <w:color w:val="000000"/>
          <w:spacing w:val="89"/>
          <w:sz w:val="27"/>
          <w:szCs w:val="27"/>
        </w:rPr>
        <w:t xml:space="preserve"> </w:t>
      </w:r>
      <w:r w:rsidRPr="00D26C82">
        <w:rPr>
          <w:rFonts w:eastAsia="Times New Roman"/>
          <w:color w:val="000000"/>
          <w:spacing w:val="1"/>
          <w:sz w:val="27"/>
          <w:szCs w:val="27"/>
        </w:rPr>
        <w:t>ж</w:t>
      </w:r>
      <w:r w:rsidRPr="00D26C82">
        <w:rPr>
          <w:rFonts w:eastAsia="Times New Roman"/>
          <w:color w:val="000000"/>
          <w:sz w:val="27"/>
          <w:szCs w:val="27"/>
        </w:rPr>
        <w:t>илого</w:t>
      </w:r>
      <w:r w:rsidRPr="00D26C82">
        <w:rPr>
          <w:rFonts w:eastAsia="Times New Roman"/>
          <w:color w:val="000000"/>
          <w:spacing w:val="89"/>
          <w:sz w:val="27"/>
          <w:szCs w:val="27"/>
        </w:rPr>
        <w:t xml:space="preserve"> </w:t>
      </w:r>
      <w:r w:rsidRPr="00D26C82">
        <w:rPr>
          <w:rFonts w:eastAsia="Times New Roman"/>
          <w:color w:val="000000"/>
          <w:sz w:val="27"/>
          <w:szCs w:val="27"/>
        </w:rPr>
        <w:t>пом</w:t>
      </w:r>
      <w:r w:rsidRPr="00D26C82">
        <w:rPr>
          <w:rFonts w:eastAsia="Times New Roman"/>
          <w:color w:val="000000"/>
          <w:spacing w:val="1"/>
          <w:sz w:val="27"/>
          <w:szCs w:val="27"/>
        </w:rPr>
        <w:t>е</w:t>
      </w:r>
      <w:r w:rsidRPr="00D26C82">
        <w:rPr>
          <w:rFonts w:eastAsia="Times New Roman"/>
          <w:color w:val="000000"/>
          <w:sz w:val="27"/>
          <w:szCs w:val="27"/>
        </w:rPr>
        <w:t>щения</w:t>
      </w:r>
      <w:r w:rsidRPr="00D26C82">
        <w:rPr>
          <w:rFonts w:eastAsia="Times New Roman"/>
          <w:color w:val="000000"/>
          <w:spacing w:val="90"/>
          <w:sz w:val="27"/>
          <w:szCs w:val="27"/>
        </w:rPr>
        <w:t xml:space="preserve"> </w:t>
      </w:r>
      <w:r w:rsidRPr="00D26C82">
        <w:rPr>
          <w:rFonts w:eastAsia="Times New Roman"/>
          <w:color w:val="000000"/>
          <w:sz w:val="27"/>
          <w:szCs w:val="27"/>
        </w:rPr>
        <w:t>без получения</w:t>
      </w:r>
      <w:r w:rsidRPr="00D26C82">
        <w:rPr>
          <w:rFonts w:eastAsia="Times New Roman"/>
          <w:color w:val="000000"/>
          <w:sz w:val="27"/>
          <w:szCs w:val="27"/>
        </w:rPr>
        <w:tab/>
        <w:t>соответствующего</w:t>
      </w:r>
      <w:r w:rsidRPr="00D26C82">
        <w:rPr>
          <w:rFonts w:eastAsia="Times New Roman"/>
          <w:color w:val="000000"/>
          <w:sz w:val="27"/>
          <w:szCs w:val="27"/>
        </w:rPr>
        <w:tab/>
        <w:t>согласовани</w:t>
      </w:r>
      <w:r w:rsidRPr="00D26C82">
        <w:rPr>
          <w:rFonts w:eastAsia="Times New Roman"/>
          <w:color w:val="000000"/>
          <w:spacing w:val="1"/>
          <w:sz w:val="27"/>
          <w:szCs w:val="27"/>
        </w:rPr>
        <w:t>я</w:t>
      </w:r>
      <w:r w:rsidRPr="00D26C82">
        <w:rPr>
          <w:rFonts w:eastAsia="Times New Roman"/>
          <w:color w:val="000000"/>
          <w:sz w:val="27"/>
          <w:szCs w:val="27"/>
        </w:rPr>
        <w:t>,</w:t>
      </w:r>
      <w:r w:rsidRPr="00D26C82">
        <w:rPr>
          <w:rFonts w:eastAsia="Times New Roman"/>
          <w:color w:val="000000"/>
          <w:sz w:val="27"/>
          <w:szCs w:val="27"/>
        </w:rPr>
        <w:tab/>
        <w:t>предусмотр</w:t>
      </w:r>
      <w:r w:rsidRPr="00D26C82">
        <w:rPr>
          <w:rFonts w:eastAsia="Times New Roman"/>
          <w:color w:val="000000"/>
          <w:spacing w:val="1"/>
          <w:sz w:val="27"/>
          <w:szCs w:val="27"/>
        </w:rPr>
        <w:t>е</w:t>
      </w:r>
      <w:r w:rsidRPr="00D26C82">
        <w:rPr>
          <w:rFonts w:eastAsia="Times New Roman"/>
          <w:color w:val="000000"/>
          <w:sz w:val="27"/>
          <w:szCs w:val="27"/>
        </w:rPr>
        <w:t>нного</w:t>
      </w:r>
      <w:r w:rsidRPr="00D26C82">
        <w:rPr>
          <w:rFonts w:eastAsia="Times New Roman"/>
          <w:color w:val="000000"/>
          <w:sz w:val="27"/>
          <w:szCs w:val="27"/>
        </w:rPr>
        <w:tab/>
        <w:t>жилищным законодат</w:t>
      </w:r>
      <w:r w:rsidRPr="00D26C82">
        <w:rPr>
          <w:rFonts w:eastAsia="Times New Roman"/>
          <w:color w:val="000000"/>
          <w:spacing w:val="1"/>
          <w:sz w:val="27"/>
          <w:szCs w:val="27"/>
        </w:rPr>
        <w:t>е</w:t>
      </w:r>
      <w:r w:rsidRPr="00D26C82">
        <w:rPr>
          <w:rFonts w:eastAsia="Times New Roman"/>
          <w:color w:val="000000"/>
          <w:sz w:val="27"/>
          <w:szCs w:val="27"/>
        </w:rPr>
        <w:t>льством Рос</w:t>
      </w:r>
      <w:r w:rsidRPr="00D26C82">
        <w:rPr>
          <w:rFonts w:eastAsia="Times New Roman"/>
          <w:color w:val="000000"/>
          <w:spacing w:val="1"/>
          <w:sz w:val="27"/>
          <w:szCs w:val="27"/>
        </w:rPr>
        <w:t>с</w:t>
      </w:r>
      <w:r w:rsidRPr="00D26C82">
        <w:rPr>
          <w:rFonts w:eastAsia="Times New Roman"/>
          <w:color w:val="000000"/>
          <w:sz w:val="27"/>
          <w:szCs w:val="27"/>
        </w:rPr>
        <w:t>ийской Фед</w:t>
      </w:r>
      <w:r w:rsidRPr="00D26C82">
        <w:rPr>
          <w:rFonts w:eastAsia="Times New Roman"/>
          <w:color w:val="000000"/>
          <w:spacing w:val="1"/>
          <w:sz w:val="27"/>
          <w:szCs w:val="27"/>
        </w:rPr>
        <w:t>е</w:t>
      </w:r>
      <w:r w:rsidRPr="00D26C82">
        <w:rPr>
          <w:rFonts w:eastAsia="Times New Roman"/>
          <w:color w:val="000000"/>
          <w:sz w:val="27"/>
          <w:szCs w:val="27"/>
        </w:rPr>
        <w:t>рации;</w:t>
      </w:r>
    </w:p>
    <w:p w14:paraId="10A12225" w14:textId="77777777" w:rsidR="00D26C82" w:rsidRPr="00D26C82" w:rsidRDefault="00D26C82" w:rsidP="00D26C82">
      <w:pPr>
        <w:widowControl w:val="0"/>
        <w:tabs>
          <w:tab w:val="left" w:pos="1630"/>
          <w:tab w:val="left" w:pos="2097"/>
          <w:tab w:val="left" w:pos="4130"/>
          <w:tab w:val="left" w:pos="5233"/>
          <w:tab w:val="left" w:pos="5835"/>
          <w:tab w:val="left" w:pos="7878"/>
          <w:tab w:val="left" w:pos="8328"/>
          <w:tab w:val="left" w:pos="10178"/>
        </w:tabs>
        <w:spacing w:line="248" w:lineRule="auto"/>
        <w:jc w:val="both"/>
        <w:rPr>
          <w:rFonts w:eastAsia="Times New Roman"/>
          <w:color w:val="000000"/>
          <w:sz w:val="27"/>
          <w:szCs w:val="27"/>
        </w:rPr>
      </w:pPr>
      <w:r w:rsidRPr="00D26C82">
        <w:rPr>
          <w:rFonts w:eastAsia="Times New Roman"/>
          <w:color w:val="000000"/>
          <w:sz w:val="27"/>
          <w:szCs w:val="27"/>
        </w:rPr>
        <w:t>з)</w:t>
      </w:r>
      <w:r w:rsidRPr="00D26C82">
        <w:rPr>
          <w:rFonts w:eastAsia="Times New Roman"/>
          <w:color w:val="000000"/>
          <w:spacing w:val="76"/>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воеврем</w:t>
      </w:r>
      <w:r w:rsidRPr="00D26C82">
        <w:rPr>
          <w:rFonts w:eastAsia="Times New Roman"/>
          <w:color w:val="000000"/>
          <w:spacing w:val="1"/>
          <w:sz w:val="27"/>
          <w:szCs w:val="27"/>
        </w:rPr>
        <w:t>е</w:t>
      </w:r>
      <w:r w:rsidRPr="00D26C82">
        <w:rPr>
          <w:rFonts w:eastAsia="Times New Roman"/>
          <w:color w:val="000000"/>
          <w:sz w:val="27"/>
          <w:szCs w:val="27"/>
        </w:rPr>
        <w:t>нно</w:t>
      </w:r>
      <w:r w:rsidRPr="00D26C82">
        <w:rPr>
          <w:rFonts w:eastAsia="Times New Roman"/>
          <w:color w:val="000000"/>
          <w:spacing w:val="31"/>
          <w:sz w:val="27"/>
          <w:szCs w:val="27"/>
        </w:rPr>
        <w:t xml:space="preserve"> </w:t>
      </w:r>
      <w:r w:rsidRPr="00D26C82">
        <w:rPr>
          <w:rFonts w:eastAsia="Times New Roman"/>
          <w:color w:val="000000"/>
          <w:sz w:val="27"/>
          <w:szCs w:val="27"/>
        </w:rPr>
        <w:t>и</w:t>
      </w:r>
      <w:r w:rsidRPr="00D26C82">
        <w:rPr>
          <w:rFonts w:eastAsia="Times New Roman"/>
          <w:color w:val="000000"/>
          <w:spacing w:val="31"/>
          <w:sz w:val="27"/>
          <w:szCs w:val="27"/>
        </w:rPr>
        <w:t xml:space="preserve"> </w:t>
      </w:r>
      <w:r w:rsidRPr="00D26C82">
        <w:rPr>
          <w:rFonts w:eastAsia="Times New Roman"/>
          <w:color w:val="000000"/>
          <w:sz w:val="27"/>
          <w:szCs w:val="27"/>
        </w:rPr>
        <w:t>в</w:t>
      </w:r>
      <w:r w:rsidRPr="00D26C82">
        <w:rPr>
          <w:rFonts w:eastAsia="Times New Roman"/>
          <w:color w:val="000000"/>
          <w:spacing w:val="31"/>
          <w:sz w:val="27"/>
          <w:szCs w:val="27"/>
        </w:rPr>
        <w:t xml:space="preserve"> </w:t>
      </w:r>
      <w:r w:rsidRPr="00D26C82">
        <w:rPr>
          <w:rFonts w:eastAsia="Times New Roman"/>
          <w:color w:val="000000"/>
          <w:sz w:val="27"/>
          <w:szCs w:val="27"/>
        </w:rPr>
        <w:t>полном</w:t>
      </w:r>
      <w:r w:rsidRPr="00D26C82">
        <w:rPr>
          <w:rFonts w:eastAsia="Times New Roman"/>
          <w:color w:val="000000"/>
          <w:spacing w:val="31"/>
          <w:sz w:val="27"/>
          <w:szCs w:val="27"/>
        </w:rPr>
        <w:t xml:space="preserve"> </w:t>
      </w:r>
      <w:r w:rsidRPr="00D26C82">
        <w:rPr>
          <w:rFonts w:eastAsia="Times New Roman"/>
          <w:color w:val="000000"/>
          <w:sz w:val="27"/>
          <w:szCs w:val="27"/>
        </w:rPr>
        <w:t>объе</w:t>
      </w:r>
      <w:r w:rsidRPr="00D26C82">
        <w:rPr>
          <w:rFonts w:eastAsia="Times New Roman"/>
          <w:color w:val="000000"/>
          <w:spacing w:val="1"/>
          <w:sz w:val="27"/>
          <w:szCs w:val="27"/>
        </w:rPr>
        <w:t>м</w:t>
      </w:r>
      <w:r w:rsidRPr="00D26C82">
        <w:rPr>
          <w:rFonts w:eastAsia="Times New Roman"/>
          <w:color w:val="000000"/>
          <w:sz w:val="27"/>
          <w:szCs w:val="27"/>
        </w:rPr>
        <w:t>е</w:t>
      </w:r>
      <w:r w:rsidRPr="00D26C82">
        <w:rPr>
          <w:rFonts w:eastAsia="Times New Roman"/>
          <w:color w:val="000000"/>
          <w:spacing w:val="31"/>
          <w:sz w:val="27"/>
          <w:szCs w:val="27"/>
        </w:rPr>
        <w:t xml:space="preserve"> </w:t>
      </w:r>
      <w:r w:rsidRPr="00D26C82">
        <w:rPr>
          <w:rFonts w:eastAsia="Times New Roman"/>
          <w:color w:val="000000"/>
          <w:sz w:val="27"/>
          <w:szCs w:val="27"/>
        </w:rPr>
        <w:t>вносить</w:t>
      </w:r>
      <w:r w:rsidRPr="00D26C82">
        <w:rPr>
          <w:rFonts w:eastAsia="Times New Roman"/>
          <w:color w:val="000000"/>
          <w:spacing w:val="31"/>
          <w:sz w:val="27"/>
          <w:szCs w:val="27"/>
        </w:rPr>
        <w:t xml:space="preserve"> </w:t>
      </w:r>
      <w:r w:rsidRPr="00D26C82">
        <w:rPr>
          <w:rFonts w:eastAsia="Times New Roman"/>
          <w:color w:val="000000"/>
          <w:sz w:val="27"/>
          <w:szCs w:val="27"/>
        </w:rPr>
        <w:t>в</w:t>
      </w:r>
      <w:r w:rsidRPr="00D26C82">
        <w:rPr>
          <w:rFonts w:eastAsia="Times New Roman"/>
          <w:color w:val="000000"/>
          <w:spacing w:val="31"/>
          <w:sz w:val="27"/>
          <w:szCs w:val="27"/>
        </w:rPr>
        <w:t xml:space="preserve"> </w:t>
      </w:r>
      <w:r w:rsidRPr="00D26C82">
        <w:rPr>
          <w:rFonts w:eastAsia="Times New Roman"/>
          <w:color w:val="000000"/>
          <w:sz w:val="27"/>
          <w:szCs w:val="27"/>
        </w:rPr>
        <w:t>уст</w:t>
      </w:r>
      <w:r w:rsidRPr="00D26C82">
        <w:rPr>
          <w:rFonts w:eastAsia="Times New Roman"/>
          <w:color w:val="000000"/>
          <w:spacing w:val="1"/>
          <w:sz w:val="27"/>
          <w:szCs w:val="27"/>
        </w:rPr>
        <w:t>а</w:t>
      </w:r>
      <w:r w:rsidRPr="00D26C82">
        <w:rPr>
          <w:rFonts w:eastAsia="Times New Roman"/>
          <w:color w:val="000000"/>
          <w:sz w:val="27"/>
          <w:szCs w:val="27"/>
        </w:rPr>
        <w:t>новленном</w:t>
      </w:r>
      <w:r w:rsidRPr="00D26C82">
        <w:rPr>
          <w:rFonts w:eastAsia="Times New Roman"/>
          <w:color w:val="000000"/>
          <w:spacing w:val="31"/>
          <w:sz w:val="27"/>
          <w:szCs w:val="27"/>
        </w:rPr>
        <w:t xml:space="preserve"> </w:t>
      </w:r>
      <w:r w:rsidRPr="00D26C82">
        <w:rPr>
          <w:rFonts w:eastAsia="Times New Roman"/>
          <w:color w:val="000000"/>
          <w:sz w:val="27"/>
          <w:szCs w:val="27"/>
        </w:rPr>
        <w:t>поряд</w:t>
      </w:r>
      <w:r w:rsidRPr="00D26C82">
        <w:rPr>
          <w:rFonts w:eastAsia="Times New Roman"/>
          <w:color w:val="000000"/>
          <w:spacing w:val="1"/>
          <w:sz w:val="27"/>
          <w:szCs w:val="27"/>
        </w:rPr>
        <w:t>к</w:t>
      </w:r>
      <w:r w:rsidRPr="00D26C82">
        <w:rPr>
          <w:rFonts w:eastAsia="Times New Roman"/>
          <w:color w:val="000000"/>
          <w:sz w:val="27"/>
          <w:szCs w:val="27"/>
        </w:rPr>
        <w:t>е</w:t>
      </w:r>
      <w:r w:rsidRPr="00D26C82">
        <w:rPr>
          <w:rFonts w:eastAsia="Times New Roman"/>
          <w:color w:val="000000"/>
          <w:spacing w:val="31"/>
          <w:sz w:val="27"/>
          <w:szCs w:val="27"/>
        </w:rPr>
        <w:t xml:space="preserve"> </w:t>
      </w:r>
      <w:r w:rsidRPr="00D26C82">
        <w:rPr>
          <w:rFonts w:eastAsia="Times New Roman"/>
          <w:color w:val="000000"/>
          <w:sz w:val="27"/>
          <w:szCs w:val="27"/>
        </w:rPr>
        <w:t>плату</w:t>
      </w:r>
      <w:r w:rsidRPr="00D26C82">
        <w:rPr>
          <w:rFonts w:eastAsia="Times New Roman"/>
          <w:color w:val="000000"/>
          <w:spacing w:val="31"/>
          <w:sz w:val="27"/>
          <w:szCs w:val="27"/>
        </w:rPr>
        <w:t xml:space="preserve"> </w:t>
      </w:r>
      <w:r w:rsidRPr="00D26C82">
        <w:rPr>
          <w:rFonts w:eastAsia="Times New Roman"/>
          <w:color w:val="000000"/>
          <w:sz w:val="27"/>
          <w:szCs w:val="27"/>
        </w:rPr>
        <w:t>за</w:t>
      </w:r>
      <w:r w:rsidRPr="00D26C82">
        <w:rPr>
          <w:rFonts w:eastAsia="Times New Roman"/>
          <w:color w:val="000000"/>
          <w:spacing w:val="31"/>
          <w:sz w:val="27"/>
          <w:szCs w:val="27"/>
        </w:rPr>
        <w:t xml:space="preserve"> </w:t>
      </w:r>
      <w:r w:rsidRPr="00D26C82">
        <w:rPr>
          <w:rFonts w:eastAsia="Times New Roman"/>
          <w:color w:val="000000"/>
          <w:spacing w:val="1"/>
          <w:sz w:val="27"/>
          <w:szCs w:val="27"/>
        </w:rPr>
        <w:t>ж</w:t>
      </w:r>
      <w:r w:rsidRPr="00D26C82">
        <w:rPr>
          <w:rFonts w:eastAsia="Times New Roman"/>
          <w:color w:val="000000"/>
          <w:sz w:val="27"/>
          <w:szCs w:val="27"/>
        </w:rPr>
        <w:t>илое помещение</w:t>
      </w:r>
      <w:r w:rsidRPr="00D26C82">
        <w:rPr>
          <w:rFonts w:eastAsia="Times New Roman"/>
          <w:color w:val="000000"/>
          <w:sz w:val="27"/>
          <w:szCs w:val="27"/>
        </w:rPr>
        <w:tab/>
        <w:t>и</w:t>
      </w:r>
      <w:r w:rsidRPr="00D26C82">
        <w:rPr>
          <w:rFonts w:eastAsia="Times New Roman"/>
          <w:color w:val="000000"/>
          <w:sz w:val="27"/>
          <w:szCs w:val="27"/>
        </w:rPr>
        <w:tab/>
        <w:t>коммунальн</w:t>
      </w:r>
      <w:r w:rsidRPr="00D26C82">
        <w:rPr>
          <w:rFonts w:eastAsia="Times New Roman"/>
          <w:color w:val="000000"/>
          <w:spacing w:val="1"/>
          <w:sz w:val="27"/>
          <w:szCs w:val="27"/>
        </w:rPr>
        <w:t>ы</w:t>
      </w:r>
      <w:r w:rsidRPr="00D26C82">
        <w:rPr>
          <w:rFonts w:eastAsia="Times New Roman"/>
          <w:color w:val="000000"/>
          <w:sz w:val="27"/>
          <w:szCs w:val="27"/>
        </w:rPr>
        <w:t>е</w:t>
      </w:r>
      <w:r w:rsidRPr="00D26C82">
        <w:rPr>
          <w:rFonts w:eastAsia="Times New Roman"/>
          <w:color w:val="000000"/>
          <w:sz w:val="27"/>
          <w:szCs w:val="27"/>
        </w:rPr>
        <w:tab/>
        <w:t>услуги</w:t>
      </w:r>
      <w:r w:rsidRPr="00D26C82">
        <w:rPr>
          <w:rFonts w:eastAsia="Times New Roman"/>
          <w:color w:val="000000"/>
          <w:sz w:val="27"/>
          <w:szCs w:val="27"/>
        </w:rPr>
        <w:tab/>
        <w:t>по</w:t>
      </w:r>
      <w:r w:rsidRPr="00D26C82">
        <w:rPr>
          <w:rFonts w:eastAsia="Times New Roman"/>
          <w:color w:val="000000"/>
          <w:sz w:val="27"/>
          <w:szCs w:val="27"/>
        </w:rPr>
        <w:tab/>
        <w:t>утвержденн</w:t>
      </w:r>
      <w:r w:rsidRPr="00D26C82">
        <w:rPr>
          <w:rFonts w:eastAsia="Times New Roman"/>
          <w:color w:val="000000"/>
          <w:spacing w:val="1"/>
          <w:sz w:val="27"/>
          <w:szCs w:val="27"/>
        </w:rPr>
        <w:t>ы</w:t>
      </w:r>
      <w:r w:rsidRPr="00D26C82">
        <w:rPr>
          <w:rFonts w:eastAsia="Times New Roman"/>
          <w:color w:val="000000"/>
          <w:sz w:val="27"/>
          <w:szCs w:val="27"/>
        </w:rPr>
        <w:t>м</w:t>
      </w:r>
      <w:r w:rsidRPr="00D26C82">
        <w:rPr>
          <w:rFonts w:eastAsia="Times New Roman"/>
          <w:color w:val="000000"/>
          <w:sz w:val="27"/>
          <w:szCs w:val="27"/>
        </w:rPr>
        <w:tab/>
        <w:t>в</w:t>
      </w:r>
      <w:r w:rsidRPr="00D26C82">
        <w:rPr>
          <w:rFonts w:eastAsia="Times New Roman"/>
          <w:color w:val="000000"/>
          <w:sz w:val="27"/>
          <w:szCs w:val="27"/>
        </w:rPr>
        <w:tab/>
        <w:t>соответствии</w:t>
      </w:r>
      <w:r w:rsidRPr="00D26C82">
        <w:rPr>
          <w:rFonts w:eastAsia="Times New Roman"/>
          <w:color w:val="000000"/>
          <w:sz w:val="27"/>
          <w:szCs w:val="27"/>
        </w:rPr>
        <w:tab/>
        <w:t>с законодат</w:t>
      </w:r>
      <w:r w:rsidRPr="00D26C82">
        <w:rPr>
          <w:rFonts w:eastAsia="Times New Roman"/>
          <w:color w:val="000000"/>
          <w:spacing w:val="1"/>
          <w:sz w:val="27"/>
          <w:szCs w:val="27"/>
        </w:rPr>
        <w:t>е</w:t>
      </w:r>
      <w:r w:rsidRPr="00D26C82">
        <w:rPr>
          <w:rFonts w:eastAsia="Times New Roman"/>
          <w:color w:val="000000"/>
          <w:sz w:val="27"/>
          <w:szCs w:val="27"/>
        </w:rPr>
        <w:t>льством</w:t>
      </w:r>
      <w:r w:rsidRPr="00D26C82">
        <w:rPr>
          <w:rFonts w:eastAsia="Times New Roman"/>
          <w:color w:val="000000"/>
          <w:spacing w:val="66"/>
          <w:sz w:val="27"/>
          <w:szCs w:val="27"/>
        </w:rPr>
        <w:t xml:space="preserve"> </w:t>
      </w:r>
      <w:r w:rsidRPr="00D26C82">
        <w:rPr>
          <w:rFonts w:eastAsia="Times New Roman"/>
          <w:color w:val="000000"/>
          <w:sz w:val="27"/>
          <w:szCs w:val="27"/>
        </w:rPr>
        <w:t>Рос</w:t>
      </w:r>
      <w:r w:rsidRPr="00D26C82">
        <w:rPr>
          <w:rFonts w:eastAsia="Times New Roman"/>
          <w:color w:val="000000"/>
          <w:spacing w:val="1"/>
          <w:sz w:val="27"/>
          <w:szCs w:val="27"/>
        </w:rPr>
        <w:t>с</w:t>
      </w:r>
      <w:r w:rsidRPr="00D26C82">
        <w:rPr>
          <w:rFonts w:eastAsia="Times New Roman"/>
          <w:color w:val="000000"/>
          <w:sz w:val="27"/>
          <w:szCs w:val="27"/>
        </w:rPr>
        <w:t>ийской</w:t>
      </w:r>
      <w:r w:rsidRPr="00D26C82">
        <w:rPr>
          <w:rFonts w:eastAsia="Times New Roman"/>
          <w:color w:val="000000"/>
          <w:spacing w:val="66"/>
          <w:sz w:val="27"/>
          <w:szCs w:val="27"/>
        </w:rPr>
        <w:t xml:space="preserve"> </w:t>
      </w:r>
      <w:r w:rsidRPr="00D26C82">
        <w:rPr>
          <w:rFonts w:eastAsia="Times New Roman"/>
          <w:color w:val="000000"/>
          <w:sz w:val="27"/>
          <w:szCs w:val="27"/>
        </w:rPr>
        <w:t>Ф</w:t>
      </w:r>
      <w:r w:rsidRPr="00D26C82">
        <w:rPr>
          <w:rFonts w:eastAsia="Times New Roman"/>
          <w:color w:val="000000"/>
          <w:spacing w:val="1"/>
          <w:sz w:val="27"/>
          <w:szCs w:val="27"/>
        </w:rPr>
        <w:t>е</w:t>
      </w:r>
      <w:r w:rsidRPr="00D26C82">
        <w:rPr>
          <w:rFonts w:eastAsia="Times New Roman"/>
          <w:color w:val="000000"/>
          <w:sz w:val="27"/>
          <w:szCs w:val="27"/>
        </w:rPr>
        <w:t>дерации</w:t>
      </w:r>
      <w:r w:rsidRPr="00D26C82">
        <w:rPr>
          <w:rFonts w:eastAsia="Times New Roman"/>
          <w:color w:val="000000"/>
          <w:spacing w:val="66"/>
          <w:sz w:val="27"/>
          <w:szCs w:val="27"/>
        </w:rPr>
        <w:t xml:space="preserve"> </w:t>
      </w:r>
      <w:r w:rsidRPr="00D26C82">
        <w:rPr>
          <w:rFonts w:eastAsia="Times New Roman"/>
          <w:color w:val="000000"/>
          <w:sz w:val="27"/>
          <w:szCs w:val="27"/>
        </w:rPr>
        <w:t>ц</w:t>
      </w:r>
      <w:r w:rsidRPr="00D26C82">
        <w:rPr>
          <w:rFonts w:eastAsia="Times New Roman"/>
          <w:color w:val="000000"/>
          <w:spacing w:val="1"/>
          <w:sz w:val="27"/>
          <w:szCs w:val="27"/>
        </w:rPr>
        <w:t>е</w:t>
      </w:r>
      <w:r w:rsidRPr="00D26C82">
        <w:rPr>
          <w:rFonts w:eastAsia="Times New Roman"/>
          <w:color w:val="000000"/>
          <w:sz w:val="27"/>
          <w:szCs w:val="27"/>
        </w:rPr>
        <w:t>нам</w:t>
      </w:r>
      <w:r w:rsidRPr="00D26C82">
        <w:rPr>
          <w:rFonts w:eastAsia="Times New Roman"/>
          <w:color w:val="000000"/>
          <w:spacing w:val="66"/>
          <w:sz w:val="27"/>
          <w:szCs w:val="27"/>
        </w:rPr>
        <w:t xml:space="preserve"> </w:t>
      </w:r>
      <w:r w:rsidRPr="00D26C82">
        <w:rPr>
          <w:rFonts w:eastAsia="Times New Roman"/>
          <w:color w:val="000000"/>
          <w:sz w:val="27"/>
          <w:szCs w:val="27"/>
        </w:rPr>
        <w:t>и</w:t>
      </w:r>
      <w:r w:rsidRPr="00D26C82">
        <w:rPr>
          <w:rFonts w:eastAsia="Times New Roman"/>
          <w:color w:val="000000"/>
          <w:spacing w:val="66"/>
          <w:sz w:val="27"/>
          <w:szCs w:val="27"/>
        </w:rPr>
        <w:t xml:space="preserve"> </w:t>
      </w:r>
      <w:r w:rsidRPr="00D26C82">
        <w:rPr>
          <w:rFonts w:eastAsia="Times New Roman"/>
          <w:color w:val="000000"/>
          <w:sz w:val="27"/>
          <w:szCs w:val="27"/>
        </w:rPr>
        <w:t>т</w:t>
      </w:r>
      <w:r w:rsidRPr="00D26C82">
        <w:rPr>
          <w:rFonts w:eastAsia="Times New Roman"/>
          <w:color w:val="000000"/>
          <w:spacing w:val="1"/>
          <w:sz w:val="27"/>
          <w:szCs w:val="27"/>
        </w:rPr>
        <w:t>а</w:t>
      </w:r>
      <w:r w:rsidRPr="00D26C82">
        <w:rPr>
          <w:rFonts w:eastAsia="Times New Roman"/>
          <w:color w:val="000000"/>
          <w:sz w:val="27"/>
          <w:szCs w:val="27"/>
        </w:rPr>
        <w:t>рифам.</w:t>
      </w:r>
      <w:r w:rsidRPr="00D26C82">
        <w:rPr>
          <w:rFonts w:eastAsia="Times New Roman"/>
          <w:color w:val="000000"/>
          <w:spacing w:val="66"/>
          <w:sz w:val="27"/>
          <w:szCs w:val="27"/>
        </w:rPr>
        <w:t xml:space="preserve"> </w:t>
      </w:r>
      <w:r w:rsidRPr="00D26C82">
        <w:rPr>
          <w:rFonts w:eastAsia="Times New Roman"/>
          <w:color w:val="000000"/>
          <w:sz w:val="27"/>
          <w:szCs w:val="27"/>
        </w:rPr>
        <w:t>В</w:t>
      </w:r>
      <w:r w:rsidRPr="00D26C82">
        <w:rPr>
          <w:rFonts w:eastAsia="Times New Roman"/>
          <w:color w:val="000000"/>
          <w:spacing w:val="67"/>
          <w:sz w:val="27"/>
          <w:szCs w:val="27"/>
        </w:rPr>
        <w:t xml:space="preserve"> </w:t>
      </w:r>
      <w:r w:rsidRPr="00D26C82">
        <w:rPr>
          <w:rFonts w:eastAsia="Times New Roman"/>
          <w:color w:val="000000"/>
          <w:sz w:val="27"/>
          <w:szCs w:val="27"/>
        </w:rPr>
        <w:t>случ</w:t>
      </w:r>
      <w:r w:rsidRPr="00D26C82">
        <w:rPr>
          <w:rFonts w:eastAsia="Times New Roman"/>
          <w:color w:val="000000"/>
          <w:spacing w:val="1"/>
          <w:sz w:val="27"/>
          <w:szCs w:val="27"/>
        </w:rPr>
        <w:t>а</w:t>
      </w:r>
      <w:r w:rsidRPr="00D26C82">
        <w:rPr>
          <w:rFonts w:eastAsia="Times New Roman"/>
          <w:color w:val="000000"/>
          <w:sz w:val="27"/>
          <w:szCs w:val="27"/>
        </w:rPr>
        <w:t>е</w:t>
      </w:r>
      <w:r w:rsidRPr="00D26C82">
        <w:rPr>
          <w:rFonts w:eastAsia="Times New Roman"/>
          <w:color w:val="000000"/>
          <w:spacing w:val="66"/>
          <w:sz w:val="27"/>
          <w:szCs w:val="27"/>
        </w:rPr>
        <w:t xml:space="preserve"> </w:t>
      </w:r>
      <w:r w:rsidRPr="00D26C82">
        <w:rPr>
          <w:rFonts w:eastAsia="Times New Roman"/>
          <w:color w:val="000000"/>
          <w:sz w:val="27"/>
          <w:szCs w:val="27"/>
        </w:rPr>
        <w:t>невне</w:t>
      </w:r>
      <w:r w:rsidRPr="00D26C82">
        <w:rPr>
          <w:rFonts w:eastAsia="Times New Roman"/>
          <w:color w:val="000000"/>
          <w:spacing w:val="1"/>
          <w:sz w:val="27"/>
          <w:szCs w:val="27"/>
        </w:rPr>
        <w:t>с</w:t>
      </w:r>
      <w:r w:rsidRPr="00D26C82">
        <w:rPr>
          <w:rFonts w:eastAsia="Times New Roman"/>
          <w:color w:val="000000"/>
          <w:sz w:val="27"/>
          <w:szCs w:val="27"/>
        </w:rPr>
        <w:t>ения</w:t>
      </w:r>
      <w:r w:rsidRPr="00D26C82">
        <w:rPr>
          <w:rFonts w:eastAsia="Times New Roman"/>
          <w:color w:val="000000"/>
          <w:spacing w:val="66"/>
          <w:sz w:val="27"/>
          <w:szCs w:val="27"/>
        </w:rPr>
        <w:t xml:space="preserve"> </w:t>
      </w:r>
      <w:r w:rsidRPr="00D26C82">
        <w:rPr>
          <w:rFonts w:eastAsia="Times New Roman"/>
          <w:color w:val="000000"/>
          <w:sz w:val="27"/>
          <w:szCs w:val="27"/>
        </w:rPr>
        <w:t>в установленный</w:t>
      </w:r>
      <w:r w:rsidRPr="00D26C82">
        <w:rPr>
          <w:rFonts w:eastAsia="Times New Roman"/>
          <w:color w:val="000000"/>
          <w:spacing w:val="135"/>
          <w:sz w:val="27"/>
          <w:szCs w:val="27"/>
        </w:rPr>
        <w:t xml:space="preserve"> </w:t>
      </w:r>
      <w:r w:rsidRPr="00D26C82">
        <w:rPr>
          <w:rFonts w:eastAsia="Times New Roman"/>
          <w:color w:val="000000"/>
          <w:sz w:val="27"/>
          <w:szCs w:val="27"/>
        </w:rPr>
        <w:t>срок</w:t>
      </w:r>
      <w:r w:rsidRPr="00D26C82">
        <w:rPr>
          <w:rFonts w:eastAsia="Times New Roman"/>
          <w:color w:val="000000"/>
          <w:spacing w:val="135"/>
          <w:sz w:val="27"/>
          <w:szCs w:val="27"/>
        </w:rPr>
        <w:t xml:space="preserve"> </w:t>
      </w:r>
      <w:r w:rsidRPr="00D26C82">
        <w:rPr>
          <w:rFonts w:eastAsia="Times New Roman"/>
          <w:color w:val="000000"/>
          <w:sz w:val="27"/>
          <w:szCs w:val="27"/>
        </w:rPr>
        <w:t>платы</w:t>
      </w:r>
      <w:r w:rsidRPr="00D26C82">
        <w:rPr>
          <w:rFonts w:eastAsia="Times New Roman"/>
          <w:color w:val="000000"/>
          <w:spacing w:val="135"/>
          <w:sz w:val="27"/>
          <w:szCs w:val="27"/>
        </w:rPr>
        <w:t xml:space="preserve"> </w:t>
      </w:r>
      <w:r w:rsidRPr="00D26C82">
        <w:rPr>
          <w:rFonts w:eastAsia="Times New Roman"/>
          <w:color w:val="000000"/>
          <w:sz w:val="27"/>
          <w:szCs w:val="27"/>
        </w:rPr>
        <w:t>за</w:t>
      </w:r>
      <w:r w:rsidRPr="00D26C82">
        <w:rPr>
          <w:rFonts w:eastAsia="Times New Roman"/>
          <w:color w:val="000000"/>
          <w:spacing w:val="134"/>
          <w:sz w:val="27"/>
          <w:szCs w:val="27"/>
        </w:rPr>
        <w:t xml:space="preserve"> </w:t>
      </w:r>
      <w:r w:rsidRPr="00D26C82">
        <w:rPr>
          <w:rFonts w:eastAsia="Times New Roman"/>
          <w:color w:val="000000"/>
          <w:sz w:val="27"/>
          <w:szCs w:val="27"/>
        </w:rPr>
        <w:t>жилое</w:t>
      </w:r>
      <w:r w:rsidRPr="00D26C82">
        <w:rPr>
          <w:rFonts w:eastAsia="Times New Roman"/>
          <w:color w:val="000000"/>
          <w:spacing w:val="135"/>
          <w:sz w:val="27"/>
          <w:szCs w:val="27"/>
        </w:rPr>
        <w:t xml:space="preserve"> </w:t>
      </w:r>
      <w:r w:rsidRPr="00D26C82">
        <w:rPr>
          <w:rFonts w:eastAsia="Times New Roman"/>
          <w:color w:val="000000"/>
          <w:sz w:val="27"/>
          <w:szCs w:val="27"/>
        </w:rPr>
        <w:t>помещ</w:t>
      </w:r>
      <w:r w:rsidRPr="00D26C82">
        <w:rPr>
          <w:rFonts w:eastAsia="Times New Roman"/>
          <w:color w:val="000000"/>
          <w:spacing w:val="1"/>
          <w:sz w:val="27"/>
          <w:szCs w:val="27"/>
        </w:rPr>
        <w:t>е</w:t>
      </w:r>
      <w:r w:rsidRPr="00D26C82">
        <w:rPr>
          <w:rFonts w:eastAsia="Times New Roman"/>
          <w:color w:val="000000"/>
          <w:sz w:val="27"/>
          <w:szCs w:val="27"/>
        </w:rPr>
        <w:t>ние</w:t>
      </w:r>
      <w:r w:rsidRPr="00D26C82">
        <w:rPr>
          <w:rFonts w:eastAsia="Times New Roman"/>
          <w:color w:val="000000"/>
          <w:spacing w:val="134"/>
          <w:sz w:val="27"/>
          <w:szCs w:val="27"/>
        </w:rPr>
        <w:t xml:space="preserve"> </w:t>
      </w:r>
      <w:r w:rsidRPr="00D26C82">
        <w:rPr>
          <w:rFonts w:eastAsia="Times New Roman"/>
          <w:color w:val="000000"/>
          <w:sz w:val="27"/>
          <w:szCs w:val="27"/>
        </w:rPr>
        <w:t>и</w:t>
      </w:r>
      <w:r w:rsidRPr="00D26C82">
        <w:rPr>
          <w:rFonts w:eastAsia="Times New Roman"/>
          <w:color w:val="000000"/>
          <w:spacing w:val="135"/>
          <w:sz w:val="27"/>
          <w:szCs w:val="27"/>
        </w:rPr>
        <w:t xml:space="preserve"> </w:t>
      </w:r>
      <w:r w:rsidRPr="00D26C82">
        <w:rPr>
          <w:rFonts w:eastAsia="Times New Roman"/>
          <w:color w:val="000000"/>
          <w:sz w:val="27"/>
          <w:szCs w:val="27"/>
        </w:rPr>
        <w:t>(или)</w:t>
      </w:r>
      <w:r w:rsidRPr="00D26C82">
        <w:rPr>
          <w:rFonts w:eastAsia="Times New Roman"/>
          <w:color w:val="000000"/>
          <w:spacing w:val="134"/>
          <w:sz w:val="27"/>
          <w:szCs w:val="27"/>
        </w:rPr>
        <w:t xml:space="preserve"> </w:t>
      </w:r>
      <w:r w:rsidRPr="00D26C82">
        <w:rPr>
          <w:rFonts w:eastAsia="Times New Roman"/>
          <w:color w:val="000000"/>
          <w:sz w:val="27"/>
          <w:szCs w:val="27"/>
        </w:rPr>
        <w:t>ко</w:t>
      </w:r>
      <w:r w:rsidRPr="00D26C82">
        <w:rPr>
          <w:rFonts w:eastAsia="Times New Roman"/>
          <w:color w:val="000000"/>
          <w:spacing w:val="1"/>
          <w:sz w:val="27"/>
          <w:szCs w:val="27"/>
        </w:rPr>
        <w:t>м</w:t>
      </w:r>
      <w:r w:rsidRPr="00D26C82">
        <w:rPr>
          <w:rFonts w:eastAsia="Times New Roman"/>
          <w:color w:val="000000"/>
          <w:sz w:val="27"/>
          <w:szCs w:val="27"/>
        </w:rPr>
        <w:t>мунальные</w:t>
      </w:r>
      <w:r w:rsidRPr="00D26C82">
        <w:rPr>
          <w:rFonts w:eastAsia="Times New Roman"/>
          <w:color w:val="000000"/>
          <w:spacing w:val="135"/>
          <w:sz w:val="27"/>
          <w:szCs w:val="27"/>
        </w:rPr>
        <w:t xml:space="preserve"> </w:t>
      </w:r>
      <w:r w:rsidRPr="00D26C82">
        <w:rPr>
          <w:rFonts w:eastAsia="Times New Roman"/>
          <w:color w:val="000000"/>
          <w:sz w:val="27"/>
          <w:szCs w:val="27"/>
        </w:rPr>
        <w:t>услуги Наниматель</w:t>
      </w:r>
      <w:r w:rsidRPr="00D26C82">
        <w:rPr>
          <w:rFonts w:eastAsia="Times New Roman"/>
          <w:color w:val="000000"/>
          <w:spacing w:val="110"/>
          <w:sz w:val="27"/>
          <w:szCs w:val="27"/>
        </w:rPr>
        <w:t xml:space="preserve"> </w:t>
      </w:r>
      <w:r w:rsidRPr="00D26C82">
        <w:rPr>
          <w:rFonts w:eastAsia="Times New Roman"/>
          <w:color w:val="000000"/>
          <w:sz w:val="27"/>
          <w:szCs w:val="27"/>
        </w:rPr>
        <w:t>уплачива</w:t>
      </w:r>
      <w:r w:rsidRPr="00D26C82">
        <w:rPr>
          <w:rFonts w:eastAsia="Times New Roman"/>
          <w:color w:val="000000"/>
          <w:spacing w:val="1"/>
          <w:sz w:val="27"/>
          <w:szCs w:val="27"/>
        </w:rPr>
        <w:t>е</w:t>
      </w:r>
      <w:r w:rsidRPr="00D26C82">
        <w:rPr>
          <w:rFonts w:eastAsia="Times New Roman"/>
          <w:color w:val="000000"/>
          <w:sz w:val="27"/>
          <w:szCs w:val="27"/>
        </w:rPr>
        <w:t>т</w:t>
      </w:r>
      <w:r w:rsidRPr="00D26C82">
        <w:rPr>
          <w:rFonts w:eastAsia="Times New Roman"/>
          <w:color w:val="000000"/>
          <w:spacing w:val="109"/>
          <w:sz w:val="27"/>
          <w:szCs w:val="27"/>
        </w:rPr>
        <w:t xml:space="preserve"> </w:t>
      </w:r>
      <w:r w:rsidRPr="00D26C82">
        <w:rPr>
          <w:rFonts w:eastAsia="Times New Roman"/>
          <w:color w:val="000000"/>
          <w:sz w:val="27"/>
          <w:szCs w:val="27"/>
        </w:rPr>
        <w:t>Наймод</w:t>
      </w:r>
      <w:r w:rsidRPr="00D26C82">
        <w:rPr>
          <w:rFonts w:eastAsia="Times New Roman"/>
          <w:color w:val="000000"/>
          <w:spacing w:val="1"/>
          <w:sz w:val="27"/>
          <w:szCs w:val="27"/>
        </w:rPr>
        <w:t>а</w:t>
      </w:r>
      <w:r w:rsidRPr="00D26C82">
        <w:rPr>
          <w:rFonts w:eastAsia="Times New Roman"/>
          <w:color w:val="000000"/>
          <w:sz w:val="27"/>
          <w:szCs w:val="27"/>
        </w:rPr>
        <w:t>телю</w:t>
      </w:r>
      <w:r w:rsidRPr="00D26C82">
        <w:rPr>
          <w:rFonts w:eastAsia="Times New Roman"/>
          <w:color w:val="000000"/>
          <w:spacing w:val="109"/>
          <w:sz w:val="27"/>
          <w:szCs w:val="27"/>
        </w:rPr>
        <w:t xml:space="preserve"> </w:t>
      </w:r>
      <w:r w:rsidRPr="00D26C82">
        <w:rPr>
          <w:rFonts w:eastAsia="Times New Roman"/>
          <w:color w:val="000000"/>
          <w:sz w:val="27"/>
          <w:szCs w:val="27"/>
        </w:rPr>
        <w:t>пени</w:t>
      </w:r>
      <w:r w:rsidRPr="00D26C82">
        <w:rPr>
          <w:rFonts w:eastAsia="Times New Roman"/>
          <w:color w:val="000000"/>
          <w:spacing w:val="110"/>
          <w:sz w:val="27"/>
          <w:szCs w:val="27"/>
        </w:rPr>
        <w:t xml:space="preserve"> </w:t>
      </w:r>
      <w:r w:rsidRPr="00D26C82">
        <w:rPr>
          <w:rFonts w:eastAsia="Times New Roman"/>
          <w:color w:val="000000"/>
          <w:sz w:val="27"/>
          <w:szCs w:val="27"/>
        </w:rPr>
        <w:t>в</w:t>
      </w:r>
      <w:r w:rsidRPr="00D26C82">
        <w:rPr>
          <w:rFonts w:eastAsia="Times New Roman"/>
          <w:color w:val="000000"/>
          <w:spacing w:val="109"/>
          <w:sz w:val="27"/>
          <w:szCs w:val="27"/>
        </w:rPr>
        <w:t xml:space="preserve"> </w:t>
      </w:r>
      <w:r w:rsidRPr="00D26C82">
        <w:rPr>
          <w:rFonts w:eastAsia="Times New Roman"/>
          <w:color w:val="000000"/>
          <w:sz w:val="27"/>
          <w:szCs w:val="27"/>
        </w:rPr>
        <w:t>разм</w:t>
      </w:r>
      <w:r w:rsidRPr="00D26C82">
        <w:rPr>
          <w:rFonts w:eastAsia="Times New Roman"/>
          <w:color w:val="000000"/>
          <w:spacing w:val="1"/>
          <w:sz w:val="27"/>
          <w:szCs w:val="27"/>
        </w:rPr>
        <w:t>е</w:t>
      </w:r>
      <w:r w:rsidRPr="00D26C82">
        <w:rPr>
          <w:rFonts w:eastAsia="Times New Roman"/>
          <w:color w:val="000000"/>
          <w:sz w:val="27"/>
          <w:szCs w:val="27"/>
        </w:rPr>
        <w:t>ре,</w:t>
      </w:r>
      <w:r w:rsidRPr="00D26C82">
        <w:rPr>
          <w:rFonts w:eastAsia="Times New Roman"/>
          <w:color w:val="000000"/>
          <w:spacing w:val="109"/>
          <w:sz w:val="27"/>
          <w:szCs w:val="27"/>
        </w:rPr>
        <w:t xml:space="preserve"> </w:t>
      </w:r>
      <w:r w:rsidRPr="00D26C82">
        <w:rPr>
          <w:rFonts w:eastAsia="Times New Roman"/>
          <w:color w:val="000000"/>
          <w:sz w:val="27"/>
          <w:szCs w:val="27"/>
        </w:rPr>
        <w:t>установл</w:t>
      </w:r>
      <w:r w:rsidRPr="00D26C82">
        <w:rPr>
          <w:rFonts w:eastAsia="Times New Roman"/>
          <w:color w:val="000000"/>
          <w:spacing w:val="1"/>
          <w:sz w:val="27"/>
          <w:szCs w:val="27"/>
        </w:rPr>
        <w:t>е</w:t>
      </w:r>
      <w:r w:rsidRPr="00D26C82">
        <w:rPr>
          <w:rFonts w:eastAsia="Times New Roman"/>
          <w:color w:val="000000"/>
          <w:sz w:val="27"/>
          <w:szCs w:val="27"/>
        </w:rPr>
        <w:t>нном</w:t>
      </w:r>
      <w:r w:rsidRPr="00D26C82">
        <w:rPr>
          <w:rFonts w:eastAsia="Times New Roman"/>
          <w:color w:val="000000"/>
          <w:spacing w:val="109"/>
          <w:sz w:val="27"/>
          <w:szCs w:val="27"/>
        </w:rPr>
        <w:t xml:space="preserve"> </w:t>
      </w:r>
      <w:r w:rsidRPr="00D26C82">
        <w:rPr>
          <w:rFonts w:eastAsia="Times New Roman"/>
          <w:color w:val="000000"/>
          <w:sz w:val="27"/>
          <w:szCs w:val="27"/>
        </w:rPr>
        <w:t>Жилищн</w:t>
      </w:r>
      <w:r w:rsidRPr="00D26C82">
        <w:rPr>
          <w:rFonts w:eastAsia="Times New Roman"/>
          <w:color w:val="000000"/>
          <w:spacing w:val="1"/>
          <w:sz w:val="27"/>
          <w:szCs w:val="27"/>
        </w:rPr>
        <w:t>ы</w:t>
      </w:r>
      <w:r w:rsidRPr="00D26C82">
        <w:rPr>
          <w:rFonts w:eastAsia="Times New Roman"/>
          <w:color w:val="000000"/>
          <w:sz w:val="27"/>
          <w:szCs w:val="27"/>
        </w:rPr>
        <w:t>м кодек</w:t>
      </w:r>
      <w:r w:rsidRPr="00D26C82">
        <w:rPr>
          <w:rFonts w:eastAsia="Times New Roman"/>
          <w:color w:val="000000"/>
          <w:spacing w:val="1"/>
          <w:sz w:val="27"/>
          <w:szCs w:val="27"/>
        </w:rPr>
        <w:t>с</w:t>
      </w:r>
      <w:r w:rsidRPr="00D26C82">
        <w:rPr>
          <w:rFonts w:eastAsia="Times New Roman"/>
          <w:color w:val="000000"/>
          <w:sz w:val="27"/>
          <w:szCs w:val="27"/>
        </w:rPr>
        <w:t>ом</w:t>
      </w:r>
      <w:r w:rsidRPr="00D26C82">
        <w:rPr>
          <w:rFonts w:eastAsia="Times New Roman"/>
          <w:color w:val="000000"/>
          <w:spacing w:val="173"/>
          <w:sz w:val="27"/>
          <w:szCs w:val="27"/>
        </w:rPr>
        <w:t xml:space="preserve"> </w:t>
      </w:r>
      <w:r w:rsidRPr="00D26C82">
        <w:rPr>
          <w:rFonts w:eastAsia="Times New Roman"/>
          <w:color w:val="000000"/>
          <w:sz w:val="27"/>
          <w:szCs w:val="27"/>
        </w:rPr>
        <w:t>Россий</w:t>
      </w:r>
      <w:r w:rsidRPr="00D26C82">
        <w:rPr>
          <w:rFonts w:eastAsia="Times New Roman"/>
          <w:color w:val="000000"/>
          <w:spacing w:val="1"/>
          <w:sz w:val="27"/>
          <w:szCs w:val="27"/>
        </w:rPr>
        <w:t>с</w:t>
      </w:r>
      <w:r w:rsidRPr="00D26C82">
        <w:rPr>
          <w:rFonts w:eastAsia="Times New Roman"/>
          <w:color w:val="000000"/>
          <w:sz w:val="27"/>
          <w:szCs w:val="27"/>
        </w:rPr>
        <w:t>кой</w:t>
      </w:r>
      <w:r w:rsidRPr="00D26C82">
        <w:rPr>
          <w:rFonts w:eastAsia="Times New Roman"/>
          <w:color w:val="000000"/>
          <w:spacing w:val="173"/>
          <w:sz w:val="27"/>
          <w:szCs w:val="27"/>
        </w:rPr>
        <w:t xml:space="preserve"> </w:t>
      </w:r>
      <w:r w:rsidRPr="00D26C82">
        <w:rPr>
          <w:rFonts w:eastAsia="Times New Roman"/>
          <w:color w:val="000000"/>
          <w:sz w:val="27"/>
          <w:szCs w:val="27"/>
        </w:rPr>
        <w:t>Фе</w:t>
      </w:r>
      <w:r w:rsidRPr="00D26C82">
        <w:rPr>
          <w:rFonts w:eastAsia="Times New Roman"/>
          <w:color w:val="000000"/>
          <w:spacing w:val="1"/>
          <w:sz w:val="27"/>
          <w:szCs w:val="27"/>
        </w:rPr>
        <w:t>д</w:t>
      </w:r>
      <w:r w:rsidRPr="00D26C82">
        <w:rPr>
          <w:rFonts w:eastAsia="Times New Roman"/>
          <w:color w:val="000000"/>
          <w:sz w:val="27"/>
          <w:szCs w:val="27"/>
        </w:rPr>
        <w:t>ерации,</w:t>
      </w:r>
      <w:r w:rsidRPr="00D26C82">
        <w:rPr>
          <w:rFonts w:eastAsia="Times New Roman"/>
          <w:color w:val="000000"/>
          <w:spacing w:val="173"/>
          <w:sz w:val="27"/>
          <w:szCs w:val="27"/>
        </w:rPr>
        <w:t xml:space="preserve"> </w:t>
      </w:r>
      <w:r w:rsidRPr="00D26C82">
        <w:rPr>
          <w:rFonts w:eastAsia="Times New Roman"/>
          <w:color w:val="000000"/>
          <w:sz w:val="27"/>
          <w:szCs w:val="27"/>
        </w:rPr>
        <w:t>что</w:t>
      </w:r>
      <w:r w:rsidRPr="00D26C82">
        <w:rPr>
          <w:rFonts w:eastAsia="Times New Roman"/>
          <w:color w:val="000000"/>
          <w:spacing w:val="174"/>
          <w:sz w:val="27"/>
          <w:szCs w:val="27"/>
        </w:rPr>
        <w:t xml:space="preserve"> </w:t>
      </w:r>
      <w:r w:rsidRPr="00D26C82">
        <w:rPr>
          <w:rFonts w:eastAsia="Times New Roman"/>
          <w:color w:val="000000"/>
          <w:sz w:val="27"/>
          <w:szCs w:val="27"/>
        </w:rPr>
        <w:t>не</w:t>
      </w:r>
      <w:r w:rsidRPr="00D26C82">
        <w:rPr>
          <w:rFonts w:eastAsia="Times New Roman"/>
          <w:color w:val="000000"/>
          <w:spacing w:val="173"/>
          <w:sz w:val="27"/>
          <w:szCs w:val="27"/>
        </w:rPr>
        <w:t xml:space="preserve"> </w:t>
      </w:r>
      <w:r w:rsidRPr="00D26C82">
        <w:rPr>
          <w:rFonts w:eastAsia="Times New Roman"/>
          <w:color w:val="000000"/>
          <w:sz w:val="27"/>
          <w:szCs w:val="27"/>
        </w:rPr>
        <w:t>освобо</w:t>
      </w:r>
      <w:r w:rsidRPr="00D26C82">
        <w:rPr>
          <w:rFonts w:eastAsia="Times New Roman"/>
          <w:color w:val="000000"/>
          <w:spacing w:val="1"/>
          <w:sz w:val="27"/>
          <w:szCs w:val="27"/>
        </w:rPr>
        <w:t>ж</w:t>
      </w:r>
      <w:r w:rsidRPr="00D26C82">
        <w:rPr>
          <w:rFonts w:eastAsia="Times New Roman"/>
          <w:color w:val="000000"/>
          <w:sz w:val="27"/>
          <w:szCs w:val="27"/>
        </w:rPr>
        <w:t>дает</w:t>
      </w:r>
      <w:r w:rsidRPr="00D26C82">
        <w:rPr>
          <w:rFonts w:eastAsia="Times New Roman"/>
          <w:color w:val="000000"/>
          <w:spacing w:val="173"/>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а</w:t>
      </w:r>
      <w:r w:rsidRPr="00D26C82">
        <w:rPr>
          <w:rFonts w:eastAsia="Times New Roman"/>
          <w:color w:val="000000"/>
          <w:sz w:val="27"/>
          <w:szCs w:val="27"/>
        </w:rPr>
        <w:t>нимателя</w:t>
      </w:r>
      <w:r w:rsidRPr="00D26C82">
        <w:rPr>
          <w:rFonts w:eastAsia="Times New Roman"/>
          <w:color w:val="000000"/>
          <w:spacing w:val="174"/>
          <w:sz w:val="27"/>
          <w:szCs w:val="27"/>
        </w:rPr>
        <w:t xml:space="preserve"> </w:t>
      </w:r>
      <w:r w:rsidRPr="00D26C82">
        <w:rPr>
          <w:rFonts w:eastAsia="Times New Roman"/>
          <w:color w:val="000000"/>
          <w:sz w:val="27"/>
          <w:szCs w:val="27"/>
        </w:rPr>
        <w:t>от</w:t>
      </w:r>
      <w:r w:rsidRPr="00D26C82">
        <w:rPr>
          <w:rFonts w:eastAsia="Times New Roman"/>
          <w:color w:val="000000"/>
          <w:spacing w:val="173"/>
          <w:sz w:val="27"/>
          <w:szCs w:val="27"/>
        </w:rPr>
        <w:t xml:space="preserve"> </w:t>
      </w:r>
      <w:r w:rsidRPr="00D26C82">
        <w:rPr>
          <w:rFonts w:eastAsia="Times New Roman"/>
          <w:color w:val="000000"/>
          <w:sz w:val="27"/>
          <w:szCs w:val="27"/>
        </w:rPr>
        <w:t>уплаты причитающихся пл</w:t>
      </w:r>
      <w:r w:rsidRPr="00D26C82">
        <w:rPr>
          <w:rFonts w:eastAsia="Times New Roman"/>
          <w:color w:val="000000"/>
          <w:spacing w:val="1"/>
          <w:sz w:val="27"/>
          <w:szCs w:val="27"/>
        </w:rPr>
        <w:t>а</w:t>
      </w:r>
      <w:r w:rsidRPr="00D26C82">
        <w:rPr>
          <w:rFonts w:eastAsia="Times New Roman"/>
          <w:color w:val="000000"/>
          <w:sz w:val="27"/>
          <w:szCs w:val="27"/>
        </w:rPr>
        <w:t>тежей;</w:t>
      </w:r>
    </w:p>
    <w:p w14:paraId="10A797A6" w14:textId="77777777" w:rsidR="00D26C82" w:rsidRPr="00D26C82" w:rsidRDefault="00D26C82" w:rsidP="00D26C82">
      <w:pPr>
        <w:widowControl w:val="0"/>
        <w:spacing w:line="248" w:lineRule="auto"/>
        <w:jc w:val="both"/>
        <w:rPr>
          <w:rFonts w:eastAsia="Times New Roman"/>
          <w:color w:val="000000"/>
          <w:sz w:val="27"/>
          <w:szCs w:val="27"/>
        </w:rPr>
      </w:pPr>
      <w:r w:rsidRPr="00D26C82">
        <w:rPr>
          <w:rFonts w:eastAsia="Times New Roman"/>
          <w:color w:val="000000"/>
          <w:sz w:val="27"/>
          <w:szCs w:val="27"/>
        </w:rPr>
        <w:t>и)</w:t>
      </w:r>
      <w:r w:rsidRPr="00D26C82">
        <w:rPr>
          <w:rFonts w:eastAsia="Times New Roman"/>
          <w:color w:val="000000"/>
          <w:spacing w:val="96"/>
          <w:sz w:val="27"/>
          <w:szCs w:val="27"/>
        </w:rPr>
        <w:t xml:space="preserve"> </w:t>
      </w:r>
      <w:r w:rsidRPr="00D26C82">
        <w:rPr>
          <w:rFonts w:eastAsia="Times New Roman"/>
          <w:color w:val="000000"/>
          <w:sz w:val="27"/>
          <w:szCs w:val="27"/>
        </w:rPr>
        <w:t>перес</w:t>
      </w:r>
      <w:r w:rsidRPr="00D26C82">
        <w:rPr>
          <w:rFonts w:eastAsia="Times New Roman"/>
          <w:color w:val="000000"/>
          <w:spacing w:val="1"/>
          <w:sz w:val="27"/>
          <w:szCs w:val="27"/>
        </w:rPr>
        <w:t>е</w:t>
      </w:r>
      <w:r w:rsidRPr="00D26C82">
        <w:rPr>
          <w:rFonts w:eastAsia="Times New Roman"/>
          <w:color w:val="000000"/>
          <w:sz w:val="27"/>
          <w:szCs w:val="27"/>
        </w:rPr>
        <w:t>литься</w:t>
      </w:r>
      <w:r w:rsidRPr="00D26C82">
        <w:rPr>
          <w:rFonts w:eastAsia="Times New Roman"/>
          <w:color w:val="000000"/>
          <w:spacing w:val="4"/>
          <w:sz w:val="27"/>
          <w:szCs w:val="27"/>
        </w:rPr>
        <w:t xml:space="preserve"> </w:t>
      </w:r>
      <w:r w:rsidRPr="00D26C82">
        <w:rPr>
          <w:rFonts w:eastAsia="Times New Roman"/>
          <w:color w:val="000000"/>
          <w:sz w:val="27"/>
          <w:szCs w:val="27"/>
        </w:rPr>
        <w:t>с</w:t>
      </w:r>
      <w:r w:rsidRPr="00D26C82">
        <w:rPr>
          <w:rFonts w:eastAsia="Times New Roman"/>
          <w:color w:val="000000"/>
          <w:spacing w:val="4"/>
          <w:sz w:val="27"/>
          <w:szCs w:val="27"/>
        </w:rPr>
        <w:t xml:space="preserve"> </w:t>
      </w:r>
      <w:r w:rsidRPr="00D26C82">
        <w:rPr>
          <w:rFonts w:eastAsia="Times New Roman"/>
          <w:color w:val="000000"/>
          <w:sz w:val="27"/>
          <w:szCs w:val="27"/>
        </w:rPr>
        <w:t>членами</w:t>
      </w:r>
      <w:r w:rsidRPr="00D26C82">
        <w:rPr>
          <w:rFonts w:eastAsia="Times New Roman"/>
          <w:color w:val="000000"/>
          <w:spacing w:val="4"/>
          <w:sz w:val="27"/>
          <w:szCs w:val="27"/>
        </w:rPr>
        <w:t xml:space="preserve"> </w:t>
      </w:r>
      <w:r w:rsidRPr="00D26C82">
        <w:rPr>
          <w:rFonts w:eastAsia="Times New Roman"/>
          <w:color w:val="000000"/>
          <w:sz w:val="27"/>
          <w:szCs w:val="27"/>
        </w:rPr>
        <w:t>сво</w:t>
      </w:r>
      <w:r w:rsidRPr="00D26C82">
        <w:rPr>
          <w:rFonts w:eastAsia="Times New Roman"/>
          <w:color w:val="000000"/>
          <w:spacing w:val="1"/>
          <w:sz w:val="27"/>
          <w:szCs w:val="27"/>
        </w:rPr>
        <w:t>е</w:t>
      </w:r>
      <w:r w:rsidRPr="00D26C82">
        <w:rPr>
          <w:rFonts w:eastAsia="Times New Roman"/>
          <w:color w:val="000000"/>
          <w:sz w:val="27"/>
          <w:szCs w:val="27"/>
        </w:rPr>
        <w:t>й</w:t>
      </w:r>
      <w:r w:rsidRPr="00D26C82">
        <w:rPr>
          <w:rFonts w:eastAsia="Times New Roman"/>
          <w:color w:val="000000"/>
          <w:spacing w:val="3"/>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емьи</w:t>
      </w:r>
      <w:r w:rsidRPr="00D26C82">
        <w:rPr>
          <w:rFonts w:eastAsia="Times New Roman"/>
          <w:color w:val="000000"/>
          <w:spacing w:val="4"/>
          <w:sz w:val="27"/>
          <w:szCs w:val="27"/>
        </w:rPr>
        <w:t xml:space="preserve"> </w:t>
      </w:r>
      <w:r w:rsidRPr="00D26C82">
        <w:rPr>
          <w:rFonts w:eastAsia="Times New Roman"/>
          <w:color w:val="000000"/>
          <w:sz w:val="27"/>
          <w:szCs w:val="27"/>
        </w:rPr>
        <w:t>в</w:t>
      </w:r>
      <w:r w:rsidRPr="00D26C82">
        <w:rPr>
          <w:rFonts w:eastAsia="Times New Roman"/>
          <w:color w:val="000000"/>
          <w:spacing w:val="3"/>
          <w:sz w:val="27"/>
          <w:szCs w:val="27"/>
        </w:rPr>
        <w:t xml:space="preserve"> </w:t>
      </w:r>
      <w:r w:rsidRPr="00D26C82">
        <w:rPr>
          <w:rFonts w:eastAsia="Times New Roman"/>
          <w:color w:val="000000"/>
          <w:sz w:val="27"/>
          <w:szCs w:val="27"/>
        </w:rPr>
        <w:t>пор</w:t>
      </w:r>
      <w:r w:rsidRPr="00D26C82">
        <w:rPr>
          <w:rFonts w:eastAsia="Times New Roman"/>
          <w:color w:val="000000"/>
          <w:spacing w:val="1"/>
          <w:sz w:val="27"/>
          <w:szCs w:val="27"/>
        </w:rPr>
        <w:t>я</w:t>
      </w:r>
      <w:r w:rsidRPr="00D26C82">
        <w:rPr>
          <w:rFonts w:eastAsia="Times New Roman"/>
          <w:color w:val="000000"/>
          <w:sz w:val="27"/>
          <w:szCs w:val="27"/>
        </w:rPr>
        <w:t>дке,</w:t>
      </w:r>
      <w:r w:rsidRPr="00D26C82">
        <w:rPr>
          <w:rFonts w:eastAsia="Times New Roman"/>
          <w:color w:val="000000"/>
          <w:spacing w:val="4"/>
          <w:sz w:val="27"/>
          <w:szCs w:val="27"/>
        </w:rPr>
        <w:t xml:space="preserve"> </w:t>
      </w:r>
      <w:r w:rsidRPr="00D26C82">
        <w:rPr>
          <w:rFonts w:eastAsia="Times New Roman"/>
          <w:color w:val="000000"/>
          <w:sz w:val="27"/>
          <w:szCs w:val="27"/>
        </w:rPr>
        <w:t>установл</w:t>
      </w:r>
      <w:r w:rsidRPr="00D26C82">
        <w:rPr>
          <w:rFonts w:eastAsia="Times New Roman"/>
          <w:color w:val="000000"/>
          <w:spacing w:val="1"/>
          <w:sz w:val="27"/>
          <w:szCs w:val="27"/>
        </w:rPr>
        <w:t>е</w:t>
      </w:r>
      <w:r w:rsidRPr="00D26C82">
        <w:rPr>
          <w:rFonts w:eastAsia="Times New Roman"/>
          <w:color w:val="000000"/>
          <w:sz w:val="27"/>
          <w:szCs w:val="27"/>
        </w:rPr>
        <w:t>нном</w:t>
      </w:r>
      <w:r w:rsidRPr="00D26C82">
        <w:rPr>
          <w:rFonts w:eastAsia="Times New Roman"/>
          <w:color w:val="000000"/>
          <w:spacing w:val="4"/>
          <w:sz w:val="27"/>
          <w:szCs w:val="27"/>
        </w:rPr>
        <w:t xml:space="preserve"> </w:t>
      </w:r>
      <w:r w:rsidRPr="00D26C82">
        <w:rPr>
          <w:rFonts w:eastAsia="Times New Roman"/>
          <w:color w:val="000000"/>
          <w:sz w:val="27"/>
          <w:szCs w:val="27"/>
        </w:rPr>
        <w:t>Жилищным</w:t>
      </w:r>
      <w:r w:rsidRPr="00D26C82">
        <w:rPr>
          <w:rFonts w:eastAsia="Times New Roman"/>
          <w:color w:val="000000"/>
          <w:spacing w:val="4"/>
          <w:sz w:val="27"/>
          <w:szCs w:val="27"/>
        </w:rPr>
        <w:t xml:space="preserve"> </w:t>
      </w:r>
      <w:r w:rsidRPr="00D26C82">
        <w:rPr>
          <w:rFonts w:eastAsia="Times New Roman"/>
          <w:color w:val="000000"/>
          <w:sz w:val="27"/>
          <w:szCs w:val="27"/>
        </w:rPr>
        <w:t>код</w:t>
      </w:r>
      <w:r w:rsidRPr="00D26C82">
        <w:rPr>
          <w:rFonts w:eastAsia="Times New Roman"/>
          <w:color w:val="000000"/>
          <w:spacing w:val="1"/>
          <w:sz w:val="27"/>
          <w:szCs w:val="27"/>
        </w:rPr>
        <w:t>е</w:t>
      </w:r>
      <w:r w:rsidRPr="00D26C82">
        <w:rPr>
          <w:rFonts w:eastAsia="Times New Roman"/>
          <w:color w:val="000000"/>
          <w:sz w:val="27"/>
          <w:szCs w:val="27"/>
        </w:rPr>
        <w:t>ксом Российской</w:t>
      </w:r>
      <w:r w:rsidRPr="00D26C82">
        <w:rPr>
          <w:rFonts w:eastAsia="Times New Roman"/>
          <w:color w:val="000000"/>
          <w:spacing w:val="16"/>
          <w:sz w:val="27"/>
          <w:szCs w:val="27"/>
        </w:rPr>
        <w:t xml:space="preserve"> </w:t>
      </w:r>
      <w:r w:rsidRPr="00D26C82">
        <w:rPr>
          <w:rFonts w:eastAsia="Times New Roman"/>
          <w:color w:val="000000"/>
          <w:sz w:val="27"/>
          <w:szCs w:val="27"/>
        </w:rPr>
        <w:t>Ф</w:t>
      </w:r>
      <w:r w:rsidRPr="00D26C82">
        <w:rPr>
          <w:rFonts w:eastAsia="Times New Roman"/>
          <w:color w:val="000000"/>
          <w:spacing w:val="1"/>
          <w:sz w:val="27"/>
          <w:szCs w:val="27"/>
        </w:rPr>
        <w:t>е</w:t>
      </w:r>
      <w:r w:rsidRPr="00D26C82">
        <w:rPr>
          <w:rFonts w:eastAsia="Times New Roman"/>
          <w:color w:val="000000"/>
          <w:sz w:val="27"/>
          <w:szCs w:val="27"/>
        </w:rPr>
        <w:t>дерации,</w:t>
      </w:r>
      <w:r w:rsidRPr="00D26C82">
        <w:rPr>
          <w:rFonts w:eastAsia="Times New Roman"/>
          <w:color w:val="000000"/>
          <w:spacing w:val="16"/>
          <w:sz w:val="27"/>
          <w:szCs w:val="27"/>
        </w:rPr>
        <w:t xml:space="preserve"> </w:t>
      </w:r>
      <w:r w:rsidRPr="00D26C82">
        <w:rPr>
          <w:rFonts w:eastAsia="Times New Roman"/>
          <w:color w:val="000000"/>
          <w:sz w:val="27"/>
          <w:szCs w:val="27"/>
        </w:rPr>
        <w:t>на</w:t>
      </w:r>
      <w:r w:rsidRPr="00D26C82">
        <w:rPr>
          <w:rFonts w:eastAsia="Times New Roman"/>
          <w:color w:val="000000"/>
          <w:spacing w:val="17"/>
          <w:sz w:val="27"/>
          <w:szCs w:val="27"/>
        </w:rPr>
        <w:t xml:space="preserve"> </w:t>
      </w:r>
      <w:r w:rsidRPr="00D26C82">
        <w:rPr>
          <w:rFonts w:eastAsia="Times New Roman"/>
          <w:color w:val="000000"/>
          <w:sz w:val="27"/>
          <w:szCs w:val="27"/>
        </w:rPr>
        <w:t>время</w:t>
      </w:r>
      <w:r w:rsidRPr="00D26C82">
        <w:rPr>
          <w:rFonts w:eastAsia="Times New Roman"/>
          <w:color w:val="000000"/>
          <w:spacing w:val="16"/>
          <w:sz w:val="27"/>
          <w:szCs w:val="27"/>
        </w:rPr>
        <w:t xml:space="preserve"> </w:t>
      </w:r>
      <w:r w:rsidRPr="00D26C82">
        <w:rPr>
          <w:rFonts w:eastAsia="Times New Roman"/>
          <w:color w:val="000000"/>
          <w:sz w:val="27"/>
          <w:szCs w:val="27"/>
        </w:rPr>
        <w:t>пров</w:t>
      </w:r>
      <w:r w:rsidRPr="00D26C82">
        <w:rPr>
          <w:rFonts w:eastAsia="Times New Roman"/>
          <w:color w:val="000000"/>
          <w:spacing w:val="1"/>
          <w:sz w:val="27"/>
          <w:szCs w:val="27"/>
        </w:rPr>
        <w:t>е</w:t>
      </w:r>
      <w:r w:rsidRPr="00D26C82">
        <w:rPr>
          <w:rFonts w:eastAsia="Times New Roman"/>
          <w:color w:val="000000"/>
          <w:sz w:val="27"/>
          <w:szCs w:val="27"/>
        </w:rPr>
        <w:t>дения</w:t>
      </w:r>
      <w:r w:rsidRPr="00D26C82">
        <w:rPr>
          <w:rFonts w:eastAsia="Times New Roman"/>
          <w:color w:val="000000"/>
          <w:spacing w:val="16"/>
          <w:sz w:val="27"/>
          <w:szCs w:val="27"/>
        </w:rPr>
        <w:t xml:space="preserve"> </w:t>
      </w:r>
      <w:r w:rsidRPr="00D26C82">
        <w:rPr>
          <w:rFonts w:eastAsia="Times New Roman"/>
          <w:color w:val="000000"/>
          <w:sz w:val="27"/>
          <w:szCs w:val="27"/>
        </w:rPr>
        <w:t>к</w:t>
      </w:r>
      <w:r w:rsidRPr="00D26C82">
        <w:rPr>
          <w:rFonts w:eastAsia="Times New Roman"/>
          <w:color w:val="000000"/>
          <w:spacing w:val="1"/>
          <w:sz w:val="27"/>
          <w:szCs w:val="27"/>
        </w:rPr>
        <w:t>а</w:t>
      </w:r>
      <w:r w:rsidRPr="00D26C82">
        <w:rPr>
          <w:rFonts w:eastAsia="Times New Roman"/>
          <w:color w:val="000000"/>
          <w:sz w:val="27"/>
          <w:szCs w:val="27"/>
        </w:rPr>
        <w:t>питального</w:t>
      </w:r>
      <w:r w:rsidRPr="00D26C82">
        <w:rPr>
          <w:rFonts w:eastAsia="Times New Roman"/>
          <w:color w:val="000000"/>
          <w:spacing w:val="16"/>
          <w:sz w:val="27"/>
          <w:szCs w:val="27"/>
        </w:rPr>
        <w:t xml:space="preserve"> </w:t>
      </w:r>
      <w:r w:rsidRPr="00D26C82">
        <w:rPr>
          <w:rFonts w:eastAsia="Times New Roman"/>
          <w:color w:val="000000"/>
          <w:sz w:val="27"/>
          <w:szCs w:val="27"/>
        </w:rPr>
        <w:t>ремонта</w:t>
      </w:r>
      <w:r w:rsidRPr="00D26C82">
        <w:rPr>
          <w:rFonts w:eastAsia="Times New Roman"/>
          <w:color w:val="000000"/>
          <w:spacing w:val="17"/>
          <w:sz w:val="27"/>
          <w:szCs w:val="27"/>
        </w:rPr>
        <w:t xml:space="preserve"> </w:t>
      </w:r>
      <w:r w:rsidRPr="00D26C82">
        <w:rPr>
          <w:rFonts w:eastAsia="Times New Roman"/>
          <w:color w:val="000000"/>
          <w:sz w:val="27"/>
          <w:szCs w:val="27"/>
        </w:rPr>
        <w:t>или</w:t>
      </w:r>
      <w:r w:rsidRPr="00D26C82">
        <w:rPr>
          <w:rFonts w:eastAsia="Times New Roman"/>
          <w:color w:val="000000"/>
          <w:spacing w:val="16"/>
          <w:sz w:val="27"/>
          <w:szCs w:val="27"/>
        </w:rPr>
        <w:t xml:space="preserve"> </w:t>
      </w:r>
      <w:r w:rsidRPr="00D26C82">
        <w:rPr>
          <w:rFonts w:eastAsia="Times New Roman"/>
          <w:color w:val="000000"/>
          <w:sz w:val="27"/>
          <w:szCs w:val="27"/>
        </w:rPr>
        <w:t>реконстру</w:t>
      </w:r>
      <w:r w:rsidRPr="00D26C82">
        <w:rPr>
          <w:rFonts w:eastAsia="Times New Roman"/>
          <w:color w:val="000000"/>
          <w:spacing w:val="1"/>
          <w:sz w:val="27"/>
          <w:szCs w:val="27"/>
        </w:rPr>
        <w:t>к</w:t>
      </w:r>
      <w:r w:rsidRPr="00D26C82">
        <w:rPr>
          <w:rFonts w:eastAsia="Times New Roman"/>
          <w:color w:val="000000"/>
          <w:sz w:val="27"/>
          <w:szCs w:val="27"/>
        </w:rPr>
        <w:t>ции дома,</w:t>
      </w:r>
      <w:r w:rsidRPr="00D26C82">
        <w:rPr>
          <w:rFonts w:eastAsia="Times New Roman"/>
          <w:color w:val="000000"/>
          <w:spacing w:val="104"/>
          <w:sz w:val="27"/>
          <w:szCs w:val="27"/>
        </w:rPr>
        <w:t xml:space="preserve"> </w:t>
      </w:r>
      <w:r w:rsidRPr="00D26C82">
        <w:rPr>
          <w:rFonts w:eastAsia="Times New Roman"/>
          <w:color w:val="000000"/>
          <w:sz w:val="27"/>
          <w:szCs w:val="27"/>
        </w:rPr>
        <w:t>в</w:t>
      </w:r>
      <w:r w:rsidRPr="00D26C82">
        <w:rPr>
          <w:rFonts w:eastAsia="Times New Roman"/>
          <w:color w:val="000000"/>
          <w:spacing w:val="104"/>
          <w:sz w:val="27"/>
          <w:szCs w:val="27"/>
        </w:rPr>
        <w:t xml:space="preserve"> </w:t>
      </w:r>
      <w:r w:rsidRPr="00D26C82">
        <w:rPr>
          <w:rFonts w:eastAsia="Times New Roman"/>
          <w:color w:val="000000"/>
          <w:spacing w:val="1"/>
          <w:sz w:val="27"/>
          <w:szCs w:val="27"/>
        </w:rPr>
        <w:t>к</w:t>
      </w:r>
      <w:r w:rsidRPr="00D26C82">
        <w:rPr>
          <w:rFonts w:eastAsia="Times New Roman"/>
          <w:color w:val="000000"/>
          <w:sz w:val="27"/>
          <w:szCs w:val="27"/>
        </w:rPr>
        <w:t>отором</w:t>
      </w:r>
      <w:r w:rsidRPr="00D26C82">
        <w:rPr>
          <w:rFonts w:eastAsia="Times New Roman"/>
          <w:color w:val="000000"/>
          <w:spacing w:val="104"/>
          <w:sz w:val="27"/>
          <w:szCs w:val="27"/>
        </w:rPr>
        <w:t xml:space="preserve"> </w:t>
      </w:r>
      <w:r w:rsidRPr="00D26C82">
        <w:rPr>
          <w:rFonts w:eastAsia="Times New Roman"/>
          <w:color w:val="000000"/>
          <w:sz w:val="27"/>
          <w:szCs w:val="27"/>
        </w:rPr>
        <w:t>он</w:t>
      </w:r>
      <w:r w:rsidRPr="00D26C82">
        <w:rPr>
          <w:rFonts w:eastAsia="Times New Roman"/>
          <w:color w:val="000000"/>
          <w:spacing w:val="104"/>
          <w:sz w:val="27"/>
          <w:szCs w:val="27"/>
        </w:rPr>
        <w:t xml:space="preserve"> </w:t>
      </w:r>
      <w:r w:rsidRPr="00D26C82">
        <w:rPr>
          <w:rFonts w:eastAsia="Times New Roman"/>
          <w:color w:val="000000"/>
          <w:sz w:val="27"/>
          <w:szCs w:val="27"/>
        </w:rPr>
        <w:t>прожива</w:t>
      </w:r>
      <w:r w:rsidRPr="00D26C82">
        <w:rPr>
          <w:rFonts w:eastAsia="Times New Roman"/>
          <w:color w:val="000000"/>
          <w:spacing w:val="1"/>
          <w:sz w:val="27"/>
          <w:szCs w:val="27"/>
        </w:rPr>
        <w:t>е</w:t>
      </w:r>
      <w:r w:rsidRPr="00D26C82">
        <w:rPr>
          <w:rFonts w:eastAsia="Times New Roman"/>
          <w:color w:val="000000"/>
          <w:sz w:val="27"/>
          <w:szCs w:val="27"/>
        </w:rPr>
        <w:t>т</w:t>
      </w:r>
      <w:r w:rsidRPr="00D26C82">
        <w:rPr>
          <w:rFonts w:eastAsia="Times New Roman"/>
          <w:color w:val="000000"/>
          <w:spacing w:val="104"/>
          <w:sz w:val="27"/>
          <w:szCs w:val="27"/>
        </w:rPr>
        <w:t xml:space="preserve"> </w:t>
      </w:r>
      <w:r w:rsidRPr="00D26C82">
        <w:rPr>
          <w:rFonts w:eastAsia="Times New Roman"/>
          <w:color w:val="000000"/>
          <w:sz w:val="27"/>
          <w:szCs w:val="27"/>
        </w:rPr>
        <w:t>(когда</w:t>
      </w:r>
      <w:r w:rsidRPr="00D26C82">
        <w:rPr>
          <w:rFonts w:eastAsia="Times New Roman"/>
          <w:color w:val="000000"/>
          <w:spacing w:val="105"/>
          <w:sz w:val="27"/>
          <w:szCs w:val="27"/>
        </w:rPr>
        <w:t xml:space="preserve"> </w:t>
      </w:r>
      <w:r w:rsidRPr="00D26C82">
        <w:rPr>
          <w:rFonts w:eastAsia="Times New Roman"/>
          <w:color w:val="000000"/>
          <w:sz w:val="27"/>
          <w:szCs w:val="27"/>
        </w:rPr>
        <w:t>ремонт</w:t>
      </w:r>
      <w:r w:rsidRPr="00D26C82">
        <w:rPr>
          <w:rFonts w:eastAsia="Times New Roman"/>
          <w:color w:val="000000"/>
          <w:spacing w:val="104"/>
          <w:sz w:val="27"/>
          <w:szCs w:val="27"/>
        </w:rPr>
        <w:t xml:space="preserve"> </w:t>
      </w:r>
      <w:r w:rsidRPr="00D26C82">
        <w:rPr>
          <w:rFonts w:eastAsia="Times New Roman"/>
          <w:color w:val="000000"/>
          <w:sz w:val="27"/>
          <w:szCs w:val="27"/>
        </w:rPr>
        <w:t>или</w:t>
      </w:r>
      <w:r w:rsidRPr="00D26C82">
        <w:rPr>
          <w:rFonts w:eastAsia="Times New Roman"/>
          <w:color w:val="000000"/>
          <w:spacing w:val="104"/>
          <w:sz w:val="27"/>
          <w:szCs w:val="27"/>
        </w:rPr>
        <w:t xml:space="preserve"> </w:t>
      </w:r>
      <w:r w:rsidRPr="00D26C82">
        <w:rPr>
          <w:rFonts w:eastAsia="Times New Roman"/>
          <w:color w:val="000000"/>
          <w:sz w:val="27"/>
          <w:szCs w:val="27"/>
        </w:rPr>
        <w:t>ре</w:t>
      </w:r>
      <w:r w:rsidRPr="00D26C82">
        <w:rPr>
          <w:rFonts w:eastAsia="Times New Roman"/>
          <w:color w:val="000000"/>
          <w:spacing w:val="1"/>
          <w:sz w:val="27"/>
          <w:szCs w:val="27"/>
        </w:rPr>
        <w:t>к</w:t>
      </w:r>
      <w:r w:rsidRPr="00D26C82">
        <w:rPr>
          <w:rFonts w:eastAsia="Times New Roman"/>
          <w:color w:val="000000"/>
          <w:sz w:val="27"/>
          <w:szCs w:val="27"/>
        </w:rPr>
        <w:t>онструкция</w:t>
      </w:r>
      <w:r w:rsidRPr="00D26C82">
        <w:rPr>
          <w:rFonts w:eastAsia="Times New Roman"/>
          <w:color w:val="000000"/>
          <w:spacing w:val="104"/>
          <w:sz w:val="27"/>
          <w:szCs w:val="27"/>
        </w:rPr>
        <w:t xml:space="preserve"> </w:t>
      </w:r>
      <w:r w:rsidRPr="00D26C82">
        <w:rPr>
          <w:rFonts w:eastAsia="Times New Roman"/>
          <w:color w:val="000000"/>
          <w:sz w:val="27"/>
          <w:szCs w:val="27"/>
        </w:rPr>
        <w:t>не</w:t>
      </w:r>
      <w:r w:rsidRPr="00D26C82">
        <w:rPr>
          <w:rFonts w:eastAsia="Times New Roman"/>
          <w:color w:val="000000"/>
          <w:spacing w:val="105"/>
          <w:sz w:val="27"/>
          <w:szCs w:val="27"/>
        </w:rPr>
        <w:t xml:space="preserve"> </w:t>
      </w:r>
      <w:r w:rsidRPr="00D26C82">
        <w:rPr>
          <w:rFonts w:eastAsia="Times New Roman"/>
          <w:color w:val="000000"/>
          <w:sz w:val="27"/>
          <w:szCs w:val="27"/>
        </w:rPr>
        <w:t>могут</w:t>
      </w:r>
      <w:r w:rsidRPr="00D26C82">
        <w:rPr>
          <w:rFonts w:eastAsia="Times New Roman"/>
          <w:color w:val="000000"/>
          <w:spacing w:val="104"/>
          <w:sz w:val="27"/>
          <w:szCs w:val="27"/>
        </w:rPr>
        <w:t xml:space="preserve"> </w:t>
      </w:r>
      <w:r w:rsidRPr="00D26C82">
        <w:rPr>
          <w:rFonts w:eastAsia="Times New Roman"/>
          <w:color w:val="000000"/>
          <w:sz w:val="27"/>
          <w:szCs w:val="27"/>
        </w:rPr>
        <w:t>быть произведены</w:t>
      </w:r>
      <w:r w:rsidRPr="00D26C82">
        <w:rPr>
          <w:rFonts w:eastAsia="Times New Roman"/>
          <w:color w:val="000000"/>
          <w:spacing w:val="101"/>
          <w:sz w:val="27"/>
          <w:szCs w:val="27"/>
        </w:rPr>
        <w:t xml:space="preserve"> </w:t>
      </w:r>
      <w:r w:rsidRPr="00D26C82">
        <w:rPr>
          <w:rFonts w:eastAsia="Times New Roman"/>
          <w:color w:val="000000"/>
          <w:sz w:val="27"/>
          <w:szCs w:val="27"/>
        </w:rPr>
        <w:t>б</w:t>
      </w:r>
      <w:r w:rsidRPr="00D26C82">
        <w:rPr>
          <w:rFonts w:eastAsia="Times New Roman"/>
          <w:color w:val="000000"/>
          <w:spacing w:val="1"/>
          <w:sz w:val="27"/>
          <w:szCs w:val="27"/>
        </w:rPr>
        <w:t>е</w:t>
      </w:r>
      <w:r w:rsidRPr="00D26C82">
        <w:rPr>
          <w:rFonts w:eastAsia="Times New Roman"/>
          <w:color w:val="000000"/>
          <w:sz w:val="27"/>
          <w:szCs w:val="27"/>
        </w:rPr>
        <w:t>з</w:t>
      </w:r>
      <w:r w:rsidRPr="00D26C82">
        <w:rPr>
          <w:rFonts w:eastAsia="Times New Roman"/>
          <w:color w:val="000000"/>
          <w:spacing w:val="100"/>
          <w:sz w:val="27"/>
          <w:szCs w:val="27"/>
        </w:rPr>
        <w:t xml:space="preserve"> </w:t>
      </w:r>
      <w:r w:rsidRPr="00D26C82">
        <w:rPr>
          <w:rFonts w:eastAsia="Times New Roman"/>
          <w:color w:val="000000"/>
          <w:sz w:val="27"/>
          <w:szCs w:val="27"/>
        </w:rPr>
        <w:t>в</w:t>
      </w:r>
      <w:r w:rsidRPr="00D26C82">
        <w:rPr>
          <w:rFonts w:eastAsia="Times New Roman"/>
          <w:color w:val="000000"/>
          <w:spacing w:val="1"/>
          <w:sz w:val="27"/>
          <w:szCs w:val="27"/>
        </w:rPr>
        <w:t>ы</w:t>
      </w:r>
      <w:r w:rsidRPr="00D26C82">
        <w:rPr>
          <w:rFonts w:eastAsia="Times New Roman"/>
          <w:color w:val="000000"/>
          <w:sz w:val="27"/>
          <w:szCs w:val="27"/>
        </w:rPr>
        <w:t>селения</w:t>
      </w:r>
      <w:r w:rsidRPr="00D26C82">
        <w:rPr>
          <w:rFonts w:eastAsia="Times New Roman"/>
          <w:color w:val="000000"/>
          <w:spacing w:val="101"/>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а</w:t>
      </w:r>
      <w:r w:rsidRPr="00D26C82">
        <w:rPr>
          <w:rFonts w:eastAsia="Times New Roman"/>
          <w:color w:val="000000"/>
          <w:sz w:val="27"/>
          <w:szCs w:val="27"/>
        </w:rPr>
        <w:t>нимател</w:t>
      </w:r>
      <w:r w:rsidRPr="00D26C82">
        <w:rPr>
          <w:rFonts w:eastAsia="Times New Roman"/>
          <w:color w:val="000000"/>
          <w:spacing w:val="1"/>
          <w:sz w:val="27"/>
          <w:szCs w:val="27"/>
        </w:rPr>
        <w:t>я</w:t>
      </w:r>
      <w:r w:rsidRPr="00D26C82">
        <w:rPr>
          <w:rFonts w:eastAsia="Times New Roman"/>
          <w:color w:val="000000"/>
          <w:sz w:val="27"/>
          <w:szCs w:val="27"/>
        </w:rPr>
        <w:t>),</w:t>
      </w:r>
      <w:r w:rsidRPr="00D26C82">
        <w:rPr>
          <w:rFonts w:eastAsia="Times New Roman"/>
          <w:color w:val="000000"/>
          <w:spacing w:val="100"/>
          <w:sz w:val="27"/>
          <w:szCs w:val="27"/>
        </w:rPr>
        <w:t xml:space="preserve"> </w:t>
      </w:r>
      <w:r w:rsidRPr="00D26C82">
        <w:rPr>
          <w:rFonts w:eastAsia="Times New Roman"/>
          <w:color w:val="000000"/>
          <w:sz w:val="27"/>
          <w:szCs w:val="27"/>
        </w:rPr>
        <w:t>в</w:t>
      </w:r>
      <w:r w:rsidRPr="00D26C82">
        <w:rPr>
          <w:rFonts w:eastAsia="Times New Roman"/>
          <w:color w:val="000000"/>
          <w:spacing w:val="101"/>
          <w:sz w:val="27"/>
          <w:szCs w:val="27"/>
        </w:rPr>
        <w:t xml:space="preserve"> </w:t>
      </w:r>
      <w:r w:rsidRPr="00D26C82">
        <w:rPr>
          <w:rFonts w:eastAsia="Times New Roman"/>
          <w:color w:val="000000"/>
          <w:sz w:val="27"/>
          <w:szCs w:val="27"/>
        </w:rPr>
        <w:t>пре</w:t>
      </w:r>
      <w:r w:rsidRPr="00D26C82">
        <w:rPr>
          <w:rFonts w:eastAsia="Times New Roman"/>
          <w:color w:val="000000"/>
          <w:spacing w:val="1"/>
          <w:sz w:val="27"/>
          <w:szCs w:val="27"/>
        </w:rPr>
        <w:t>д</w:t>
      </w:r>
      <w:r w:rsidRPr="00D26C82">
        <w:rPr>
          <w:rFonts w:eastAsia="Times New Roman"/>
          <w:color w:val="000000"/>
          <w:sz w:val="27"/>
          <w:szCs w:val="27"/>
        </w:rPr>
        <w:t>оставля</w:t>
      </w:r>
      <w:r w:rsidRPr="00D26C82">
        <w:rPr>
          <w:rFonts w:eastAsia="Times New Roman"/>
          <w:color w:val="000000"/>
          <w:spacing w:val="1"/>
          <w:sz w:val="27"/>
          <w:szCs w:val="27"/>
        </w:rPr>
        <w:t>е</w:t>
      </w:r>
      <w:r w:rsidRPr="00D26C82">
        <w:rPr>
          <w:rFonts w:eastAsia="Times New Roman"/>
          <w:color w:val="000000"/>
          <w:sz w:val="27"/>
          <w:szCs w:val="27"/>
        </w:rPr>
        <w:t>мое</w:t>
      </w:r>
      <w:r w:rsidRPr="00D26C82">
        <w:rPr>
          <w:rFonts w:eastAsia="Times New Roman"/>
          <w:color w:val="000000"/>
          <w:spacing w:val="101"/>
          <w:sz w:val="27"/>
          <w:szCs w:val="27"/>
        </w:rPr>
        <w:t xml:space="preserve"> </w:t>
      </w:r>
      <w:r w:rsidRPr="00D26C82">
        <w:rPr>
          <w:rFonts w:eastAsia="Times New Roman"/>
          <w:color w:val="000000"/>
          <w:sz w:val="27"/>
          <w:szCs w:val="27"/>
        </w:rPr>
        <w:t>Наймо</w:t>
      </w:r>
      <w:r w:rsidRPr="00D26C82">
        <w:rPr>
          <w:rFonts w:eastAsia="Times New Roman"/>
          <w:color w:val="000000"/>
          <w:spacing w:val="1"/>
          <w:sz w:val="27"/>
          <w:szCs w:val="27"/>
        </w:rPr>
        <w:t>д</w:t>
      </w:r>
      <w:r w:rsidRPr="00D26C82">
        <w:rPr>
          <w:rFonts w:eastAsia="Times New Roman"/>
          <w:color w:val="000000"/>
          <w:sz w:val="27"/>
          <w:szCs w:val="27"/>
        </w:rPr>
        <w:t>ателем</w:t>
      </w:r>
      <w:r w:rsidRPr="00D26C82">
        <w:rPr>
          <w:rFonts w:eastAsia="Times New Roman"/>
          <w:color w:val="000000"/>
          <w:spacing w:val="101"/>
          <w:sz w:val="27"/>
          <w:szCs w:val="27"/>
        </w:rPr>
        <w:t xml:space="preserve"> </w:t>
      </w:r>
      <w:r w:rsidRPr="00D26C82">
        <w:rPr>
          <w:rFonts w:eastAsia="Times New Roman"/>
          <w:color w:val="000000"/>
          <w:sz w:val="27"/>
          <w:szCs w:val="27"/>
        </w:rPr>
        <w:t>жилое помещение, отв</w:t>
      </w:r>
      <w:r w:rsidRPr="00D26C82">
        <w:rPr>
          <w:rFonts w:eastAsia="Times New Roman"/>
          <w:color w:val="000000"/>
          <w:spacing w:val="1"/>
          <w:sz w:val="27"/>
          <w:szCs w:val="27"/>
        </w:rPr>
        <w:t>е</w:t>
      </w:r>
      <w:r w:rsidRPr="00D26C82">
        <w:rPr>
          <w:rFonts w:eastAsia="Times New Roman"/>
          <w:color w:val="000000"/>
          <w:sz w:val="27"/>
          <w:szCs w:val="27"/>
        </w:rPr>
        <w:t>чающее</w:t>
      </w:r>
      <w:r w:rsidRPr="00D26C82">
        <w:rPr>
          <w:rFonts w:eastAsia="Times New Roman"/>
          <w:color w:val="000000"/>
          <w:spacing w:val="1"/>
          <w:sz w:val="27"/>
          <w:szCs w:val="27"/>
        </w:rPr>
        <w:t xml:space="preserve"> </w:t>
      </w:r>
      <w:r w:rsidRPr="00D26C82">
        <w:rPr>
          <w:rFonts w:eastAsia="Times New Roman"/>
          <w:color w:val="000000"/>
          <w:sz w:val="27"/>
          <w:szCs w:val="27"/>
        </w:rPr>
        <w:t>санитарным</w:t>
      </w:r>
      <w:r w:rsidRPr="00D26C82">
        <w:rPr>
          <w:rFonts w:eastAsia="Times New Roman"/>
          <w:color w:val="000000"/>
          <w:spacing w:val="1"/>
          <w:sz w:val="27"/>
          <w:szCs w:val="27"/>
        </w:rPr>
        <w:t xml:space="preserve"> </w:t>
      </w:r>
      <w:r w:rsidRPr="00D26C82">
        <w:rPr>
          <w:rFonts w:eastAsia="Times New Roman"/>
          <w:color w:val="000000"/>
          <w:sz w:val="27"/>
          <w:szCs w:val="27"/>
        </w:rPr>
        <w:t>и техниче</w:t>
      </w:r>
      <w:r w:rsidRPr="00D26C82">
        <w:rPr>
          <w:rFonts w:eastAsia="Times New Roman"/>
          <w:color w:val="000000"/>
          <w:spacing w:val="1"/>
          <w:sz w:val="27"/>
          <w:szCs w:val="27"/>
        </w:rPr>
        <w:t>с</w:t>
      </w:r>
      <w:r w:rsidRPr="00D26C82">
        <w:rPr>
          <w:rFonts w:eastAsia="Times New Roman"/>
          <w:color w:val="000000"/>
          <w:sz w:val="27"/>
          <w:szCs w:val="27"/>
        </w:rPr>
        <w:t>ким тре</w:t>
      </w:r>
      <w:r w:rsidRPr="00D26C82">
        <w:rPr>
          <w:rFonts w:eastAsia="Times New Roman"/>
          <w:color w:val="000000"/>
          <w:spacing w:val="1"/>
          <w:sz w:val="27"/>
          <w:szCs w:val="27"/>
        </w:rPr>
        <w:t>б</w:t>
      </w:r>
      <w:r w:rsidRPr="00D26C82">
        <w:rPr>
          <w:rFonts w:eastAsia="Times New Roman"/>
          <w:color w:val="000000"/>
          <w:sz w:val="27"/>
          <w:szCs w:val="27"/>
        </w:rPr>
        <w:t>ованиям;</w:t>
      </w:r>
    </w:p>
    <w:p w14:paraId="0871633F" w14:textId="77777777" w:rsidR="00D26C82" w:rsidRPr="00D26C82" w:rsidRDefault="00D26C82" w:rsidP="00D26C82">
      <w:pPr>
        <w:widowControl w:val="0"/>
        <w:spacing w:line="248" w:lineRule="auto"/>
        <w:jc w:val="both"/>
        <w:rPr>
          <w:rFonts w:eastAsia="Times New Roman"/>
          <w:color w:val="000000"/>
          <w:sz w:val="27"/>
          <w:szCs w:val="27"/>
        </w:rPr>
      </w:pPr>
      <w:r w:rsidRPr="00D26C82">
        <w:rPr>
          <w:rFonts w:eastAsia="Times New Roman"/>
          <w:color w:val="000000"/>
          <w:sz w:val="27"/>
          <w:szCs w:val="27"/>
        </w:rPr>
        <w:t>к)</w:t>
      </w:r>
      <w:r w:rsidRPr="00D26C82">
        <w:rPr>
          <w:rFonts w:eastAsia="Times New Roman"/>
          <w:color w:val="000000"/>
          <w:spacing w:val="13"/>
          <w:sz w:val="27"/>
          <w:szCs w:val="27"/>
        </w:rPr>
        <w:t xml:space="preserve"> </w:t>
      </w:r>
      <w:r w:rsidRPr="00D26C82">
        <w:rPr>
          <w:rFonts w:eastAsia="Times New Roman"/>
          <w:color w:val="000000"/>
          <w:sz w:val="27"/>
          <w:szCs w:val="27"/>
        </w:rPr>
        <w:t>при</w:t>
      </w:r>
      <w:r w:rsidRPr="00D26C82">
        <w:rPr>
          <w:rFonts w:eastAsia="Times New Roman"/>
          <w:color w:val="000000"/>
          <w:spacing w:val="13"/>
          <w:sz w:val="27"/>
          <w:szCs w:val="27"/>
        </w:rPr>
        <w:t xml:space="preserve"> </w:t>
      </w:r>
      <w:r w:rsidRPr="00D26C82">
        <w:rPr>
          <w:rFonts w:eastAsia="Times New Roman"/>
          <w:color w:val="000000"/>
          <w:sz w:val="27"/>
          <w:szCs w:val="27"/>
        </w:rPr>
        <w:t>ра</w:t>
      </w:r>
      <w:r w:rsidRPr="00D26C82">
        <w:rPr>
          <w:rFonts w:eastAsia="Times New Roman"/>
          <w:color w:val="000000"/>
          <w:spacing w:val="1"/>
          <w:sz w:val="27"/>
          <w:szCs w:val="27"/>
        </w:rPr>
        <w:t>с</w:t>
      </w:r>
      <w:r w:rsidRPr="00D26C82">
        <w:rPr>
          <w:rFonts w:eastAsia="Times New Roman"/>
          <w:color w:val="000000"/>
          <w:sz w:val="27"/>
          <w:szCs w:val="27"/>
        </w:rPr>
        <w:t>торжении</w:t>
      </w:r>
      <w:r w:rsidRPr="00D26C82">
        <w:rPr>
          <w:rFonts w:eastAsia="Times New Roman"/>
          <w:color w:val="000000"/>
          <w:spacing w:val="13"/>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а</w:t>
      </w:r>
      <w:r w:rsidRPr="00D26C82">
        <w:rPr>
          <w:rFonts w:eastAsia="Times New Roman"/>
          <w:color w:val="000000"/>
          <w:sz w:val="27"/>
          <w:szCs w:val="27"/>
        </w:rPr>
        <w:t>стоящего</w:t>
      </w:r>
      <w:r w:rsidRPr="00D26C82">
        <w:rPr>
          <w:rFonts w:eastAsia="Times New Roman"/>
          <w:color w:val="000000"/>
          <w:spacing w:val="14"/>
          <w:sz w:val="27"/>
          <w:szCs w:val="27"/>
        </w:rPr>
        <w:t xml:space="preserve"> </w:t>
      </w:r>
      <w:r w:rsidRPr="00D26C82">
        <w:rPr>
          <w:rFonts w:eastAsia="Times New Roman"/>
          <w:color w:val="000000"/>
          <w:sz w:val="27"/>
          <w:szCs w:val="27"/>
        </w:rPr>
        <w:t>договора</w:t>
      </w:r>
      <w:r w:rsidRPr="00D26C82">
        <w:rPr>
          <w:rFonts w:eastAsia="Times New Roman"/>
          <w:color w:val="000000"/>
          <w:spacing w:val="13"/>
          <w:sz w:val="27"/>
          <w:szCs w:val="27"/>
        </w:rPr>
        <w:t xml:space="preserve"> </w:t>
      </w:r>
      <w:r w:rsidRPr="00D26C82">
        <w:rPr>
          <w:rFonts w:eastAsia="Times New Roman"/>
          <w:color w:val="000000"/>
          <w:sz w:val="27"/>
          <w:szCs w:val="27"/>
        </w:rPr>
        <w:t>осво</w:t>
      </w:r>
      <w:r w:rsidRPr="00D26C82">
        <w:rPr>
          <w:rFonts w:eastAsia="Times New Roman"/>
          <w:color w:val="000000"/>
          <w:spacing w:val="1"/>
          <w:sz w:val="27"/>
          <w:szCs w:val="27"/>
        </w:rPr>
        <w:t>б</w:t>
      </w:r>
      <w:r w:rsidRPr="00D26C82">
        <w:rPr>
          <w:rFonts w:eastAsia="Times New Roman"/>
          <w:color w:val="000000"/>
          <w:sz w:val="27"/>
          <w:szCs w:val="27"/>
        </w:rPr>
        <w:t>одить</w:t>
      </w:r>
      <w:r w:rsidRPr="00D26C82">
        <w:rPr>
          <w:rFonts w:eastAsia="Times New Roman"/>
          <w:color w:val="000000"/>
          <w:spacing w:val="13"/>
          <w:sz w:val="27"/>
          <w:szCs w:val="27"/>
        </w:rPr>
        <w:t xml:space="preserve"> </w:t>
      </w:r>
      <w:r w:rsidRPr="00D26C82">
        <w:rPr>
          <w:rFonts w:eastAsia="Times New Roman"/>
          <w:color w:val="000000"/>
          <w:sz w:val="27"/>
          <w:szCs w:val="27"/>
        </w:rPr>
        <w:t>в</w:t>
      </w:r>
      <w:r w:rsidRPr="00D26C82">
        <w:rPr>
          <w:rFonts w:eastAsia="Times New Roman"/>
          <w:color w:val="000000"/>
          <w:spacing w:val="13"/>
          <w:sz w:val="27"/>
          <w:szCs w:val="27"/>
        </w:rPr>
        <w:t xml:space="preserve"> </w:t>
      </w:r>
      <w:r w:rsidRPr="00D26C82">
        <w:rPr>
          <w:rFonts w:eastAsia="Times New Roman"/>
          <w:color w:val="000000"/>
          <w:sz w:val="27"/>
          <w:szCs w:val="27"/>
        </w:rPr>
        <w:t>у</w:t>
      </w:r>
      <w:r w:rsidRPr="00D26C82">
        <w:rPr>
          <w:rFonts w:eastAsia="Times New Roman"/>
          <w:color w:val="000000"/>
          <w:spacing w:val="1"/>
          <w:sz w:val="27"/>
          <w:szCs w:val="27"/>
        </w:rPr>
        <w:t>с</w:t>
      </w:r>
      <w:r w:rsidRPr="00D26C82">
        <w:rPr>
          <w:rFonts w:eastAsia="Times New Roman"/>
          <w:color w:val="000000"/>
          <w:sz w:val="27"/>
          <w:szCs w:val="27"/>
        </w:rPr>
        <w:t>тановленные</w:t>
      </w:r>
      <w:r w:rsidRPr="00D26C82">
        <w:rPr>
          <w:rFonts w:eastAsia="Times New Roman"/>
          <w:color w:val="000000"/>
          <w:spacing w:val="14"/>
          <w:sz w:val="27"/>
          <w:szCs w:val="27"/>
        </w:rPr>
        <w:t xml:space="preserve"> </w:t>
      </w:r>
      <w:r w:rsidRPr="00D26C82">
        <w:rPr>
          <w:rFonts w:eastAsia="Times New Roman"/>
          <w:color w:val="000000"/>
          <w:sz w:val="27"/>
          <w:szCs w:val="27"/>
        </w:rPr>
        <w:t>сроки</w:t>
      </w:r>
      <w:r w:rsidRPr="00D26C82">
        <w:rPr>
          <w:rFonts w:eastAsia="Times New Roman"/>
          <w:color w:val="000000"/>
          <w:spacing w:val="13"/>
          <w:sz w:val="27"/>
          <w:szCs w:val="27"/>
        </w:rPr>
        <w:t xml:space="preserve"> </w:t>
      </w:r>
      <w:r w:rsidRPr="00D26C82">
        <w:rPr>
          <w:rFonts w:eastAsia="Times New Roman"/>
          <w:color w:val="000000"/>
          <w:sz w:val="27"/>
          <w:szCs w:val="27"/>
        </w:rPr>
        <w:t>и</w:t>
      </w:r>
      <w:r w:rsidRPr="00D26C82">
        <w:rPr>
          <w:rFonts w:eastAsia="Times New Roman"/>
          <w:color w:val="000000"/>
          <w:spacing w:val="14"/>
          <w:sz w:val="27"/>
          <w:szCs w:val="27"/>
        </w:rPr>
        <w:t xml:space="preserve"> </w:t>
      </w:r>
      <w:r w:rsidRPr="00D26C82">
        <w:rPr>
          <w:rFonts w:eastAsia="Times New Roman"/>
          <w:color w:val="000000"/>
          <w:sz w:val="27"/>
          <w:szCs w:val="27"/>
        </w:rPr>
        <w:t>сдать</w:t>
      </w:r>
      <w:r w:rsidRPr="00D26C82">
        <w:rPr>
          <w:rFonts w:eastAsia="Times New Roman"/>
          <w:color w:val="000000"/>
          <w:spacing w:val="14"/>
          <w:sz w:val="27"/>
          <w:szCs w:val="27"/>
        </w:rPr>
        <w:t xml:space="preserve"> </w:t>
      </w:r>
      <w:r w:rsidRPr="00D26C82">
        <w:rPr>
          <w:rFonts w:eastAsia="Times New Roman"/>
          <w:color w:val="000000"/>
          <w:sz w:val="27"/>
          <w:szCs w:val="27"/>
        </w:rPr>
        <w:t>по акту</w:t>
      </w:r>
      <w:r w:rsidRPr="00D26C82">
        <w:rPr>
          <w:rFonts w:eastAsia="Times New Roman"/>
          <w:color w:val="000000"/>
          <w:spacing w:val="11"/>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а</w:t>
      </w:r>
      <w:r w:rsidRPr="00D26C82">
        <w:rPr>
          <w:rFonts w:eastAsia="Times New Roman"/>
          <w:color w:val="000000"/>
          <w:sz w:val="27"/>
          <w:szCs w:val="27"/>
        </w:rPr>
        <w:t>ймодателю</w:t>
      </w:r>
      <w:r w:rsidRPr="00D26C82">
        <w:rPr>
          <w:rFonts w:eastAsia="Times New Roman"/>
          <w:color w:val="000000"/>
          <w:spacing w:val="12"/>
          <w:sz w:val="27"/>
          <w:szCs w:val="27"/>
        </w:rPr>
        <w:t xml:space="preserve"> </w:t>
      </w:r>
      <w:r w:rsidRPr="00D26C82">
        <w:rPr>
          <w:rFonts w:eastAsia="Times New Roman"/>
          <w:color w:val="000000"/>
          <w:sz w:val="27"/>
          <w:szCs w:val="27"/>
        </w:rPr>
        <w:t>в</w:t>
      </w:r>
      <w:r w:rsidRPr="00D26C82">
        <w:rPr>
          <w:rFonts w:eastAsia="Times New Roman"/>
          <w:color w:val="000000"/>
          <w:spacing w:val="11"/>
          <w:sz w:val="27"/>
          <w:szCs w:val="27"/>
        </w:rPr>
        <w:t xml:space="preserve"> </w:t>
      </w:r>
      <w:r w:rsidRPr="00D26C82">
        <w:rPr>
          <w:rFonts w:eastAsia="Times New Roman"/>
          <w:color w:val="000000"/>
          <w:sz w:val="27"/>
          <w:szCs w:val="27"/>
        </w:rPr>
        <w:t>испр</w:t>
      </w:r>
      <w:r w:rsidRPr="00D26C82">
        <w:rPr>
          <w:rFonts w:eastAsia="Times New Roman"/>
          <w:color w:val="000000"/>
          <w:spacing w:val="1"/>
          <w:sz w:val="27"/>
          <w:szCs w:val="27"/>
        </w:rPr>
        <w:t>а</w:t>
      </w:r>
      <w:r w:rsidRPr="00D26C82">
        <w:rPr>
          <w:rFonts w:eastAsia="Times New Roman"/>
          <w:color w:val="000000"/>
          <w:sz w:val="27"/>
          <w:szCs w:val="27"/>
        </w:rPr>
        <w:t>вном</w:t>
      </w:r>
      <w:r w:rsidRPr="00D26C82">
        <w:rPr>
          <w:rFonts w:eastAsia="Times New Roman"/>
          <w:color w:val="000000"/>
          <w:spacing w:val="11"/>
          <w:sz w:val="27"/>
          <w:szCs w:val="27"/>
        </w:rPr>
        <w:t xml:space="preserve"> </w:t>
      </w:r>
      <w:r w:rsidRPr="00D26C82">
        <w:rPr>
          <w:rFonts w:eastAsia="Times New Roman"/>
          <w:color w:val="000000"/>
          <w:sz w:val="27"/>
          <w:szCs w:val="27"/>
        </w:rPr>
        <w:t>со</w:t>
      </w:r>
      <w:r w:rsidRPr="00D26C82">
        <w:rPr>
          <w:rFonts w:eastAsia="Times New Roman"/>
          <w:color w:val="000000"/>
          <w:spacing w:val="1"/>
          <w:sz w:val="27"/>
          <w:szCs w:val="27"/>
        </w:rPr>
        <w:t>с</w:t>
      </w:r>
      <w:r w:rsidRPr="00D26C82">
        <w:rPr>
          <w:rFonts w:eastAsia="Times New Roman"/>
          <w:color w:val="000000"/>
          <w:sz w:val="27"/>
          <w:szCs w:val="27"/>
        </w:rPr>
        <w:t>тоянии</w:t>
      </w:r>
      <w:r w:rsidRPr="00D26C82">
        <w:rPr>
          <w:rFonts w:eastAsia="Times New Roman"/>
          <w:color w:val="000000"/>
          <w:spacing w:val="11"/>
          <w:sz w:val="27"/>
          <w:szCs w:val="27"/>
        </w:rPr>
        <w:t xml:space="preserve"> </w:t>
      </w:r>
      <w:r w:rsidRPr="00D26C82">
        <w:rPr>
          <w:rFonts w:eastAsia="Times New Roman"/>
          <w:color w:val="000000"/>
          <w:sz w:val="27"/>
          <w:szCs w:val="27"/>
        </w:rPr>
        <w:t>жилое</w:t>
      </w:r>
      <w:r w:rsidRPr="00D26C82">
        <w:rPr>
          <w:rFonts w:eastAsia="Times New Roman"/>
          <w:color w:val="000000"/>
          <w:spacing w:val="12"/>
          <w:sz w:val="27"/>
          <w:szCs w:val="27"/>
        </w:rPr>
        <w:t xml:space="preserve"> </w:t>
      </w:r>
      <w:r w:rsidRPr="00D26C82">
        <w:rPr>
          <w:rFonts w:eastAsia="Times New Roman"/>
          <w:color w:val="000000"/>
          <w:sz w:val="27"/>
          <w:szCs w:val="27"/>
        </w:rPr>
        <w:t>пом</w:t>
      </w:r>
      <w:r w:rsidRPr="00D26C82">
        <w:rPr>
          <w:rFonts w:eastAsia="Times New Roman"/>
          <w:color w:val="000000"/>
          <w:spacing w:val="1"/>
          <w:sz w:val="27"/>
          <w:szCs w:val="27"/>
        </w:rPr>
        <w:t>е</w:t>
      </w:r>
      <w:r w:rsidRPr="00D26C82">
        <w:rPr>
          <w:rFonts w:eastAsia="Times New Roman"/>
          <w:color w:val="000000"/>
          <w:sz w:val="27"/>
          <w:szCs w:val="27"/>
        </w:rPr>
        <w:t>щение,</w:t>
      </w:r>
      <w:r w:rsidRPr="00D26C82">
        <w:rPr>
          <w:rFonts w:eastAsia="Times New Roman"/>
          <w:color w:val="000000"/>
          <w:spacing w:val="11"/>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анитарно-</w:t>
      </w:r>
      <w:r w:rsidRPr="00D26C82">
        <w:rPr>
          <w:rFonts w:eastAsia="Times New Roman"/>
          <w:color w:val="000000"/>
          <w:spacing w:val="11"/>
          <w:sz w:val="27"/>
          <w:szCs w:val="27"/>
        </w:rPr>
        <w:t xml:space="preserve"> </w:t>
      </w:r>
      <w:r w:rsidRPr="00D26C82">
        <w:rPr>
          <w:rFonts w:eastAsia="Times New Roman"/>
          <w:color w:val="000000"/>
          <w:sz w:val="27"/>
          <w:szCs w:val="27"/>
        </w:rPr>
        <w:t>т</w:t>
      </w:r>
      <w:r w:rsidRPr="00D26C82">
        <w:rPr>
          <w:rFonts w:eastAsia="Times New Roman"/>
          <w:color w:val="000000"/>
          <w:spacing w:val="1"/>
          <w:sz w:val="27"/>
          <w:szCs w:val="27"/>
        </w:rPr>
        <w:t>е</w:t>
      </w:r>
      <w:r w:rsidRPr="00D26C82">
        <w:rPr>
          <w:rFonts w:eastAsia="Times New Roman"/>
          <w:color w:val="000000"/>
          <w:sz w:val="27"/>
          <w:szCs w:val="27"/>
        </w:rPr>
        <w:t>хническое</w:t>
      </w:r>
      <w:r w:rsidRPr="00D26C82">
        <w:rPr>
          <w:rFonts w:eastAsia="Times New Roman"/>
          <w:color w:val="000000"/>
          <w:spacing w:val="12"/>
          <w:sz w:val="27"/>
          <w:szCs w:val="27"/>
        </w:rPr>
        <w:t xml:space="preserve"> </w:t>
      </w:r>
      <w:r w:rsidRPr="00D26C82">
        <w:rPr>
          <w:rFonts w:eastAsia="Times New Roman"/>
          <w:color w:val="000000"/>
          <w:sz w:val="27"/>
          <w:szCs w:val="27"/>
        </w:rPr>
        <w:t>и иное</w:t>
      </w:r>
      <w:r w:rsidRPr="00D26C82">
        <w:rPr>
          <w:rFonts w:eastAsia="Times New Roman"/>
          <w:color w:val="000000"/>
          <w:spacing w:val="137"/>
          <w:sz w:val="27"/>
          <w:szCs w:val="27"/>
        </w:rPr>
        <w:t xml:space="preserve"> </w:t>
      </w:r>
      <w:r w:rsidRPr="00D26C82">
        <w:rPr>
          <w:rFonts w:eastAsia="Times New Roman"/>
          <w:color w:val="000000"/>
          <w:sz w:val="27"/>
          <w:szCs w:val="27"/>
        </w:rPr>
        <w:t>оборудов</w:t>
      </w:r>
      <w:r w:rsidRPr="00D26C82">
        <w:rPr>
          <w:rFonts w:eastAsia="Times New Roman"/>
          <w:color w:val="000000"/>
          <w:spacing w:val="1"/>
          <w:sz w:val="27"/>
          <w:szCs w:val="27"/>
        </w:rPr>
        <w:t>а</w:t>
      </w:r>
      <w:r w:rsidRPr="00D26C82">
        <w:rPr>
          <w:rFonts w:eastAsia="Times New Roman"/>
          <w:color w:val="000000"/>
          <w:sz w:val="27"/>
          <w:szCs w:val="27"/>
        </w:rPr>
        <w:t>ние,</w:t>
      </w:r>
      <w:r w:rsidRPr="00D26C82">
        <w:rPr>
          <w:rFonts w:eastAsia="Times New Roman"/>
          <w:color w:val="000000"/>
          <w:spacing w:val="137"/>
          <w:sz w:val="27"/>
          <w:szCs w:val="27"/>
        </w:rPr>
        <w:t xml:space="preserve"> </w:t>
      </w:r>
      <w:r w:rsidRPr="00D26C82">
        <w:rPr>
          <w:rFonts w:eastAsia="Times New Roman"/>
          <w:color w:val="000000"/>
          <w:sz w:val="27"/>
          <w:szCs w:val="27"/>
        </w:rPr>
        <w:t>наход</w:t>
      </w:r>
      <w:r w:rsidRPr="00D26C82">
        <w:rPr>
          <w:rFonts w:eastAsia="Times New Roman"/>
          <w:color w:val="000000"/>
          <w:spacing w:val="1"/>
          <w:sz w:val="27"/>
          <w:szCs w:val="27"/>
        </w:rPr>
        <w:t>я</w:t>
      </w:r>
      <w:r w:rsidRPr="00D26C82">
        <w:rPr>
          <w:rFonts w:eastAsia="Times New Roman"/>
          <w:color w:val="000000"/>
          <w:sz w:val="27"/>
          <w:szCs w:val="27"/>
        </w:rPr>
        <w:t>щееся</w:t>
      </w:r>
      <w:r w:rsidRPr="00D26C82">
        <w:rPr>
          <w:rFonts w:eastAsia="Times New Roman"/>
          <w:color w:val="000000"/>
          <w:spacing w:val="138"/>
          <w:sz w:val="27"/>
          <w:szCs w:val="27"/>
        </w:rPr>
        <w:t xml:space="preserve"> </w:t>
      </w:r>
      <w:r w:rsidRPr="00D26C82">
        <w:rPr>
          <w:rFonts w:eastAsia="Times New Roman"/>
          <w:color w:val="000000"/>
          <w:sz w:val="27"/>
          <w:szCs w:val="27"/>
        </w:rPr>
        <w:t>в</w:t>
      </w:r>
      <w:r w:rsidRPr="00D26C82">
        <w:rPr>
          <w:rFonts w:eastAsia="Times New Roman"/>
          <w:color w:val="000000"/>
          <w:spacing w:val="137"/>
          <w:sz w:val="27"/>
          <w:szCs w:val="27"/>
        </w:rPr>
        <w:t xml:space="preserve"> </w:t>
      </w:r>
      <w:r w:rsidRPr="00D26C82">
        <w:rPr>
          <w:rFonts w:eastAsia="Times New Roman"/>
          <w:color w:val="000000"/>
          <w:sz w:val="27"/>
          <w:szCs w:val="27"/>
        </w:rPr>
        <w:t>нем,</w:t>
      </w:r>
      <w:r w:rsidRPr="00D26C82">
        <w:rPr>
          <w:rFonts w:eastAsia="Times New Roman"/>
          <w:color w:val="000000"/>
          <w:spacing w:val="137"/>
          <w:sz w:val="27"/>
          <w:szCs w:val="27"/>
        </w:rPr>
        <w:t xml:space="preserve"> </w:t>
      </w:r>
      <w:r w:rsidRPr="00D26C82">
        <w:rPr>
          <w:rFonts w:eastAsia="Times New Roman"/>
          <w:color w:val="000000"/>
          <w:sz w:val="27"/>
          <w:szCs w:val="27"/>
        </w:rPr>
        <w:t>опл</w:t>
      </w:r>
      <w:r w:rsidRPr="00D26C82">
        <w:rPr>
          <w:rFonts w:eastAsia="Times New Roman"/>
          <w:color w:val="000000"/>
          <w:spacing w:val="1"/>
          <w:sz w:val="27"/>
          <w:szCs w:val="27"/>
        </w:rPr>
        <w:t>а</w:t>
      </w:r>
      <w:r w:rsidRPr="00D26C82">
        <w:rPr>
          <w:rFonts w:eastAsia="Times New Roman"/>
          <w:color w:val="000000"/>
          <w:sz w:val="27"/>
          <w:szCs w:val="27"/>
        </w:rPr>
        <w:t>тить</w:t>
      </w:r>
      <w:r w:rsidRPr="00D26C82">
        <w:rPr>
          <w:rFonts w:eastAsia="Times New Roman"/>
          <w:color w:val="000000"/>
          <w:spacing w:val="137"/>
          <w:sz w:val="27"/>
          <w:szCs w:val="27"/>
        </w:rPr>
        <w:t xml:space="preserve"> </w:t>
      </w:r>
      <w:r w:rsidRPr="00D26C82">
        <w:rPr>
          <w:rFonts w:eastAsia="Times New Roman"/>
          <w:color w:val="000000"/>
          <w:sz w:val="27"/>
          <w:szCs w:val="27"/>
        </w:rPr>
        <w:t>стоимость</w:t>
      </w:r>
      <w:r w:rsidRPr="00D26C82">
        <w:rPr>
          <w:rFonts w:eastAsia="Times New Roman"/>
          <w:color w:val="000000"/>
          <w:spacing w:val="138"/>
          <w:sz w:val="27"/>
          <w:szCs w:val="27"/>
        </w:rPr>
        <w:t xml:space="preserve"> </w:t>
      </w:r>
      <w:r w:rsidRPr="00D26C82">
        <w:rPr>
          <w:rFonts w:eastAsia="Times New Roman"/>
          <w:color w:val="000000"/>
          <w:sz w:val="27"/>
          <w:szCs w:val="27"/>
        </w:rPr>
        <w:t>не</w:t>
      </w:r>
      <w:r w:rsidRPr="00D26C82">
        <w:rPr>
          <w:rFonts w:eastAsia="Times New Roman"/>
          <w:color w:val="000000"/>
          <w:spacing w:val="137"/>
          <w:sz w:val="27"/>
          <w:szCs w:val="27"/>
        </w:rPr>
        <w:t xml:space="preserve"> </w:t>
      </w:r>
      <w:r w:rsidRPr="00D26C82">
        <w:rPr>
          <w:rFonts w:eastAsia="Times New Roman"/>
          <w:color w:val="000000"/>
          <w:sz w:val="27"/>
          <w:szCs w:val="27"/>
        </w:rPr>
        <w:t>произвед</w:t>
      </w:r>
      <w:r w:rsidRPr="00D26C82">
        <w:rPr>
          <w:rFonts w:eastAsia="Times New Roman"/>
          <w:color w:val="000000"/>
          <w:spacing w:val="1"/>
          <w:sz w:val="27"/>
          <w:szCs w:val="27"/>
        </w:rPr>
        <w:t>е</w:t>
      </w:r>
      <w:r w:rsidRPr="00D26C82">
        <w:rPr>
          <w:rFonts w:eastAsia="Times New Roman"/>
          <w:color w:val="000000"/>
          <w:sz w:val="27"/>
          <w:szCs w:val="27"/>
        </w:rPr>
        <w:t>нного Нанимател</w:t>
      </w:r>
      <w:r w:rsidRPr="00D26C82">
        <w:rPr>
          <w:rFonts w:eastAsia="Times New Roman"/>
          <w:color w:val="000000"/>
          <w:spacing w:val="1"/>
          <w:sz w:val="27"/>
          <w:szCs w:val="27"/>
        </w:rPr>
        <w:t>е</w:t>
      </w:r>
      <w:r w:rsidRPr="00D26C82">
        <w:rPr>
          <w:rFonts w:eastAsia="Times New Roman"/>
          <w:color w:val="000000"/>
          <w:sz w:val="27"/>
          <w:szCs w:val="27"/>
        </w:rPr>
        <w:t>м</w:t>
      </w:r>
      <w:r w:rsidRPr="00D26C82">
        <w:rPr>
          <w:rFonts w:eastAsia="Times New Roman"/>
          <w:color w:val="000000"/>
          <w:spacing w:val="44"/>
          <w:sz w:val="27"/>
          <w:szCs w:val="27"/>
        </w:rPr>
        <w:t xml:space="preserve"> </w:t>
      </w:r>
      <w:r w:rsidRPr="00D26C82">
        <w:rPr>
          <w:rFonts w:eastAsia="Times New Roman"/>
          <w:color w:val="000000"/>
          <w:sz w:val="27"/>
          <w:szCs w:val="27"/>
        </w:rPr>
        <w:t>и</w:t>
      </w:r>
      <w:r w:rsidRPr="00D26C82">
        <w:rPr>
          <w:rFonts w:eastAsia="Times New Roman"/>
          <w:color w:val="000000"/>
          <w:spacing w:val="44"/>
          <w:sz w:val="27"/>
          <w:szCs w:val="27"/>
        </w:rPr>
        <w:t xml:space="preserve"> </w:t>
      </w:r>
      <w:r w:rsidRPr="00D26C82">
        <w:rPr>
          <w:rFonts w:eastAsia="Times New Roman"/>
          <w:color w:val="000000"/>
          <w:sz w:val="27"/>
          <w:szCs w:val="27"/>
        </w:rPr>
        <w:t>входящего</w:t>
      </w:r>
      <w:r w:rsidRPr="00D26C82">
        <w:rPr>
          <w:rFonts w:eastAsia="Times New Roman"/>
          <w:color w:val="000000"/>
          <w:spacing w:val="44"/>
          <w:sz w:val="27"/>
          <w:szCs w:val="27"/>
        </w:rPr>
        <w:t xml:space="preserve"> </w:t>
      </w:r>
      <w:r w:rsidRPr="00D26C82">
        <w:rPr>
          <w:rFonts w:eastAsia="Times New Roman"/>
          <w:color w:val="000000"/>
          <w:sz w:val="27"/>
          <w:szCs w:val="27"/>
        </w:rPr>
        <w:t>в</w:t>
      </w:r>
      <w:r w:rsidRPr="00D26C82">
        <w:rPr>
          <w:rFonts w:eastAsia="Times New Roman"/>
          <w:color w:val="000000"/>
          <w:spacing w:val="44"/>
          <w:sz w:val="27"/>
          <w:szCs w:val="27"/>
        </w:rPr>
        <w:t xml:space="preserve"> </w:t>
      </w:r>
      <w:r w:rsidRPr="00D26C82">
        <w:rPr>
          <w:rFonts w:eastAsia="Times New Roman"/>
          <w:color w:val="000000"/>
          <w:sz w:val="27"/>
          <w:szCs w:val="27"/>
        </w:rPr>
        <w:t>его</w:t>
      </w:r>
      <w:r w:rsidRPr="00D26C82">
        <w:rPr>
          <w:rFonts w:eastAsia="Times New Roman"/>
          <w:color w:val="000000"/>
          <w:spacing w:val="44"/>
          <w:sz w:val="27"/>
          <w:szCs w:val="27"/>
        </w:rPr>
        <w:t xml:space="preserve"> </w:t>
      </w:r>
      <w:r w:rsidRPr="00D26C82">
        <w:rPr>
          <w:rFonts w:eastAsia="Times New Roman"/>
          <w:color w:val="000000"/>
          <w:sz w:val="27"/>
          <w:szCs w:val="27"/>
        </w:rPr>
        <w:t>обяз</w:t>
      </w:r>
      <w:r w:rsidRPr="00D26C82">
        <w:rPr>
          <w:rFonts w:eastAsia="Times New Roman"/>
          <w:color w:val="000000"/>
          <w:spacing w:val="1"/>
          <w:sz w:val="27"/>
          <w:szCs w:val="27"/>
        </w:rPr>
        <w:t>а</w:t>
      </w:r>
      <w:r w:rsidRPr="00D26C82">
        <w:rPr>
          <w:rFonts w:eastAsia="Times New Roman"/>
          <w:color w:val="000000"/>
          <w:sz w:val="27"/>
          <w:szCs w:val="27"/>
        </w:rPr>
        <w:t>нности</w:t>
      </w:r>
      <w:r w:rsidRPr="00D26C82">
        <w:rPr>
          <w:rFonts w:eastAsia="Times New Roman"/>
          <w:color w:val="000000"/>
          <w:spacing w:val="44"/>
          <w:sz w:val="27"/>
          <w:szCs w:val="27"/>
        </w:rPr>
        <w:t xml:space="preserve"> </w:t>
      </w:r>
      <w:r w:rsidRPr="00D26C82">
        <w:rPr>
          <w:rFonts w:eastAsia="Times New Roman"/>
          <w:color w:val="000000"/>
          <w:sz w:val="27"/>
          <w:szCs w:val="27"/>
        </w:rPr>
        <w:t>ремонта</w:t>
      </w:r>
      <w:r w:rsidRPr="00D26C82">
        <w:rPr>
          <w:rFonts w:eastAsia="Times New Roman"/>
          <w:color w:val="000000"/>
          <w:spacing w:val="44"/>
          <w:sz w:val="27"/>
          <w:szCs w:val="27"/>
        </w:rPr>
        <w:t xml:space="preserve"> </w:t>
      </w:r>
      <w:r w:rsidRPr="00D26C82">
        <w:rPr>
          <w:rFonts w:eastAsia="Times New Roman"/>
          <w:color w:val="000000"/>
          <w:sz w:val="27"/>
          <w:szCs w:val="27"/>
        </w:rPr>
        <w:t>жилого</w:t>
      </w:r>
      <w:r w:rsidRPr="00D26C82">
        <w:rPr>
          <w:rFonts w:eastAsia="Times New Roman"/>
          <w:color w:val="000000"/>
          <w:spacing w:val="44"/>
          <w:sz w:val="27"/>
          <w:szCs w:val="27"/>
        </w:rPr>
        <w:t xml:space="preserve"> </w:t>
      </w:r>
      <w:r w:rsidRPr="00D26C82">
        <w:rPr>
          <w:rFonts w:eastAsia="Times New Roman"/>
          <w:color w:val="000000"/>
          <w:sz w:val="27"/>
          <w:szCs w:val="27"/>
        </w:rPr>
        <w:t>пом</w:t>
      </w:r>
      <w:r w:rsidRPr="00D26C82">
        <w:rPr>
          <w:rFonts w:eastAsia="Times New Roman"/>
          <w:color w:val="000000"/>
          <w:spacing w:val="1"/>
          <w:sz w:val="27"/>
          <w:szCs w:val="27"/>
        </w:rPr>
        <w:t>е</w:t>
      </w:r>
      <w:r w:rsidRPr="00D26C82">
        <w:rPr>
          <w:rFonts w:eastAsia="Times New Roman"/>
          <w:color w:val="000000"/>
          <w:sz w:val="27"/>
          <w:szCs w:val="27"/>
        </w:rPr>
        <w:t>щения,</w:t>
      </w:r>
      <w:r w:rsidRPr="00D26C82">
        <w:rPr>
          <w:rFonts w:eastAsia="Times New Roman"/>
          <w:color w:val="000000"/>
          <w:spacing w:val="44"/>
          <w:sz w:val="27"/>
          <w:szCs w:val="27"/>
        </w:rPr>
        <w:t xml:space="preserve"> </w:t>
      </w:r>
      <w:r w:rsidRPr="00D26C82">
        <w:rPr>
          <w:rFonts w:eastAsia="Times New Roman"/>
          <w:color w:val="000000"/>
          <w:sz w:val="27"/>
          <w:szCs w:val="27"/>
        </w:rPr>
        <w:t>санит</w:t>
      </w:r>
      <w:r w:rsidRPr="00D26C82">
        <w:rPr>
          <w:rFonts w:eastAsia="Times New Roman"/>
          <w:color w:val="000000"/>
          <w:spacing w:val="1"/>
          <w:sz w:val="27"/>
          <w:szCs w:val="27"/>
        </w:rPr>
        <w:t>а</w:t>
      </w:r>
      <w:r w:rsidRPr="00D26C82">
        <w:rPr>
          <w:rFonts w:eastAsia="Times New Roman"/>
          <w:color w:val="000000"/>
          <w:sz w:val="27"/>
          <w:szCs w:val="27"/>
        </w:rPr>
        <w:t>рно-техничес</w:t>
      </w:r>
      <w:r w:rsidRPr="00D26C82">
        <w:rPr>
          <w:rFonts w:eastAsia="Times New Roman"/>
          <w:color w:val="000000"/>
          <w:spacing w:val="1"/>
          <w:sz w:val="27"/>
          <w:szCs w:val="27"/>
        </w:rPr>
        <w:t>к</w:t>
      </w:r>
      <w:r w:rsidRPr="00D26C82">
        <w:rPr>
          <w:rFonts w:eastAsia="Times New Roman"/>
          <w:color w:val="000000"/>
          <w:sz w:val="27"/>
          <w:szCs w:val="27"/>
        </w:rPr>
        <w:t>ого</w:t>
      </w:r>
      <w:r w:rsidRPr="00D26C82">
        <w:rPr>
          <w:rFonts w:eastAsia="Times New Roman"/>
          <w:color w:val="000000"/>
          <w:spacing w:val="39"/>
          <w:sz w:val="27"/>
          <w:szCs w:val="27"/>
        </w:rPr>
        <w:t xml:space="preserve"> </w:t>
      </w:r>
      <w:r w:rsidRPr="00D26C82">
        <w:rPr>
          <w:rFonts w:eastAsia="Times New Roman"/>
          <w:color w:val="000000"/>
          <w:sz w:val="27"/>
          <w:szCs w:val="27"/>
        </w:rPr>
        <w:t>и</w:t>
      </w:r>
      <w:r w:rsidRPr="00D26C82">
        <w:rPr>
          <w:rFonts w:eastAsia="Times New Roman"/>
          <w:color w:val="000000"/>
          <w:spacing w:val="39"/>
          <w:sz w:val="27"/>
          <w:szCs w:val="27"/>
        </w:rPr>
        <w:t xml:space="preserve"> </w:t>
      </w:r>
      <w:r w:rsidRPr="00D26C82">
        <w:rPr>
          <w:rFonts w:eastAsia="Times New Roman"/>
          <w:color w:val="000000"/>
          <w:sz w:val="27"/>
          <w:szCs w:val="27"/>
        </w:rPr>
        <w:t>иного</w:t>
      </w:r>
      <w:r w:rsidRPr="00D26C82">
        <w:rPr>
          <w:rFonts w:eastAsia="Times New Roman"/>
          <w:color w:val="000000"/>
          <w:spacing w:val="40"/>
          <w:sz w:val="27"/>
          <w:szCs w:val="27"/>
        </w:rPr>
        <w:t xml:space="preserve"> </w:t>
      </w:r>
      <w:r w:rsidRPr="00D26C82">
        <w:rPr>
          <w:rFonts w:eastAsia="Times New Roman"/>
          <w:color w:val="000000"/>
          <w:sz w:val="27"/>
          <w:szCs w:val="27"/>
        </w:rPr>
        <w:t>оборудовани</w:t>
      </w:r>
      <w:r w:rsidRPr="00D26C82">
        <w:rPr>
          <w:rFonts w:eastAsia="Times New Roman"/>
          <w:color w:val="000000"/>
          <w:spacing w:val="1"/>
          <w:sz w:val="27"/>
          <w:szCs w:val="27"/>
        </w:rPr>
        <w:t>я</w:t>
      </w:r>
      <w:r w:rsidRPr="00D26C82">
        <w:rPr>
          <w:rFonts w:eastAsia="Times New Roman"/>
          <w:color w:val="000000"/>
          <w:sz w:val="27"/>
          <w:szCs w:val="27"/>
        </w:rPr>
        <w:t>,</w:t>
      </w:r>
      <w:r w:rsidRPr="00D26C82">
        <w:rPr>
          <w:rFonts w:eastAsia="Times New Roman"/>
          <w:color w:val="000000"/>
          <w:spacing w:val="39"/>
          <w:sz w:val="27"/>
          <w:szCs w:val="27"/>
        </w:rPr>
        <w:t xml:space="preserve"> </w:t>
      </w:r>
      <w:r w:rsidRPr="00D26C82">
        <w:rPr>
          <w:rFonts w:eastAsia="Times New Roman"/>
          <w:color w:val="000000"/>
          <w:sz w:val="27"/>
          <w:szCs w:val="27"/>
        </w:rPr>
        <w:t>наход</w:t>
      </w:r>
      <w:r w:rsidRPr="00D26C82">
        <w:rPr>
          <w:rFonts w:eastAsia="Times New Roman"/>
          <w:color w:val="000000"/>
          <w:spacing w:val="1"/>
          <w:sz w:val="27"/>
          <w:szCs w:val="27"/>
        </w:rPr>
        <w:t>я</w:t>
      </w:r>
      <w:r w:rsidRPr="00D26C82">
        <w:rPr>
          <w:rFonts w:eastAsia="Times New Roman"/>
          <w:color w:val="000000"/>
          <w:sz w:val="27"/>
          <w:szCs w:val="27"/>
        </w:rPr>
        <w:t>щегося</w:t>
      </w:r>
      <w:r w:rsidRPr="00D26C82">
        <w:rPr>
          <w:rFonts w:eastAsia="Times New Roman"/>
          <w:color w:val="000000"/>
          <w:spacing w:val="40"/>
          <w:sz w:val="27"/>
          <w:szCs w:val="27"/>
        </w:rPr>
        <w:t xml:space="preserve"> </w:t>
      </w:r>
      <w:r w:rsidRPr="00D26C82">
        <w:rPr>
          <w:rFonts w:eastAsia="Times New Roman"/>
          <w:color w:val="000000"/>
          <w:sz w:val="27"/>
          <w:szCs w:val="27"/>
        </w:rPr>
        <w:t>в</w:t>
      </w:r>
      <w:r w:rsidRPr="00D26C82">
        <w:rPr>
          <w:rFonts w:eastAsia="Times New Roman"/>
          <w:color w:val="000000"/>
          <w:spacing w:val="39"/>
          <w:sz w:val="27"/>
          <w:szCs w:val="27"/>
        </w:rPr>
        <w:t xml:space="preserve"> </w:t>
      </w:r>
      <w:r w:rsidRPr="00D26C82">
        <w:rPr>
          <w:rFonts w:eastAsia="Times New Roman"/>
          <w:color w:val="000000"/>
          <w:sz w:val="27"/>
          <w:szCs w:val="27"/>
        </w:rPr>
        <w:t>не</w:t>
      </w:r>
      <w:r w:rsidRPr="00D26C82">
        <w:rPr>
          <w:rFonts w:eastAsia="Times New Roman"/>
          <w:color w:val="000000"/>
          <w:spacing w:val="1"/>
          <w:sz w:val="27"/>
          <w:szCs w:val="27"/>
        </w:rPr>
        <w:t>м</w:t>
      </w:r>
      <w:r w:rsidRPr="00D26C82">
        <w:rPr>
          <w:rFonts w:eastAsia="Times New Roman"/>
          <w:color w:val="000000"/>
          <w:sz w:val="27"/>
          <w:szCs w:val="27"/>
        </w:rPr>
        <w:t>,</w:t>
      </w:r>
      <w:r w:rsidRPr="00D26C82">
        <w:rPr>
          <w:rFonts w:eastAsia="Times New Roman"/>
          <w:color w:val="000000"/>
          <w:spacing w:val="39"/>
          <w:sz w:val="27"/>
          <w:szCs w:val="27"/>
        </w:rPr>
        <w:t xml:space="preserve"> </w:t>
      </w:r>
      <w:r w:rsidRPr="00D26C82">
        <w:rPr>
          <w:rFonts w:eastAsia="Times New Roman"/>
          <w:color w:val="000000"/>
          <w:sz w:val="27"/>
          <w:szCs w:val="27"/>
        </w:rPr>
        <w:t>или</w:t>
      </w:r>
      <w:r w:rsidRPr="00D26C82">
        <w:rPr>
          <w:rFonts w:eastAsia="Times New Roman"/>
          <w:color w:val="000000"/>
          <w:spacing w:val="39"/>
          <w:sz w:val="27"/>
          <w:szCs w:val="27"/>
        </w:rPr>
        <w:t xml:space="preserve"> </w:t>
      </w:r>
      <w:r w:rsidRPr="00D26C82">
        <w:rPr>
          <w:rFonts w:eastAsia="Times New Roman"/>
          <w:color w:val="000000"/>
          <w:sz w:val="27"/>
          <w:szCs w:val="27"/>
        </w:rPr>
        <w:t>произв</w:t>
      </w:r>
      <w:r w:rsidRPr="00D26C82">
        <w:rPr>
          <w:rFonts w:eastAsia="Times New Roman"/>
          <w:color w:val="000000"/>
          <w:spacing w:val="1"/>
          <w:sz w:val="27"/>
          <w:szCs w:val="27"/>
        </w:rPr>
        <w:t>е</w:t>
      </w:r>
      <w:r w:rsidRPr="00D26C82">
        <w:rPr>
          <w:rFonts w:eastAsia="Times New Roman"/>
          <w:color w:val="000000"/>
          <w:sz w:val="27"/>
          <w:szCs w:val="27"/>
        </w:rPr>
        <w:t>сти</w:t>
      </w:r>
      <w:r w:rsidRPr="00D26C82">
        <w:rPr>
          <w:rFonts w:eastAsia="Times New Roman"/>
          <w:color w:val="000000"/>
          <w:spacing w:val="39"/>
          <w:sz w:val="27"/>
          <w:szCs w:val="27"/>
        </w:rPr>
        <w:t xml:space="preserve"> </w:t>
      </w:r>
      <w:r w:rsidRPr="00D26C82">
        <w:rPr>
          <w:rFonts w:eastAsia="Times New Roman"/>
          <w:color w:val="000000"/>
          <w:sz w:val="27"/>
          <w:szCs w:val="27"/>
        </w:rPr>
        <w:t>его</w:t>
      </w:r>
      <w:r w:rsidRPr="00D26C82">
        <w:rPr>
          <w:rFonts w:eastAsia="Times New Roman"/>
          <w:color w:val="000000"/>
          <w:spacing w:val="40"/>
          <w:sz w:val="27"/>
          <w:szCs w:val="27"/>
        </w:rPr>
        <w:t xml:space="preserve"> </w:t>
      </w:r>
      <w:r w:rsidRPr="00D26C82">
        <w:rPr>
          <w:rFonts w:eastAsia="Times New Roman"/>
          <w:color w:val="000000"/>
          <w:sz w:val="27"/>
          <w:szCs w:val="27"/>
        </w:rPr>
        <w:t>за</w:t>
      </w:r>
      <w:r w:rsidRPr="00D26C82">
        <w:rPr>
          <w:rFonts w:eastAsia="Times New Roman"/>
          <w:color w:val="000000"/>
          <w:spacing w:val="39"/>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вой счет,</w:t>
      </w:r>
      <w:r w:rsidRPr="00D26C82">
        <w:rPr>
          <w:rFonts w:eastAsia="Times New Roman"/>
          <w:color w:val="000000"/>
          <w:spacing w:val="27"/>
          <w:sz w:val="27"/>
          <w:szCs w:val="27"/>
        </w:rPr>
        <w:t xml:space="preserve"> </w:t>
      </w:r>
      <w:r w:rsidRPr="00D26C82">
        <w:rPr>
          <w:rFonts w:eastAsia="Times New Roman"/>
          <w:color w:val="000000"/>
          <w:sz w:val="27"/>
          <w:szCs w:val="27"/>
        </w:rPr>
        <w:t>а</w:t>
      </w:r>
      <w:r w:rsidRPr="00D26C82">
        <w:rPr>
          <w:rFonts w:eastAsia="Times New Roman"/>
          <w:color w:val="000000"/>
          <w:spacing w:val="28"/>
          <w:sz w:val="27"/>
          <w:szCs w:val="27"/>
        </w:rPr>
        <w:t xml:space="preserve"> </w:t>
      </w:r>
      <w:r w:rsidRPr="00D26C82">
        <w:rPr>
          <w:rFonts w:eastAsia="Times New Roman"/>
          <w:color w:val="000000"/>
          <w:sz w:val="27"/>
          <w:szCs w:val="27"/>
        </w:rPr>
        <w:t>также</w:t>
      </w:r>
      <w:r w:rsidRPr="00D26C82">
        <w:rPr>
          <w:rFonts w:eastAsia="Times New Roman"/>
          <w:color w:val="000000"/>
          <w:spacing w:val="28"/>
          <w:sz w:val="27"/>
          <w:szCs w:val="27"/>
        </w:rPr>
        <w:t xml:space="preserve"> </w:t>
      </w:r>
      <w:r w:rsidRPr="00D26C82">
        <w:rPr>
          <w:rFonts w:eastAsia="Times New Roman"/>
          <w:color w:val="000000"/>
          <w:sz w:val="27"/>
          <w:szCs w:val="27"/>
        </w:rPr>
        <w:t>погасить</w:t>
      </w:r>
      <w:r w:rsidRPr="00D26C82">
        <w:rPr>
          <w:rFonts w:eastAsia="Times New Roman"/>
          <w:color w:val="000000"/>
          <w:spacing w:val="27"/>
          <w:sz w:val="27"/>
          <w:szCs w:val="27"/>
        </w:rPr>
        <w:t xml:space="preserve"> </w:t>
      </w:r>
      <w:r w:rsidRPr="00D26C82">
        <w:rPr>
          <w:rFonts w:eastAsia="Times New Roman"/>
          <w:color w:val="000000"/>
          <w:sz w:val="27"/>
          <w:szCs w:val="27"/>
        </w:rPr>
        <w:t>з</w:t>
      </w:r>
      <w:r w:rsidRPr="00D26C82">
        <w:rPr>
          <w:rFonts w:eastAsia="Times New Roman"/>
          <w:color w:val="000000"/>
          <w:spacing w:val="1"/>
          <w:sz w:val="27"/>
          <w:szCs w:val="27"/>
        </w:rPr>
        <w:t>а</w:t>
      </w:r>
      <w:r w:rsidRPr="00D26C82">
        <w:rPr>
          <w:rFonts w:eastAsia="Times New Roman"/>
          <w:color w:val="000000"/>
          <w:sz w:val="27"/>
          <w:szCs w:val="27"/>
        </w:rPr>
        <w:t>долженность</w:t>
      </w:r>
      <w:r w:rsidRPr="00D26C82">
        <w:rPr>
          <w:rFonts w:eastAsia="Times New Roman"/>
          <w:color w:val="000000"/>
          <w:spacing w:val="28"/>
          <w:sz w:val="27"/>
          <w:szCs w:val="27"/>
        </w:rPr>
        <w:t xml:space="preserve"> </w:t>
      </w:r>
      <w:r w:rsidRPr="00D26C82">
        <w:rPr>
          <w:rFonts w:eastAsia="Times New Roman"/>
          <w:color w:val="000000"/>
          <w:sz w:val="27"/>
          <w:szCs w:val="27"/>
        </w:rPr>
        <w:t>по</w:t>
      </w:r>
      <w:r w:rsidRPr="00D26C82">
        <w:rPr>
          <w:rFonts w:eastAsia="Times New Roman"/>
          <w:color w:val="000000"/>
          <w:spacing w:val="27"/>
          <w:sz w:val="27"/>
          <w:szCs w:val="27"/>
        </w:rPr>
        <w:t xml:space="preserve"> </w:t>
      </w:r>
      <w:r w:rsidRPr="00D26C82">
        <w:rPr>
          <w:rFonts w:eastAsia="Times New Roman"/>
          <w:color w:val="000000"/>
          <w:sz w:val="27"/>
          <w:szCs w:val="27"/>
        </w:rPr>
        <w:t>оплате</w:t>
      </w:r>
      <w:r w:rsidRPr="00D26C82">
        <w:rPr>
          <w:rFonts w:eastAsia="Times New Roman"/>
          <w:color w:val="000000"/>
          <w:spacing w:val="27"/>
          <w:sz w:val="27"/>
          <w:szCs w:val="27"/>
        </w:rPr>
        <w:t xml:space="preserve"> </w:t>
      </w:r>
      <w:r w:rsidRPr="00D26C82">
        <w:rPr>
          <w:rFonts w:eastAsia="Times New Roman"/>
          <w:color w:val="000000"/>
          <w:sz w:val="27"/>
          <w:szCs w:val="27"/>
        </w:rPr>
        <w:t>за</w:t>
      </w:r>
      <w:r w:rsidRPr="00D26C82">
        <w:rPr>
          <w:rFonts w:eastAsia="Times New Roman"/>
          <w:color w:val="000000"/>
          <w:spacing w:val="28"/>
          <w:sz w:val="27"/>
          <w:szCs w:val="27"/>
        </w:rPr>
        <w:t xml:space="preserve"> </w:t>
      </w:r>
      <w:r w:rsidRPr="00D26C82">
        <w:rPr>
          <w:rFonts w:eastAsia="Times New Roman"/>
          <w:color w:val="000000"/>
          <w:sz w:val="27"/>
          <w:szCs w:val="27"/>
        </w:rPr>
        <w:t>жилое</w:t>
      </w:r>
      <w:r w:rsidRPr="00D26C82">
        <w:rPr>
          <w:rFonts w:eastAsia="Times New Roman"/>
          <w:color w:val="000000"/>
          <w:spacing w:val="27"/>
          <w:sz w:val="27"/>
          <w:szCs w:val="27"/>
        </w:rPr>
        <w:t xml:space="preserve"> </w:t>
      </w:r>
      <w:r w:rsidRPr="00D26C82">
        <w:rPr>
          <w:rFonts w:eastAsia="Times New Roman"/>
          <w:color w:val="000000"/>
          <w:sz w:val="27"/>
          <w:szCs w:val="27"/>
        </w:rPr>
        <w:t>пом</w:t>
      </w:r>
      <w:r w:rsidRPr="00D26C82">
        <w:rPr>
          <w:rFonts w:eastAsia="Times New Roman"/>
          <w:color w:val="000000"/>
          <w:spacing w:val="1"/>
          <w:sz w:val="27"/>
          <w:szCs w:val="27"/>
        </w:rPr>
        <w:t>е</w:t>
      </w:r>
      <w:r w:rsidRPr="00D26C82">
        <w:rPr>
          <w:rFonts w:eastAsia="Times New Roman"/>
          <w:color w:val="000000"/>
          <w:sz w:val="27"/>
          <w:szCs w:val="27"/>
        </w:rPr>
        <w:t>щение</w:t>
      </w:r>
      <w:r w:rsidRPr="00D26C82">
        <w:rPr>
          <w:rFonts w:eastAsia="Times New Roman"/>
          <w:color w:val="000000"/>
          <w:spacing w:val="27"/>
          <w:sz w:val="27"/>
          <w:szCs w:val="27"/>
        </w:rPr>
        <w:t xml:space="preserve"> </w:t>
      </w:r>
      <w:r w:rsidRPr="00D26C82">
        <w:rPr>
          <w:rFonts w:eastAsia="Times New Roman"/>
          <w:color w:val="000000"/>
          <w:sz w:val="27"/>
          <w:szCs w:val="27"/>
        </w:rPr>
        <w:t>и</w:t>
      </w:r>
      <w:r w:rsidRPr="00D26C82">
        <w:rPr>
          <w:rFonts w:eastAsia="Times New Roman"/>
          <w:color w:val="000000"/>
          <w:spacing w:val="27"/>
          <w:sz w:val="27"/>
          <w:szCs w:val="27"/>
        </w:rPr>
        <w:t xml:space="preserve"> </w:t>
      </w:r>
      <w:r w:rsidRPr="00D26C82">
        <w:rPr>
          <w:rFonts w:eastAsia="Times New Roman"/>
          <w:color w:val="000000"/>
          <w:spacing w:val="1"/>
          <w:sz w:val="27"/>
          <w:szCs w:val="27"/>
        </w:rPr>
        <w:t>к</w:t>
      </w:r>
      <w:r w:rsidRPr="00D26C82">
        <w:rPr>
          <w:rFonts w:eastAsia="Times New Roman"/>
          <w:color w:val="000000"/>
          <w:sz w:val="27"/>
          <w:szCs w:val="27"/>
        </w:rPr>
        <w:t>оммунальн</w:t>
      </w:r>
      <w:r w:rsidRPr="00D26C82">
        <w:rPr>
          <w:rFonts w:eastAsia="Times New Roman"/>
          <w:color w:val="000000"/>
          <w:spacing w:val="1"/>
          <w:sz w:val="27"/>
          <w:szCs w:val="27"/>
        </w:rPr>
        <w:t>ы</w:t>
      </w:r>
      <w:r w:rsidRPr="00D26C82">
        <w:rPr>
          <w:rFonts w:eastAsia="Times New Roman"/>
          <w:color w:val="000000"/>
          <w:sz w:val="27"/>
          <w:szCs w:val="27"/>
        </w:rPr>
        <w:t>е услуги;</w:t>
      </w:r>
    </w:p>
    <w:p w14:paraId="00F91440" w14:textId="77777777" w:rsidR="00D26C82" w:rsidRPr="00D26C82" w:rsidRDefault="00D26C82" w:rsidP="00D26C82">
      <w:pPr>
        <w:widowControl w:val="0"/>
        <w:spacing w:line="248" w:lineRule="auto"/>
        <w:jc w:val="both"/>
        <w:rPr>
          <w:rFonts w:eastAsia="Times New Roman"/>
          <w:color w:val="000000"/>
          <w:sz w:val="27"/>
          <w:szCs w:val="27"/>
        </w:rPr>
        <w:sectPr w:rsidR="00D26C82" w:rsidRPr="00D26C82" w:rsidSect="00D26C82">
          <w:pgSz w:w="11905" w:h="16838"/>
          <w:pgMar w:top="1" w:right="454" w:bottom="0" w:left="1133" w:header="0" w:footer="0" w:gutter="0"/>
          <w:cols w:space="708"/>
        </w:sectPr>
      </w:pPr>
      <w:r w:rsidRPr="00D26C82">
        <w:rPr>
          <w:rFonts w:eastAsia="Times New Roman"/>
          <w:color w:val="000000"/>
          <w:sz w:val="27"/>
          <w:szCs w:val="27"/>
        </w:rPr>
        <w:t>л)</w:t>
      </w:r>
      <w:r w:rsidRPr="00D26C82">
        <w:rPr>
          <w:rFonts w:eastAsia="Times New Roman"/>
          <w:color w:val="000000"/>
          <w:spacing w:val="138"/>
          <w:sz w:val="27"/>
          <w:szCs w:val="27"/>
        </w:rPr>
        <w:t xml:space="preserve"> </w:t>
      </w:r>
      <w:r w:rsidRPr="00D26C82">
        <w:rPr>
          <w:rFonts w:eastAsia="Times New Roman"/>
          <w:color w:val="000000"/>
          <w:sz w:val="27"/>
          <w:szCs w:val="27"/>
        </w:rPr>
        <w:t>допус</w:t>
      </w:r>
      <w:r w:rsidRPr="00D26C82">
        <w:rPr>
          <w:rFonts w:eastAsia="Times New Roman"/>
          <w:color w:val="000000"/>
          <w:spacing w:val="1"/>
          <w:sz w:val="27"/>
          <w:szCs w:val="27"/>
        </w:rPr>
        <w:t>к</w:t>
      </w:r>
      <w:r w:rsidRPr="00D26C82">
        <w:rPr>
          <w:rFonts w:eastAsia="Times New Roman"/>
          <w:color w:val="000000"/>
          <w:sz w:val="27"/>
          <w:szCs w:val="27"/>
        </w:rPr>
        <w:t>ать</w:t>
      </w:r>
      <w:r w:rsidRPr="00D26C82">
        <w:rPr>
          <w:rFonts w:eastAsia="Times New Roman"/>
          <w:color w:val="000000"/>
          <w:spacing w:val="138"/>
          <w:sz w:val="27"/>
          <w:szCs w:val="27"/>
        </w:rPr>
        <w:t xml:space="preserve"> </w:t>
      </w:r>
      <w:r w:rsidRPr="00D26C82">
        <w:rPr>
          <w:rFonts w:eastAsia="Times New Roman"/>
          <w:color w:val="000000"/>
          <w:sz w:val="27"/>
          <w:szCs w:val="27"/>
        </w:rPr>
        <w:t>в</w:t>
      </w:r>
      <w:r w:rsidRPr="00D26C82">
        <w:rPr>
          <w:rFonts w:eastAsia="Times New Roman"/>
          <w:color w:val="000000"/>
          <w:spacing w:val="139"/>
          <w:sz w:val="27"/>
          <w:szCs w:val="27"/>
        </w:rPr>
        <w:t xml:space="preserve"> </w:t>
      </w:r>
      <w:r w:rsidRPr="00D26C82">
        <w:rPr>
          <w:rFonts w:eastAsia="Times New Roman"/>
          <w:color w:val="000000"/>
          <w:sz w:val="27"/>
          <w:szCs w:val="27"/>
        </w:rPr>
        <w:t>заранее</w:t>
      </w:r>
      <w:r w:rsidRPr="00D26C82">
        <w:rPr>
          <w:rFonts w:eastAsia="Times New Roman"/>
          <w:color w:val="000000"/>
          <w:spacing w:val="139"/>
          <w:sz w:val="27"/>
          <w:szCs w:val="27"/>
        </w:rPr>
        <w:t xml:space="preserve"> </w:t>
      </w:r>
      <w:r w:rsidRPr="00D26C82">
        <w:rPr>
          <w:rFonts w:eastAsia="Times New Roman"/>
          <w:color w:val="000000"/>
          <w:sz w:val="27"/>
          <w:szCs w:val="27"/>
        </w:rPr>
        <w:t>согла</w:t>
      </w:r>
      <w:r w:rsidRPr="00D26C82">
        <w:rPr>
          <w:rFonts w:eastAsia="Times New Roman"/>
          <w:color w:val="000000"/>
          <w:spacing w:val="1"/>
          <w:sz w:val="27"/>
          <w:szCs w:val="27"/>
        </w:rPr>
        <w:t>с</w:t>
      </w:r>
      <w:r w:rsidRPr="00D26C82">
        <w:rPr>
          <w:rFonts w:eastAsia="Times New Roman"/>
          <w:color w:val="000000"/>
          <w:sz w:val="27"/>
          <w:szCs w:val="27"/>
        </w:rPr>
        <w:t>ованное</w:t>
      </w:r>
      <w:r w:rsidRPr="00D26C82">
        <w:rPr>
          <w:rFonts w:eastAsia="Times New Roman"/>
          <w:color w:val="000000"/>
          <w:spacing w:val="138"/>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торонами</w:t>
      </w:r>
      <w:r w:rsidRPr="00D26C82">
        <w:rPr>
          <w:rFonts w:eastAsia="Times New Roman"/>
          <w:color w:val="000000"/>
          <w:spacing w:val="138"/>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а</w:t>
      </w:r>
      <w:r w:rsidRPr="00D26C82">
        <w:rPr>
          <w:rFonts w:eastAsia="Times New Roman"/>
          <w:color w:val="000000"/>
          <w:sz w:val="27"/>
          <w:szCs w:val="27"/>
        </w:rPr>
        <w:t>стоящего</w:t>
      </w:r>
      <w:r w:rsidRPr="00D26C82">
        <w:rPr>
          <w:rFonts w:eastAsia="Times New Roman"/>
          <w:color w:val="000000"/>
          <w:spacing w:val="139"/>
          <w:sz w:val="27"/>
          <w:szCs w:val="27"/>
        </w:rPr>
        <w:t xml:space="preserve"> </w:t>
      </w:r>
      <w:r w:rsidRPr="00D26C82">
        <w:rPr>
          <w:rFonts w:eastAsia="Times New Roman"/>
          <w:color w:val="000000"/>
          <w:sz w:val="27"/>
          <w:szCs w:val="27"/>
        </w:rPr>
        <w:t>договора</w:t>
      </w:r>
      <w:r w:rsidRPr="00D26C82">
        <w:rPr>
          <w:rFonts w:eastAsia="Times New Roman"/>
          <w:color w:val="000000"/>
          <w:spacing w:val="139"/>
          <w:sz w:val="27"/>
          <w:szCs w:val="27"/>
        </w:rPr>
        <w:t xml:space="preserve"> </w:t>
      </w:r>
      <w:r w:rsidRPr="00D26C82">
        <w:rPr>
          <w:rFonts w:eastAsia="Times New Roman"/>
          <w:color w:val="000000"/>
          <w:sz w:val="27"/>
          <w:szCs w:val="27"/>
        </w:rPr>
        <w:t>время</w:t>
      </w:r>
      <w:r w:rsidRPr="00D26C82">
        <w:rPr>
          <w:rFonts w:eastAsia="Times New Roman"/>
          <w:color w:val="000000"/>
          <w:spacing w:val="139"/>
          <w:sz w:val="27"/>
          <w:szCs w:val="27"/>
        </w:rPr>
        <w:t xml:space="preserve"> </w:t>
      </w:r>
      <w:r w:rsidRPr="00D26C82">
        <w:rPr>
          <w:rFonts w:eastAsia="Times New Roman"/>
          <w:color w:val="000000"/>
          <w:sz w:val="27"/>
          <w:szCs w:val="27"/>
        </w:rPr>
        <w:t>в занимае</w:t>
      </w:r>
      <w:r w:rsidRPr="00D26C82">
        <w:rPr>
          <w:rFonts w:eastAsia="Times New Roman"/>
          <w:color w:val="000000"/>
          <w:spacing w:val="1"/>
          <w:sz w:val="27"/>
          <w:szCs w:val="27"/>
        </w:rPr>
        <w:t>м</w:t>
      </w:r>
      <w:r w:rsidRPr="00D26C82">
        <w:rPr>
          <w:rFonts w:eastAsia="Times New Roman"/>
          <w:color w:val="000000"/>
          <w:sz w:val="27"/>
          <w:szCs w:val="27"/>
        </w:rPr>
        <w:t>ое</w:t>
      </w:r>
      <w:r w:rsidRPr="00D26C82">
        <w:rPr>
          <w:rFonts w:eastAsia="Times New Roman"/>
          <w:color w:val="000000"/>
          <w:spacing w:val="38"/>
          <w:sz w:val="27"/>
          <w:szCs w:val="27"/>
        </w:rPr>
        <w:t xml:space="preserve"> </w:t>
      </w:r>
      <w:r w:rsidRPr="00D26C82">
        <w:rPr>
          <w:rFonts w:eastAsia="Times New Roman"/>
          <w:color w:val="000000"/>
          <w:sz w:val="27"/>
          <w:szCs w:val="27"/>
        </w:rPr>
        <w:t>жилое</w:t>
      </w:r>
      <w:r w:rsidRPr="00D26C82">
        <w:rPr>
          <w:rFonts w:eastAsia="Times New Roman"/>
          <w:color w:val="000000"/>
          <w:spacing w:val="39"/>
          <w:sz w:val="27"/>
          <w:szCs w:val="27"/>
        </w:rPr>
        <w:t xml:space="preserve"> </w:t>
      </w:r>
      <w:r w:rsidRPr="00D26C82">
        <w:rPr>
          <w:rFonts w:eastAsia="Times New Roman"/>
          <w:color w:val="000000"/>
          <w:sz w:val="27"/>
          <w:szCs w:val="27"/>
        </w:rPr>
        <w:t>помещ</w:t>
      </w:r>
      <w:r w:rsidRPr="00D26C82">
        <w:rPr>
          <w:rFonts w:eastAsia="Times New Roman"/>
          <w:color w:val="000000"/>
          <w:spacing w:val="1"/>
          <w:sz w:val="27"/>
          <w:szCs w:val="27"/>
        </w:rPr>
        <w:t>е</w:t>
      </w:r>
      <w:r w:rsidRPr="00D26C82">
        <w:rPr>
          <w:rFonts w:eastAsia="Times New Roman"/>
          <w:color w:val="000000"/>
          <w:sz w:val="27"/>
          <w:szCs w:val="27"/>
        </w:rPr>
        <w:t>ние</w:t>
      </w:r>
      <w:r w:rsidRPr="00D26C82">
        <w:rPr>
          <w:rFonts w:eastAsia="Times New Roman"/>
          <w:color w:val="000000"/>
          <w:spacing w:val="38"/>
          <w:sz w:val="27"/>
          <w:szCs w:val="27"/>
        </w:rPr>
        <w:t xml:space="preserve"> </w:t>
      </w:r>
      <w:r w:rsidRPr="00D26C82">
        <w:rPr>
          <w:rFonts w:eastAsia="Times New Roman"/>
          <w:color w:val="000000"/>
          <w:sz w:val="27"/>
          <w:szCs w:val="27"/>
        </w:rPr>
        <w:t>работни</w:t>
      </w:r>
      <w:r w:rsidRPr="00D26C82">
        <w:rPr>
          <w:rFonts w:eastAsia="Times New Roman"/>
          <w:color w:val="000000"/>
          <w:spacing w:val="1"/>
          <w:sz w:val="27"/>
          <w:szCs w:val="27"/>
        </w:rPr>
        <w:t>к</w:t>
      </w:r>
      <w:r w:rsidRPr="00D26C82">
        <w:rPr>
          <w:rFonts w:eastAsia="Times New Roman"/>
          <w:color w:val="000000"/>
          <w:sz w:val="27"/>
          <w:szCs w:val="27"/>
        </w:rPr>
        <w:t>ов</w:t>
      </w:r>
      <w:r w:rsidRPr="00D26C82">
        <w:rPr>
          <w:rFonts w:eastAsia="Times New Roman"/>
          <w:color w:val="000000"/>
          <w:spacing w:val="38"/>
          <w:sz w:val="27"/>
          <w:szCs w:val="27"/>
        </w:rPr>
        <w:t xml:space="preserve"> </w:t>
      </w:r>
      <w:r w:rsidRPr="00D26C82">
        <w:rPr>
          <w:rFonts w:eastAsia="Times New Roman"/>
          <w:color w:val="000000"/>
          <w:sz w:val="27"/>
          <w:szCs w:val="27"/>
        </w:rPr>
        <w:t>Наймо</w:t>
      </w:r>
      <w:r w:rsidRPr="00D26C82">
        <w:rPr>
          <w:rFonts w:eastAsia="Times New Roman"/>
          <w:color w:val="000000"/>
          <w:spacing w:val="1"/>
          <w:sz w:val="27"/>
          <w:szCs w:val="27"/>
        </w:rPr>
        <w:t>д</w:t>
      </w:r>
      <w:r w:rsidRPr="00D26C82">
        <w:rPr>
          <w:rFonts w:eastAsia="Times New Roman"/>
          <w:color w:val="000000"/>
          <w:sz w:val="27"/>
          <w:szCs w:val="27"/>
        </w:rPr>
        <w:t>ателя</w:t>
      </w:r>
      <w:r w:rsidRPr="00D26C82">
        <w:rPr>
          <w:rFonts w:eastAsia="Times New Roman"/>
          <w:color w:val="000000"/>
          <w:spacing w:val="39"/>
          <w:sz w:val="27"/>
          <w:szCs w:val="27"/>
        </w:rPr>
        <w:t xml:space="preserve"> </w:t>
      </w:r>
      <w:r w:rsidRPr="00D26C82">
        <w:rPr>
          <w:rFonts w:eastAsia="Times New Roman"/>
          <w:color w:val="000000"/>
          <w:sz w:val="27"/>
          <w:szCs w:val="27"/>
        </w:rPr>
        <w:t>или</w:t>
      </w:r>
      <w:r w:rsidRPr="00D26C82">
        <w:rPr>
          <w:rFonts w:eastAsia="Times New Roman"/>
          <w:color w:val="000000"/>
          <w:spacing w:val="38"/>
          <w:sz w:val="27"/>
          <w:szCs w:val="27"/>
        </w:rPr>
        <w:t xml:space="preserve"> </w:t>
      </w:r>
      <w:r w:rsidRPr="00D26C82">
        <w:rPr>
          <w:rFonts w:eastAsia="Times New Roman"/>
          <w:color w:val="000000"/>
          <w:sz w:val="27"/>
          <w:szCs w:val="27"/>
        </w:rPr>
        <w:t>уполномоч</w:t>
      </w:r>
      <w:r w:rsidRPr="00D26C82">
        <w:rPr>
          <w:rFonts w:eastAsia="Times New Roman"/>
          <w:color w:val="000000"/>
          <w:spacing w:val="1"/>
          <w:sz w:val="27"/>
          <w:szCs w:val="27"/>
        </w:rPr>
        <w:t>е</w:t>
      </w:r>
      <w:r w:rsidRPr="00D26C82">
        <w:rPr>
          <w:rFonts w:eastAsia="Times New Roman"/>
          <w:color w:val="000000"/>
          <w:sz w:val="27"/>
          <w:szCs w:val="27"/>
        </w:rPr>
        <w:t>нных</w:t>
      </w:r>
      <w:r w:rsidRPr="00D26C82">
        <w:rPr>
          <w:rFonts w:eastAsia="Times New Roman"/>
          <w:color w:val="000000"/>
          <w:spacing w:val="38"/>
          <w:sz w:val="27"/>
          <w:szCs w:val="27"/>
        </w:rPr>
        <w:t xml:space="preserve"> </w:t>
      </w:r>
      <w:r w:rsidRPr="00D26C82">
        <w:rPr>
          <w:rFonts w:eastAsia="Times New Roman"/>
          <w:color w:val="000000"/>
          <w:sz w:val="27"/>
          <w:szCs w:val="27"/>
        </w:rPr>
        <w:t>им</w:t>
      </w:r>
      <w:r w:rsidRPr="00D26C82">
        <w:rPr>
          <w:rFonts w:eastAsia="Times New Roman"/>
          <w:color w:val="000000"/>
          <w:spacing w:val="39"/>
          <w:sz w:val="27"/>
          <w:szCs w:val="27"/>
        </w:rPr>
        <w:t xml:space="preserve"> </w:t>
      </w:r>
      <w:r w:rsidRPr="00D26C82">
        <w:rPr>
          <w:rFonts w:eastAsia="Times New Roman"/>
          <w:color w:val="000000"/>
          <w:sz w:val="27"/>
          <w:szCs w:val="27"/>
        </w:rPr>
        <w:t>лиц, представит</w:t>
      </w:r>
      <w:r w:rsidRPr="00D26C82">
        <w:rPr>
          <w:rFonts w:eastAsia="Times New Roman"/>
          <w:color w:val="000000"/>
          <w:spacing w:val="1"/>
          <w:sz w:val="27"/>
          <w:szCs w:val="27"/>
        </w:rPr>
        <w:t>е</w:t>
      </w:r>
      <w:r w:rsidRPr="00D26C82">
        <w:rPr>
          <w:rFonts w:eastAsia="Times New Roman"/>
          <w:color w:val="000000"/>
          <w:sz w:val="27"/>
          <w:szCs w:val="27"/>
        </w:rPr>
        <w:t>лей</w:t>
      </w:r>
      <w:r w:rsidRPr="00D26C82">
        <w:rPr>
          <w:rFonts w:eastAsia="Times New Roman"/>
          <w:color w:val="000000"/>
          <w:spacing w:val="2"/>
          <w:sz w:val="27"/>
          <w:szCs w:val="27"/>
        </w:rPr>
        <w:t xml:space="preserve"> </w:t>
      </w:r>
      <w:r w:rsidRPr="00D26C82">
        <w:rPr>
          <w:rFonts w:eastAsia="Times New Roman"/>
          <w:color w:val="000000"/>
          <w:sz w:val="27"/>
          <w:szCs w:val="27"/>
        </w:rPr>
        <w:t>орг</w:t>
      </w:r>
      <w:r w:rsidRPr="00D26C82">
        <w:rPr>
          <w:rFonts w:eastAsia="Times New Roman"/>
          <w:color w:val="000000"/>
          <w:spacing w:val="1"/>
          <w:sz w:val="27"/>
          <w:szCs w:val="27"/>
        </w:rPr>
        <w:t>а</w:t>
      </w:r>
      <w:r w:rsidRPr="00D26C82">
        <w:rPr>
          <w:rFonts w:eastAsia="Times New Roman"/>
          <w:color w:val="000000"/>
          <w:sz w:val="27"/>
          <w:szCs w:val="27"/>
        </w:rPr>
        <w:t>нов</w:t>
      </w:r>
      <w:r w:rsidRPr="00D26C82">
        <w:rPr>
          <w:rFonts w:eastAsia="Times New Roman"/>
          <w:color w:val="000000"/>
          <w:spacing w:val="2"/>
          <w:sz w:val="27"/>
          <w:szCs w:val="27"/>
        </w:rPr>
        <w:t xml:space="preserve"> </w:t>
      </w:r>
      <w:r w:rsidRPr="00D26C82">
        <w:rPr>
          <w:rFonts w:eastAsia="Times New Roman"/>
          <w:color w:val="000000"/>
          <w:sz w:val="27"/>
          <w:szCs w:val="27"/>
        </w:rPr>
        <w:t>госу</w:t>
      </w:r>
      <w:r w:rsidRPr="00D26C82">
        <w:rPr>
          <w:rFonts w:eastAsia="Times New Roman"/>
          <w:color w:val="000000"/>
          <w:spacing w:val="1"/>
          <w:sz w:val="27"/>
          <w:szCs w:val="27"/>
        </w:rPr>
        <w:t>д</w:t>
      </w:r>
      <w:r w:rsidRPr="00D26C82">
        <w:rPr>
          <w:rFonts w:eastAsia="Times New Roman"/>
          <w:color w:val="000000"/>
          <w:sz w:val="27"/>
          <w:szCs w:val="27"/>
        </w:rPr>
        <w:t>арственного</w:t>
      </w:r>
      <w:r w:rsidRPr="00D26C82">
        <w:rPr>
          <w:rFonts w:eastAsia="Times New Roman"/>
          <w:color w:val="000000"/>
          <w:spacing w:val="3"/>
          <w:sz w:val="27"/>
          <w:szCs w:val="27"/>
        </w:rPr>
        <w:t xml:space="preserve"> </w:t>
      </w:r>
      <w:r w:rsidRPr="00D26C82">
        <w:rPr>
          <w:rFonts w:eastAsia="Times New Roman"/>
          <w:color w:val="000000"/>
          <w:sz w:val="27"/>
          <w:szCs w:val="27"/>
        </w:rPr>
        <w:t>надзора</w:t>
      </w:r>
      <w:r w:rsidRPr="00D26C82">
        <w:rPr>
          <w:rFonts w:eastAsia="Times New Roman"/>
          <w:color w:val="000000"/>
          <w:spacing w:val="3"/>
          <w:sz w:val="27"/>
          <w:szCs w:val="27"/>
        </w:rPr>
        <w:t xml:space="preserve"> </w:t>
      </w:r>
      <w:r w:rsidRPr="00D26C82">
        <w:rPr>
          <w:rFonts w:eastAsia="Times New Roman"/>
          <w:color w:val="000000"/>
          <w:sz w:val="27"/>
          <w:szCs w:val="27"/>
        </w:rPr>
        <w:t>и</w:t>
      </w:r>
      <w:r w:rsidRPr="00D26C82">
        <w:rPr>
          <w:rFonts w:eastAsia="Times New Roman"/>
          <w:color w:val="000000"/>
          <w:spacing w:val="3"/>
          <w:sz w:val="27"/>
          <w:szCs w:val="27"/>
        </w:rPr>
        <w:t xml:space="preserve"> </w:t>
      </w:r>
      <w:r w:rsidRPr="00D26C82">
        <w:rPr>
          <w:rFonts w:eastAsia="Times New Roman"/>
          <w:color w:val="000000"/>
          <w:sz w:val="27"/>
          <w:szCs w:val="27"/>
        </w:rPr>
        <w:t>контроля</w:t>
      </w:r>
      <w:r w:rsidRPr="00D26C82">
        <w:rPr>
          <w:rFonts w:eastAsia="Times New Roman"/>
          <w:color w:val="000000"/>
          <w:spacing w:val="3"/>
          <w:sz w:val="27"/>
          <w:szCs w:val="27"/>
        </w:rPr>
        <w:t xml:space="preserve"> </w:t>
      </w:r>
      <w:r w:rsidRPr="00D26C82">
        <w:rPr>
          <w:rFonts w:eastAsia="Times New Roman"/>
          <w:color w:val="000000"/>
          <w:sz w:val="27"/>
          <w:szCs w:val="27"/>
        </w:rPr>
        <w:t>для</w:t>
      </w:r>
      <w:r w:rsidRPr="00D26C82">
        <w:rPr>
          <w:rFonts w:eastAsia="Times New Roman"/>
          <w:color w:val="000000"/>
          <w:spacing w:val="3"/>
          <w:sz w:val="27"/>
          <w:szCs w:val="27"/>
        </w:rPr>
        <w:t xml:space="preserve"> </w:t>
      </w:r>
      <w:r w:rsidRPr="00D26C82">
        <w:rPr>
          <w:rFonts w:eastAsia="Times New Roman"/>
          <w:color w:val="000000"/>
          <w:sz w:val="27"/>
          <w:szCs w:val="27"/>
        </w:rPr>
        <w:t>осмотра</w:t>
      </w:r>
      <w:r w:rsidRPr="00D26C82">
        <w:rPr>
          <w:rFonts w:eastAsia="Times New Roman"/>
          <w:color w:val="000000"/>
          <w:spacing w:val="3"/>
          <w:sz w:val="27"/>
          <w:szCs w:val="27"/>
        </w:rPr>
        <w:t xml:space="preserve"> </w:t>
      </w:r>
      <w:r w:rsidRPr="00D26C82">
        <w:rPr>
          <w:rFonts w:eastAsia="Times New Roman"/>
          <w:color w:val="000000"/>
          <w:sz w:val="27"/>
          <w:szCs w:val="27"/>
        </w:rPr>
        <w:t>технич</w:t>
      </w:r>
      <w:r w:rsidRPr="00D26C82">
        <w:rPr>
          <w:rFonts w:eastAsia="Times New Roman"/>
          <w:color w:val="000000"/>
          <w:spacing w:val="1"/>
          <w:sz w:val="27"/>
          <w:szCs w:val="27"/>
        </w:rPr>
        <w:t>е</w:t>
      </w:r>
      <w:r w:rsidRPr="00D26C82">
        <w:rPr>
          <w:rFonts w:eastAsia="Times New Roman"/>
          <w:color w:val="000000"/>
          <w:sz w:val="27"/>
          <w:szCs w:val="27"/>
        </w:rPr>
        <w:t>ского и</w:t>
      </w:r>
      <w:r w:rsidRPr="00D26C82">
        <w:rPr>
          <w:rFonts w:eastAsia="Times New Roman"/>
          <w:color w:val="000000"/>
          <w:spacing w:val="145"/>
          <w:sz w:val="27"/>
          <w:szCs w:val="27"/>
        </w:rPr>
        <w:t xml:space="preserve"> </w:t>
      </w:r>
      <w:r w:rsidRPr="00D26C82">
        <w:rPr>
          <w:rFonts w:eastAsia="Times New Roman"/>
          <w:color w:val="000000"/>
          <w:sz w:val="27"/>
          <w:szCs w:val="27"/>
        </w:rPr>
        <w:t>санит</w:t>
      </w:r>
      <w:r w:rsidRPr="00D26C82">
        <w:rPr>
          <w:rFonts w:eastAsia="Times New Roman"/>
          <w:color w:val="000000"/>
          <w:spacing w:val="1"/>
          <w:sz w:val="27"/>
          <w:szCs w:val="27"/>
        </w:rPr>
        <w:t>а</w:t>
      </w:r>
      <w:r w:rsidRPr="00D26C82">
        <w:rPr>
          <w:rFonts w:eastAsia="Times New Roman"/>
          <w:color w:val="000000"/>
          <w:sz w:val="27"/>
          <w:szCs w:val="27"/>
        </w:rPr>
        <w:t>рного</w:t>
      </w:r>
      <w:r w:rsidRPr="00D26C82">
        <w:rPr>
          <w:rFonts w:eastAsia="Times New Roman"/>
          <w:color w:val="000000"/>
          <w:spacing w:val="145"/>
          <w:sz w:val="27"/>
          <w:szCs w:val="27"/>
        </w:rPr>
        <w:t xml:space="preserve"> </w:t>
      </w:r>
      <w:r w:rsidRPr="00D26C82">
        <w:rPr>
          <w:rFonts w:eastAsia="Times New Roman"/>
          <w:color w:val="000000"/>
          <w:sz w:val="27"/>
          <w:szCs w:val="27"/>
        </w:rPr>
        <w:t>состо</w:t>
      </w:r>
      <w:r w:rsidRPr="00D26C82">
        <w:rPr>
          <w:rFonts w:eastAsia="Times New Roman"/>
          <w:color w:val="000000"/>
          <w:spacing w:val="1"/>
          <w:sz w:val="27"/>
          <w:szCs w:val="27"/>
        </w:rPr>
        <w:t>я</w:t>
      </w:r>
      <w:r w:rsidRPr="00D26C82">
        <w:rPr>
          <w:rFonts w:eastAsia="Times New Roman"/>
          <w:color w:val="000000"/>
          <w:sz w:val="27"/>
          <w:szCs w:val="27"/>
        </w:rPr>
        <w:t>ния</w:t>
      </w:r>
      <w:r w:rsidRPr="00D26C82">
        <w:rPr>
          <w:rFonts w:eastAsia="Times New Roman"/>
          <w:color w:val="000000"/>
          <w:spacing w:val="145"/>
          <w:sz w:val="27"/>
          <w:szCs w:val="27"/>
        </w:rPr>
        <w:t xml:space="preserve"> </w:t>
      </w:r>
      <w:r w:rsidRPr="00D26C82">
        <w:rPr>
          <w:rFonts w:eastAsia="Times New Roman"/>
          <w:color w:val="000000"/>
          <w:sz w:val="27"/>
          <w:szCs w:val="27"/>
        </w:rPr>
        <w:t>жилого</w:t>
      </w:r>
      <w:r w:rsidRPr="00D26C82">
        <w:rPr>
          <w:rFonts w:eastAsia="Times New Roman"/>
          <w:color w:val="000000"/>
          <w:spacing w:val="146"/>
          <w:sz w:val="27"/>
          <w:szCs w:val="27"/>
        </w:rPr>
        <w:t xml:space="preserve"> </w:t>
      </w:r>
      <w:r w:rsidRPr="00D26C82">
        <w:rPr>
          <w:rFonts w:eastAsia="Times New Roman"/>
          <w:color w:val="000000"/>
          <w:sz w:val="27"/>
          <w:szCs w:val="27"/>
        </w:rPr>
        <w:t>помещени</w:t>
      </w:r>
      <w:r w:rsidRPr="00D26C82">
        <w:rPr>
          <w:rFonts w:eastAsia="Times New Roman"/>
          <w:color w:val="000000"/>
          <w:spacing w:val="1"/>
          <w:sz w:val="27"/>
          <w:szCs w:val="27"/>
        </w:rPr>
        <w:t>я</w:t>
      </w:r>
      <w:r w:rsidRPr="00D26C82">
        <w:rPr>
          <w:rFonts w:eastAsia="Times New Roman"/>
          <w:color w:val="000000"/>
          <w:sz w:val="27"/>
          <w:szCs w:val="27"/>
        </w:rPr>
        <w:t>,</w:t>
      </w:r>
      <w:r w:rsidRPr="00D26C82">
        <w:rPr>
          <w:rFonts w:eastAsia="Times New Roman"/>
          <w:color w:val="000000"/>
          <w:spacing w:val="145"/>
          <w:sz w:val="27"/>
          <w:szCs w:val="27"/>
        </w:rPr>
        <w:t xml:space="preserve"> </w:t>
      </w:r>
      <w:r w:rsidRPr="00D26C82">
        <w:rPr>
          <w:rFonts w:eastAsia="Times New Roman"/>
          <w:color w:val="000000"/>
          <w:sz w:val="27"/>
          <w:szCs w:val="27"/>
        </w:rPr>
        <w:t>санит</w:t>
      </w:r>
      <w:r w:rsidRPr="00D26C82">
        <w:rPr>
          <w:rFonts w:eastAsia="Times New Roman"/>
          <w:color w:val="000000"/>
          <w:spacing w:val="1"/>
          <w:sz w:val="27"/>
          <w:szCs w:val="27"/>
        </w:rPr>
        <w:t>а</w:t>
      </w:r>
      <w:r w:rsidRPr="00D26C82">
        <w:rPr>
          <w:rFonts w:eastAsia="Times New Roman"/>
          <w:color w:val="000000"/>
          <w:sz w:val="27"/>
          <w:szCs w:val="27"/>
        </w:rPr>
        <w:t>рно-</w:t>
      </w:r>
      <w:r w:rsidRPr="00D26C82">
        <w:rPr>
          <w:rFonts w:eastAsia="Times New Roman"/>
          <w:color w:val="000000"/>
          <w:spacing w:val="145"/>
          <w:sz w:val="27"/>
          <w:szCs w:val="27"/>
        </w:rPr>
        <w:t xml:space="preserve"> </w:t>
      </w:r>
      <w:r w:rsidRPr="00D26C82">
        <w:rPr>
          <w:rFonts w:eastAsia="Times New Roman"/>
          <w:color w:val="000000"/>
          <w:sz w:val="27"/>
          <w:szCs w:val="27"/>
        </w:rPr>
        <w:t>технич</w:t>
      </w:r>
      <w:r w:rsidRPr="00D26C82">
        <w:rPr>
          <w:rFonts w:eastAsia="Times New Roman"/>
          <w:color w:val="000000"/>
          <w:spacing w:val="1"/>
          <w:sz w:val="27"/>
          <w:szCs w:val="27"/>
        </w:rPr>
        <w:t>е</w:t>
      </w:r>
      <w:r w:rsidRPr="00D26C82">
        <w:rPr>
          <w:rFonts w:eastAsia="Times New Roman"/>
          <w:color w:val="000000"/>
          <w:sz w:val="27"/>
          <w:szCs w:val="27"/>
        </w:rPr>
        <w:t>ского</w:t>
      </w:r>
      <w:r w:rsidRPr="00D26C82">
        <w:rPr>
          <w:rFonts w:eastAsia="Times New Roman"/>
          <w:color w:val="000000"/>
          <w:spacing w:val="145"/>
          <w:sz w:val="27"/>
          <w:szCs w:val="27"/>
        </w:rPr>
        <w:t xml:space="preserve"> </w:t>
      </w:r>
      <w:r w:rsidRPr="00D26C82">
        <w:rPr>
          <w:rFonts w:eastAsia="Times New Roman"/>
          <w:color w:val="000000"/>
          <w:sz w:val="27"/>
          <w:szCs w:val="27"/>
        </w:rPr>
        <w:t>и</w:t>
      </w:r>
      <w:r w:rsidRPr="00D26C82">
        <w:rPr>
          <w:rFonts w:eastAsia="Times New Roman"/>
          <w:color w:val="000000"/>
          <w:spacing w:val="146"/>
          <w:sz w:val="27"/>
          <w:szCs w:val="27"/>
        </w:rPr>
        <w:t xml:space="preserve"> </w:t>
      </w:r>
      <w:r w:rsidRPr="00D26C82">
        <w:rPr>
          <w:rFonts w:eastAsia="Times New Roman"/>
          <w:color w:val="000000"/>
          <w:sz w:val="27"/>
          <w:szCs w:val="27"/>
        </w:rPr>
        <w:t>иного оборудования,</w:t>
      </w:r>
      <w:r w:rsidRPr="00D26C82">
        <w:rPr>
          <w:rFonts w:eastAsia="Times New Roman"/>
          <w:color w:val="000000"/>
          <w:spacing w:val="31"/>
          <w:sz w:val="27"/>
          <w:szCs w:val="27"/>
        </w:rPr>
        <w:t xml:space="preserve"> </w:t>
      </w:r>
      <w:r w:rsidRPr="00D26C82">
        <w:rPr>
          <w:rFonts w:eastAsia="Times New Roman"/>
          <w:color w:val="000000"/>
          <w:sz w:val="27"/>
          <w:szCs w:val="27"/>
        </w:rPr>
        <w:t>находящ</w:t>
      </w:r>
      <w:r w:rsidRPr="00D26C82">
        <w:rPr>
          <w:rFonts w:eastAsia="Times New Roman"/>
          <w:color w:val="000000"/>
          <w:spacing w:val="1"/>
          <w:sz w:val="27"/>
          <w:szCs w:val="27"/>
        </w:rPr>
        <w:t>е</w:t>
      </w:r>
      <w:r w:rsidRPr="00D26C82">
        <w:rPr>
          <w:rFonts w:eastAsia="Times New Roman"/>
          <w:color w:val="000000"/>
          <w:sz w:val="27"/>
          <w:szCs w:val="27"/>
        </w:rPr>
        <w:t>гося</w:t>
      </w:r>
      <w:r w:rsidRPr="00D26C82">
        <w:rPr>
          <w:rFonts w:eastAsia="Times New Roman"/>
          <w:color w:val="000000"/>
          <w:spacing w:val="30"/>
          <w:sz w:val="27"/>
          <w:szCs w:val="27"/>
        </w:rPr>
        <w:t xml:space="preserve"> </w:t>
      </w:r>
      <w:r w:rsidRPr="00D26C82">
        <w:rPr>
          <w:rFonts w:eastAsia="Times New Roman"/>
          <w:color w:val="000000"/>
          <w:sz w:val="27"/>
          <w:szCs w:val="27"/>
        </w:rPr>
        <w:t>в</w:t>
      </w:r>
      <w:r w:rsidRPr="00D26C82">
        <w:rPr>
          <w:rFonts w:eastAsia="Times New Roman"/>
          <w:color w:val="000000"/>
          <w:spacing w:val="31"/>
          <w:sz w:val="27"/>
          <w:szCs w:val="27"/>
        </w:rPr>
        <w:t xml:space="preserve"> </w:t>
      </w:r>
      <w:r w:rsidRPr="00D26C82">
        <w:rPr>
          <w:rFonts w:eastAsia="Times New Roman"/>
          <w:color w:val="000000"/>
          <w:sz w:val="27"/>
          <w:szCs w:val="27"/>
        </w:rPr>
        <w:t>нем,</w:t>
      </w:r>
      <w:r w:rsidRPr="00D26C82">
        <w:rPr>
          <w:rFonts w:eastAsia="Times New Roman"/>
          <w:color w:val="000000"/>
          <w:spacing w:val="30"/>
          <w:sz w:val="27"/>
          <w:szCs w:val="27"/>
        </w:rPr>
        <w:t xml:space="preserve"> </w:t>
      </w:r>
      <w:r w:rsidRPr="00D26C82">
        <w:rPr>
          <w:rFonts w:eastAsia="Times New Roman"/>
          <w:color w:val="000000"/>
          <w:spacing w:val="1"/>
          <w:sz w:val="27"/>
          <w:szCs w:val="27"/>
        </w:rPr>
        <w:t>д</w:t>
      </w:r>
      <w:r w:rsidRPr="00D26C82">
        <w:rPr>
          <w:rFonts w:eastAsia="Times New Roman"/>
          <w:color w:val="000000"/>
          <w:sz w:val="27"/>
          <w:szCs w:val="27"/>
        </w:rPr>
        <w:t>ля</w:t>
      </w:r>
      <w:r w:rsidRPr="00D26C82">
        <w:rPr>
          <w:rFonts w:eastAsia="Times New Roman"/>
          <w:color w:val="000000"/>
          <w:spacing w:val="30"/>
          <w:sz w:val="27"/>
          <w:szCs w:val="27"/>
        </w:rPr>
        <w:t xml:space="preserve"> </w:t>
      </w:r>
      <w:r w:rsidRPr="00D26C82">
        <w:rPr>
          <w:rFonts w:eastAsia="Times New Roman"/>
          <w:color w:val="000000"/>
          <w:sz w:val="27"/>
          <w:szCs w:val="27"/>
        </w:rPr>
        <w:t>выполнения</w:t>
      </w:r>
      <w:r w:rsidRPr="00D26C82">
        <w:rPr>
          <w:rFonts w:eastAsia="Times New Roman"/>
          <w:color w:val="000000"/>
          <w:spacing w:val="31"/>
          <w:sz w:val="27"/>
          <w:szCs w:val="27"/>
        </w:rPr>
        <w:t xml:space="preserve"> </w:t>
      </w:r>
      <w:r w:rsidRPr="00D26C82">
        <w:rPr>
          <w:rFonts w:eastAsia="Times New Roman"/>
          <w:color w:val="000000"/>
          <w:sz w:val="27"/>
          <w:szCs w:val="27"/>
        </w:rPr>
        <w:t>необхо</w:t>
      </w:r>
      <w:r w:rsidRPr="00D26C82">
        <w:rPr>
          <w:rFonts w:eastAsia="Times New Roman"/>
          <w:color w:val="000000"/>
          <w:spacing w:val="1"/>
          <w:sz w:val="27"/>
          <w:szCs w:val="27"/>
        </w:rPr>
        <w:t>д</w:t>
      </w:r>
      <w:r w:rsidRPr="00D26C82">
        <w:rPr>
          <w:rFonts w:eastAsia="Times New Roman"/>
          <w:color w:val="000000"/>
          <w:sz w:val="27"/>
          <w:szCs w:val="27"/>
        </w:rPr>
        <w:t>имых</w:t>
      </w:r>
      <w:r w:rsidRPr="00D26C82">
        <w:rPr>
          <w:rFonts w:eastAsia="Times New Roman"/>
          <w:color w:val="000000"/>
          <w:spacing w:val="30"/>
          <w:sz w:val="27"/>
          <w:szCs w:val="27"/>
        </w:rPr>
        <w:t xml:space="preserve"> </w:t>
      </w:r>
      <w:r w:rsidRPr="00D26C82">
        <w:rPr>
          <w:rFonts w:eastAsia="Times New Roman"/>
          <w:color w:val="000000"/>
          <w:sz w:val="27"/>
          <w:szCs w:val="27"/>
        </w:rPr>
        <w:t>р</w:t>
      </w:r>
      <w:r w:rsidRPr="00D26C82">
        <w:rPr>
          <w:rFonts w:eastAsia="Times New Roman"/>
          <w:color w:val="000000"/>
          <w:spacing w:val="1"/>
          <w:sz w:val="27"/>
          <w:szCs w:val="27"/>
        </w:rPr>
        <w:t>е</w:t>
      </w:r>
      <w:r w:rsidRPr="00D26C82">
        <w:rPr>
          <w:rFonts w:eastAsia="Times New Roman"/>
          <w:color w:val="000000"/>
          <w:sz w:val="27"/>
          <w:szCs w:val="27"/>
        </w:rPr>
        <w:t>монтных</w:t>
      </w:r>
      <w:r w:rsidRPr="00D26C82">
        <w:rPr>
          <w:rFonts w:eastAsia="Times New Roman"/>
          <w:color w:val="000000"/>
          <w:spacing w:val="30"/>
          <w:sz w:val="27"/>
          <w:szCs w:val="27"/>
        </w:rPr>
        <w:t xml:space="preserve"> </w:t>
      </w:r>
      <w:r w:rsidRPr="00D26C82">
        <w:rPr>
          <w:rFonts w:eastAsia="Times New Roman"/>
          <w:color w:val="000000"/>
          <w:sz w:val="27"/>
          <w:szCs w:val="27"/>
        </w:rPr>
        <w:t>ра</w:t>
      </w:r>
      <w:r w:rsidRPr="00D26C82">
        <w:rPr>
          <w:rFonts w:eastAsia="Times New Roman"/>
          <w:color w:val="000000"/>
          <w:spacing w:val="1"/>
          <w:sz w:val="27"/>
          <w:szCs w:val="27"/>
        </w:rPr>
        <w:t>б</w:t>
      </w:r>
      <w:r w:rsidRPr="00D26C82">
        <w:rPr>
          <w:rFonts w:eastAsia="Times New Roman"/>
          <w:color w:val="000000"/>
          <w:sz w:val="27"/>
          <w:szCs w:val="27"/>
        </w:rPr>
        <w:t>от,</w:t>
      </w:r>
      <w:r w:rsidRPr="00D26C82">
        <w:rPr>
          <w:rFonts w:eastAsia="Times New Roman"/>
          <w:color w:val="000000"/>
          <w:spacing w:val="30"/>
          <w:sz w:val="27"/>
          <w:szCs w:val="27"/>
        </w:rPr>
        <w:t xml:space="preserve"> </w:t>
      </w:r>
      <w:r w:rsidRPr="00D26C82">
        <w:rPr>
          <w:rFonts w:eastAsia="Times New Roman"/>
          <w:color w:val="000000"/>
          <w:sz w:val="27"/>
          <w:szCs w:val="27"/>
        </w:rPr>
        <w:t>в случае р</w:t>
      </w:r>
      <w:r w:rsidRPr="00D26C82">
        <w:rPr>
          <w:rFonts w:eastAsia="Times New Roman"/>
          <w:color w:val="000000"/>
          <w:spacing w:val="1"/>
          <w:sz w:val="27"/>
          <w:szCs w:val="27"/>
        </w:rPr>
        <w:t>а</w:t>
      </w:r>
      <w:r w:rsidRPr="00D26C82">
        <w:rPr>
          <w:rFonts w:eastAsia="Times New Roman"/>
          <w:color w:val="000000"/>
          <w:sz w:val="27"/>
          <w:szCs w:val="27"/>
        </w:rPr>
        <w:t>сторжения</w:t>
      </w:r>
      <w:r w:rsidRPr="00D26C82">
        <w:rPr>
          <w:rFonts w:eastAsia="Times New Roman"/>
          <w:color w:val="000000"/>
          <w:spacing w:val="1"/>
          <w:sz w:val="27"/>
          <w:szCs w:val="27"/>
        </w:rPr>
        <w:t xml:space="preserve"> </w:t>
      </w:r>
      <w:r w:rsidRPr="00D26C82">
        <w:rPr>
          <w:rFonts w:eastAsia="Times New Roman"/>
          <w:color w:val="000000"/>
          <w:sz w:val="27"/>
          <w:szCs w:val="27"/>
        </w:rPr>
        <w:t>договора, а для</w:t>
      </w:r>
      <w:r w:rsidRPr="00D26C82">
        <w:rPr>
          <w:rFonts w:eastAsia="Times New Roman"/>
          <w:color w:val="000000"/>
          <w:spacing w:val="1"/>
          <w:sz w:val="27"/>
          <w:szCs w:val="27"/>
        </w:rPr>
        <w:t xml:space="preserve"> </w:t>
      </w:r>
      <w:r w:rsidRPr="00D26C82">
        <w:rPr>
          <w:rFonts w:eastAsia="Times New Roman"/>
          <w:color w:val="000000"/>
          <w:sz w:val="27"/>
          <w:szCs w:val="27"/>
        </w:rPr>
        <w:t xml:space="preserve">ликвидации </w:t>
      </w:r>
      <w:r w:rsidRPr="00D26C82">
        <w:rPr>
          <w:rFonts w:eastAsia="Times New Roman"/>
          <w:color w:val="000000"/>
          <w:spacing w:val="1"/>
          <w:sz w:val="27"/>
          <w:szCs w:val="27"/>
        </w:rPr>
        <w:t>а</w:t>
      </w:r>
      <w:r w:rsidRPr="00D26C82">
        <w:rPr>
          <w:rFonts w:eastAsia="Times New Roman"/>
          <w:color w:val="000000"/>
          <w:sz w:val="27"/>
          <w:szCs w:val="27"/>
        </w:rPr>
        <w:t>варий - в любое вр</w:t>
      </w:r>
      <w:r w:rsidRPr="00D26C82">
        <w:rPr>
          <w:rFonts w:eastAsia="Times New Roman"/>
          <w:color w:val="000000"/>
          <w:spacing w:val="1"/>
          <w:sz w:val="27"/>
          <w:szCs w:val="27"/>
        </w:rPr>
        <w:t>е</w:t>
      </w:r>
      <w:r w:rsidRPr="00D26C82">
        <w:rPr>
          <w:rFonts w:eastAsia="Times New Roman"/>
          <w:color w:val="000000"/>
          <w:sz w:val="27"/>
          <w:szCs w:val="27"/>
        </w:rPr>
        <w:t>мя;</w:t>
      </w:r>
      <w:bookmarkEnd w:id="6"/>
    </w:p>
    <w:p w14:paraId="6E8A7CBE" w14:textId="77777777" w:rsidR="00D26C82" w:rsidRPr="00D26C82" w:rsidRDefault="00D26C82" w:rsidP="00D26C82">
      <w:pPr>
        <w:widowControl w:val="0"/>
        <w:ind w:left="5040" w:right="-20"/>
        <w:rPr>
          <w:rFonts w:eastAsia="Times New Roman"/>
          <w:color w:val="000000"/>
          <w:sz w:val="20"/>
          <w:szCs w:val="20"/>
        </w:rPr>
      </w:pPr>
      <w:bookmarkStart w:id="7" w:name="_page_178_0"/>
      <w:r w:rsidRPr="00D26C82">
        <w:rPr>
          <w:rFonts w:eastAsia="Times New Roman"/>
          <w:color w:val="000000"/>
          <w:sz w:val="20"/>
          <w:szCs w:val="20"/>
        </w:rPr>
        <w:lastRenderedPageBreak/>
        <w:t>43</w:t>
      </w:r>
    </w:p>
    <w:p w14:paraId="51E06648" w14:textId="77777777" w:rsidR="00D26C82" w:rsidRPr="00D26C82" w:rsidRDefault="00D26C82" w:rsidP="00D26C82">
      <w:pPr>
        <w:spacing w:line="240" w:lineRule="exact"/>
        <w:rPr>
          <w:rFonts w:eastAsia="Times New Roman"/>
          <w:sz w:val="24"/>
          <w:szCs w:val="24"/>
        </w:rPr>
      </w:pPr>
    </w:p>
    <w:p w14:paraId="28C0B4B2" w14:textId="77777777" w:rsidR="00D26C82" w:rsidRPr="00D26C82" w:rsidRDefault="00D26C82" w:rsidP="00D26C82">
      <w:pPr>
        <w:spacing w:after="10" w:line="220" w:lineRule="exact"/>
        <w:rPr>
          <w:rFonts w:eastAsia="Times New Roman"/>
          <w:sz w:val="22"/>
          <w:szCs w:val="22"/>
        </w:rPr>
      </w:pPr>
    </w:p>
    <w:p w14:paraId="03E0D0A8" w14:textId="77777777" w:rsidR="00D26C82" w:rsidRPr="00D26C82" w:rsidRDefault="00D26C82" w:rsidP="00D26C82">
      <w:pPr>
        <w:widowControl w:val="0"/>
        <w:spacing w:line="248" w:lineRule="auto"/>
        <w:ind w:right="-19"/>
        <w:jc w:val="both"/>
        <w:rPr>
          <w:rFonts w:eastAsia="Times New Roman"/>
          <w:color w:val="000000"/>
          <w:sz w:val="27"/>
          <w:szCs w:val="27"/>
        </w:rPr>
      </w:pPr>
      <w:r w:rsidRPr="00D26C82">
        <w:rPr>
          <w:rFonts w:eastAsia="Times New Roman"/>
          <w:color w:val="000000"/>
          <w:sz w:val="27"/>
          <w:szCs w:val="27"/>
        </w:rPr>
        <w:t>м)</w:t>
      </w:r>
      <w:r w:rsidRPr="00D26C82">
        <w:rPr>
          <w:rFonts w:eastAsia="Times New Roman"/>
          <w:color w:val="000000"/>
          <w:spacing w:val="66"/>
          <w:sz w:val="27"/>
          <w:szCs w:val="27"/>
        </w:rPr>
        <w:t xml:space="preserve"> </w:t>
      </w:r>
      <w:r w:rsidRPr="00D26C82">
        <w:rPr>
          <w:rFonts w:eastAsia="Times New Roman"/>
          <w:color w:val="000000"/>
          <w:sz w:val="27"/>
          <w:szCs w:val="27"/>
        </w:rPr>
        <w:t>информировать</w:t>
      </w:r>
      <w:r w:rsidRPr="00D26C82">
        <w:rPr>
          <w:rFonts w:eastAsia="Times New Roman"/>
          <w:color w:val="000000"/>
          <w:spacing w:val="67"/>
          <w:sz w:val="27"/>
          <w:szCs w:val="27"/>
        </w:rPr>
        <w:t xml:space="preserve"> </w:t>
      </w:r>
      <w:r w:rsidRPr="00D26C82">
        <w:rPr>
          <w:rFonts w:eastAsia="Times New Roman"/>
          <w:color w:val="000000"/>
          <w:sz w:val="27"/>
          <w:szCs w:val="27"/>
        </w:rPr>
        <w:t>Наймодат</w:t>
      </w:r>
      <w:r w:rsidRPr="00D26C82">
        <w:rPr>
          <w:rFonts w:eastAsia="Times New Roman"/>
          <w:color w:val="000000"/>
          <w:spacing w:val="1"/>
          <w:sz w:val="27"/>
          <w:szCs w:val="27"/>
        </w:rPr>
        <w:t>е</w:t>
      </w:r>
      <w:r w:rsidRPr="00D26C82">
        <w:rPr>
          <w:rFonts w:eastAsia="Times New Roman"/>
          <w:color w:val="000000"/>
          <w:sz w:val="27"/>
          <w:szCs w:val="27"/>
        </w:rPr>
        <w:t>ля</w:t>
      </w:r>
      <w:r w:rsidRPr="00D26C82">
        <w:rPr>
          <w:rFonts w:eastAsia="Times New Roman"/>
          <w:color w:val="000000"/>
          <w:spacing w:val="66"/>
          <w:sz w:val="27"/>
          <w:szCs w:val="27"/>
        </w:rPr>
        <w:t xml:space="preserve"> </w:t>
      </w:r>
      <w:r w:rsidRPr="00D26C82">
        <w:rPr>
          <w:rFonts w:eastAsia="Times New Roman"/>
          <w:color w:val="000000"/>
          <w:sz w:val="27"/>
          <w:szCs w:val="27"/>
        </w:rPr>
        <w:t>об</w:t>
      </w:r>
      <w:r w:rsidRPr="00D26C82">
        <w:rPr>
          <w:rFonts w:eastAsia="Times New Roman"/>
          <w:color w:val="000000"/>
          <w:spacing w:val="66"/>
          <w:sz w:val="27"/>
          <w:szCs w:val="27"/>
        </w:rPr>
        <w:t xml:space="preserve"> </w:t>
      </w:r>
      <w:r w:rsidRPr="00D26C82">
        <w:rPr>
          <w:rFonts w:eastAsia="Times New Roman"/>
          <w:color w:val="000000"/>
          <w:sz w:val="27"/>
          <w:szCs w:val="27"/>
        </w:rPr>
        <w:t>из</w:t>
      </w:r>
      <w:r w:rsidRPr="00D26C82">
        <w:rPr>
          <w:rFonts w:eastAsia="Times New Roman"/>
          <w:color w:val="000000"/>
          <w:spacing w:val="1"/>
          <w:sz w:val="27"/>
          <w:szCs w:val="27"/>
        </w:rPr>
        <w:t>м</w:t>
      </w:r>
      <w:r w:rsidRPr="00D26C82">
        <w:rPr>
          <w:rFonts w:eastAsia="Times New Roman"/>
          <w:color w:val="000000"/>
          <w:sz w:val="27"/>
          <w:szCs w:val="27"/>
        </w:rPr>
        <w:t>енении</w:t>
      </w:r>
      <w:r w:rsidRPr="00D26C82">
        <w:rPr>
          <w:rFonts w:eastAsia="Times New Roman"/>
          <w:color w:val="000000"/>
          <w:spacing w:val="66"/>
          <w:sz w:val="27"/>
          <w:szCs w:val="27"/>
        </w:rPr>
        <w:t xml:space="preserve"> </w:t>
      </w:r>
      <w:r w:rsidRPr="00D26C82">
        <w:rPr>
          <w:rFonts w:eastAsia="Times New Roman"/>
          <w:color w:val="000000"/>
          <w:sz w:val="27"/>
          <w:szCs w:val="27"/>
        </w:rPr>
        <w:t>основ</w:t>
      </w:r>
      <w:r w:rsidRPr="00D26C82">
        <w:rPr>
          <w:rFonts w:eastAsia="Times New Roman"/>
          <w:color w:val="000000"/>
          <w:spacing w:val="1"/>
          <w:sz w:val="27"/>
          <w:szCs w:val="27"/>
        </w:rPr>
        <w:t>а</w:t>
      </w:r>
      <w:r w:rsidRPr="00D26C82">
        <w:rPr>
          <w:rFonts w:eastAsia="Times New Roman"/>
          <w:color w:val="000000"/>
          <w:sz w:val="27"/>
          <w:szCs w:val="27"/>
        </w:rPr>
        <w:t>ний</w:t>
      </w:r>
      <w:r w:rsidRPr="00D26C82">
        <w:rPr>
          <w:rFonts w:eastAsia="Times New Roman"/>
          <w:color w:val="000000"/>
          <w:spacing w:val="66"/>
          <w:sz w:val="27"/>
          <w:szCs w:val="27"/>
        </w:rPr>
        <w:t xml:space="preserve"> </w:t>
      </w:r>
      <w:r w:rsidRPr="00D26C82">
        <w:rPr>
          <w:rFonts w:eastAsia="Times New Roman"/>
          <w:color w:val="000000"/>
          <w:sz w:val="27"/>
          <w:szCs w:val="27"/>
        </w:rPr>
        <w:t>и</w:t>
      </w:r>
      <w:r w:rsidRPr="00D26C82">
        <w:rPr>
          <w:rFonts w:eastAsia="Times New Roman"/>
          <w:color w:val="000000"/>
          <w:spacing w:val="66"/>
          <w:sz w:val="27"/>
          <w:szCs w:val="27"/>
        </w:rPr>
        <w:t xml:space="preserve"> </w:t>
      </w:r>
      <w:r w:rsidRPr="00D26C82">
        <w:rPr>
          <w:rFonts w:eastAsia="Times New Roman"/>
          <w:color w:val="000000"/>
          <w:sz w:val="27"/>
          <w:szCs w:val="27"/>
        </w:rPr>
        <w:t>условий,</w:t>
      </w:r>
      <w:r w:rsidRPr="00D26C82">
        <w:rPr>
          <w:rFonts w:eastAsia="Times New Roman"/>
          <w:color w:val="000000"/>
          <w:spacing w:val="66"/>
          <w:sz w:val="27"/>
          <w:szCs w:val="27"/>
        </w:rPr>
        <w:t xml:space="preserve"> </w:t>
      </w:r>
      <w:r w:rsidRPr="00D26C82">
        <w:rPr>
          <w:rFonts w:eastAsia="Times New Roman"/>
          <w:color w:val="000000"/>
          <w:sz w:val="27"/>
          <w:szCs w:val="27"/>
        </w:rPr>
        <w:t>дающих</w:t>
      </w:r>
      <w:r w:rsidRPr="00D26C82">
        <w:rPr>
          <w:rFonts w:eastAsia="Times New Roman"/>
          <w:color w:val="000000"/>
          <w:spacing w:val="67"/>
          <w:sz w:val="27"/>
          <w:szCs w:val="27"/>
        </w:rPr>
        <w:t xml:space="preserve"> </w:t>
      </w:r>
      <w:r w:rsidRPr="00D26C82">
        <w:rPr>
          <w:rFonts w:eastAsia="Times New Roman"/>
          <w:color w:val="000000"/>
          <w:sz w:val="27"/>
          <w:szCs w:val="27"/>
        </w:rPr>
        <w:t>право пользования</w:t>
      </w:r>
      <w:r w:rsidRPr="00D26C82">
        <w:rPr>
          <w:rFonts w:eastAsia="Times New Roman"/>
          <w:color w:val="000000"/>
          <w:spacing w:val="105"/>
          <w:sz w:val="27"/>
          <w:szCs w:val="27"/>
        </w:rPr>
        <w:t xml:space="preserve"> </w:t>
      </w:r>
      <w:r w:rsidRPr="00D26C82">
        <w:rPr>
          <w:rFonts w:eastAsia="Times New Roman"/>
          <w:color w:val="000000"/>
          <w:spacing w:val="1"/>
          <w:sz w:val="27"/>
          <w:szCs w:val="27"/>
        </w:rPr>
        <w:t>ж</w:t>
      </w:r>
      <w:r w:rsidRPr="00D26C82">
        <w:rPr>
          <w:rFonts w:eastAsia="Times New Roman"/>
          <w:color w:val="000000"/>
          <w:sz w:val="27"/>
          <w:szCs w:val="27"/>
        </w:rPr>
        <w:t>илым</w:t>
      </w:r>
      <w:r w:rsidRPr="00D26C82">
        <w:rPr>
          <w:rFonts w:eastAsia="Times New Roman"/>
          <w:color w:val="000000"/>
          <w:spacing w:val="106"/>
          <w:sz w:val="27"/>
          <w:szCs w:val="27"/>
        </w:rPr>
        <w:t xml:space="preserve"> </w:t>
      </w:r>
      <w:r w:rsidRPr="00D26C82">
        <w:rPr>
          <w:rFonts w:eastAsia="Times New Roman"/>
          <w:color w:val="000000"/>
          <w:sz w:val="27"/>
          <w:szCs w:val="27"/>
        </w:rPr>
        <w:t>помещени</w:t>
      </w:r>
      <w:r w:rsidRPr="00D26C82">
        <w:rPr>
          <w:rFonts w:eastAsia="Times New Roman"/>
          <w:color w:val="000000"/>
          <w:spacing w:val="1"/>
          <w:sz w:val="27"/>
          <w:szCs w:val="27"/>
        </w:rPr>
        <w:t>е</w:t>
      </w:r>
      <w:r w:rsidRPr="00D26C82">
        <w:rPr>
          <w:rFonts w:eastAsia="Times New Roman"/>
          <w:color w:val="000000"/>
          <w:sz w:val="27"/>
          <w:szCs w:val="27"/>
        </w:rPr>
        <w:t>м</w:t>
      </w:r>
      <w:r w:rsidRPr="00D26C82">
        <w:rPr>
          <w:rFonts w:eastAsia="Times New Roman"/>
          <w:color w:val="000000"/>
          <w:spacing w:val="105"/>
          <w:sz w:val="27"/>
          <w:szCs w:val="27"/>
        </w:rPr>
        <w:t xml:space="preserve"> </w:t>
      </w:r>
      <w:r w:rsidRPr="00D26C82">
        <w:rPr>
          <w:rFonts w:eastAsia="Times New Roman"/>
          <w:color w:val="000000"/>
          <w:sz w:val="27"/>
          <w:szCs w:val="27"/>
        </w:rPr>
        <w:t>по</w:t>
      </w:r>
      <w:r w:rsidRPr="00D26C82">
        <w:rPr>
          <w:rFonts w:eastAsia="Times New Roman"/>
          <w:color w:val="000000"/>
          <w:spacing w:val="106"/>
          <w:sz w:val="27"/>
          <w:szCs w:val="27"/>
        </w:rPr>
        <w:t xml:space="preserve"> </w:t>
      </w:r>
      <w:r w:rsidRPr="00D26C82">
        <w:rPr>
          <w:rFonts w:eastAsia="Times New Roman"/>
          <w:color w:val="000000"/>
          <w:sz w:val="27"/>
          <w:szCs w:val="27"/>
        </w:rPr>
        <w:t>договору</w:t>
      </w:r>
      <w:r w:rsidRPr="00D26C82">
        <w:rPr>
          <w:rFonts w:eastAsia="Times New Roman"/>
          <w:color w:val="000000"/>
          <w:spacing w:val="106"/>
          <w:sz w:val="27"/>
          <w:szCs w:val="27"/>
        </w:rPr>
        <w:t xml:space="preserve"> </w:t>
      </w:r>
      <w:r w:rsidRPr="00D26C82">
        <w:rPr>
          <w:rFonts w:eastAsia="Times New Roman"/>
          <w:color w:val="000000"/>
          <w:sz w:val="27"/>
          <w:szCs w:val="27"/>
        </w:rPr>
        <w:t>социального</w:t>
      </w:r>
      <w:r w:rsidRPr="00D26C82">
        <w:rPr>
          <w:rFonts w:eastAsia="Times New Roman"/>
          <w:color w:val="000000"/>
          <w:spacing w:val="105"/>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а</w:t>
      </w:r>
      <w:r w:rsidRPr="00D26C82">
        <w:rPr>
          <w:rFonts w:eastAsia="Times New Roman"/>
          <w:color w:val="000000"/>
          <w:sz w:val="27"/>
          <w:szCs w:val="27"/>
        </w:rPr>
        <w:t>йма,</w:t>
      </w:r>
      <w:r w:rsidRPr="00D26C82">
        <w:rPr>
          <w:rFonts w:eastAsia="Times New Roman"/>
          <w:color w:val="000000"/>
          <w:spacing w:val="106"/>
          <w:sz w:val="27"/>
          <w:szCs w:val="27"/>
        </w:rPr>
        <w:t xml:space="preserve"> </w:t>
      </w:r>
      <w:r w:rsidRPr="00D26C82">
        <w:rPr>
          <w:rFonts w:eastAsia="Times New Roman"/>
          <w:color w:val="000000"/>
          <w:sz w:val="27"/>
          <w:szCs w:val="27"/>
        </w:rPr>
        <w:t>не</w:t>
      </w:r>
      <w:r w:rsidRPr="00D26C82">
        <w:rPr>
          <w:rFonts w:eastAsia="Times New Roman"/>
          <w:color w:val="000000"/>
          <w:spacing w:val="105"/>
          <w:sz w:val="27"/>
          <w:szCs w:val="27"/>
        </w:rPr>
        <w:t xml:space="preserve"> </w:t>
      </w:r>
      <w:r w:rsidRPr="00D26C82">
        <w:rPr>
          <w:rFonts w:eastAsia="Times New Roman"/>
          <w:color w:val="000000"/>
          <w:sz w:val="27"/>
          <w:szCs w:val="27"/>
        </w:rPr>
        <w:t>поз</w:t>
      </w:r>
      <w:r w:rsidRPr="00D26C82">
        <w:rPr>
          <w:rFonts w:eastAsia="Times New Roman"/>
          <w:color w:val="000000"/>
          <w:spacing w:val="1"/>
          <w:sz w:val="27"/>
          <w:szCs w:val="27"/>
        </w:rPr>
        <w:t>д</w:t>
      </w:r>
      <w:r w:rsidRPr="00D26C82">
        <w:rPr>
          <w:rFonts w:eastAsia="Times New Roman"/>
          <w:color w:val="000000"/>
          <w:sz w:val="27"/>
          <w:szCs w:val="27"/>
        </w:rPr>
        <w:t>нее</w:t>
      </w:r>
      <w:r w:rsidRPr="00D26C82">
        <w:rPr>
          <w:rFonts w:eastAsia="Times New Roman"/>
          <w:color w:val="000000"/>
          <w:spacing w:val="106"/>
          <w:sz w:val="27"/>
          <w:szCs w:val="27"/>
        </w:rPr>
        <w:t xml:space="preserve"> </w:t>
      </w:r>
      <w:r w:rsidRPr="00D26C82">
        <w:rPr>
          <w:rFonts w:eastAsia="Times New Roman"/>
          <w:color w:val="000000"/>
          <w:sz w:val="27"/>
          <w:szCs w:val="27"/>
        </w:rPr>
        <w:t>10 рабочих дн</w:t>
      </w:r>
      <w:r w:rsidRPr="00D26C82">
        <w:rPr>
          <w:rFonts w:eastAsia="Times New Roman"/>
          <w:color w:val="000000"/>
          <w:spacing w:val="1"/>
          <w:sz w:val="27"/>
          <w:szCs w:val="27"/>
        </w:rPr>
        <w:t>е</w:t>
      </w:r>
      <w:r w:rsidRPr="00D26C82">
        <w:rPr>
          <w:rFonts w:eastAsia="Times New Roman"/>
          <w:color w:val="000000"/>
          <w:sz w:val="27"/>
          <w:szCs w:val="27"/>
        </w:rPr>
        <w:t>й со дня т</w:t>
      </w:r>
      <w:r w:rsidRPr="00D26C82">
        <w:rPr>
          <w:rFonts w:eastAsia="Times New Roman"/>
          <w:color w:val="000000"/>
          <w:spacing w:val="1"/>
          <w:sz w:val="27"/>
          <w:szCs w:val="27"/>
        </w:rPr>
        <w:t>а</w:t>
      </w:r>
      <w:r w:rsidRPr="00D26C82">
        <w:rPr>
          <w:rFonts w:eastAsia="Times New Roman"/>
          <w:color w:val="000000"/>
          <w:sz w:val="27"/>
          <w:szCs w:val="27"/>
        </w:rPr>
        <w:t>кого изменени</w:t>
      </w:r>
      <w:r w:rsidRPr="00D26C82">
        <w:rPr>
          <w:rFonts w:eastAsia="Times New Roman"/>
          <w:color w:val="000000"/>
          <w:spacing w:val="1"/>
          <w:sz w:val="27"/>
          <w:szCs w:val="27"/>
        </w:rPr>
        <w:t>я</w:t>
      </w:r>
      <w:r w:rsidRPr="00D26C82">
        <w:rPr>
          <w:rFonts w:eastAsia="Times New Roman"/>
          <w:color w:val="000000"/>
          <w:sz w:val="27"/>
          <w:szCs w:val="27"/>
        </w:rPr>
        <w:t>;</w:t>
      </w:r>
    </w:p>
    <w:p w14:paraId="62B17527" w14:textId="77777777" w:rsidR="00D26C82" w:rsidRPr="00D26C82" w:rsidRDefault="00D26C82" w:rsidP="00D26C82">
      <w:pPr>
        <w:widowControl w:val="0"/>
        <w:spacing w:line="248" w:lineRule="auto"/>
        <w:ind w:right="915"/>
        <w:rPr>
          <w:rFonts w:eastAsia="Times New Roman"/>
          <w:color w:val="000000"/>
          <w:sz w:val="27"/>
          <w:szCs w:val="27"/>
        </w:rPr>
      </w:pPr>
      <w:r w:rsidRPr="00D26C82">
        <w:rPr>
          <w:rFonts w:eastAsia="Times New Roman"/>
          <w:color w:val="000000"/>
          <w:sz w:val="27"/>
          <w:szCs w:val="27"/>
        </w:rPr>
        <w:t>н) нести иные о</w:t>
      </w:r>
      <w:r w:rsidRPr="00D26C82">
        <w:rPr>
          <w:rFonts w:eastAsia="Times New Roman"/>
          <w:color w:val="000000"/>
          <w:spacing w:val="1"/>
          <w:sz w:val="27"/>
          <w:szCs w:val="27"/>
        </w:rPr>
        <w:t>б</w:t>
      </w:r>
      <w:r w:rsidRPr="00D26C82">
        <w:rPr>
          <w:rFonts w:eastAsia="Times New Roman"/>
          <w:color w:val="000000"/>
          <w:sz w:val="27"/>
          <w:szCs w:val="27"/>
        </w:rPr>
        <w:t>язанности, пр</w:t>
      </w:r>
      <w:r w:rsidRPr="00D26C82">
        <w:rPr>
          <w:rFonts w:eastAsia="Times New Roman"/>
          <w:color w:val="000000"/>
          <w:spacing w:val="1"/>
          <w:sz w:val="27"/>
          <w:szCs w:val="27"/>
        </w:rPr>
        <w:t>е</w:t>
      </w:r>
      <w:r w:rsidRPr="00D26C82">
        <w:rPr>
          <w:rFonts w:eastAsia="Times New Roman"/>
          <w:color w:val="000000"/>
          <w:sz w:val="27"/>
          <w:szCs w:val="27"/>
        </w:rPr>
        <w:t>дусмотренн</w:t>
      </w:r>
      <w:r w:rsidRPr="00D26C82">
        <w:rPr>
          <w:rFonts w:eastAsia="Times New Roman"/>
          <w:color w:val="000000"/>
          <w:spacing w:val="1"/>
          <w:sz w:val="27"/>
          <w:szCs w:val="27"/>
        </w:rPr>
        <w:t>ы</w:t>
      </w:r>
      <w:r w:rsidRPr="00D26C82">
        <w:rPr>
          <w:rFonts w:eastAsia="Times New Roman"/>
          <w:color w:val="000000"/>
          <w:sz w:val="27"/>
          <w:szCs w:val="27"/>
        </w:rPr>
        <w:t>е Жилищным</w:t>
      </w:r>
      <w:r w:rsidRPr="00D26C82">
        <w:rPr>
          <w:rFonts w:eastAsia="Times New Roman"/>
          <w:color w:val="000000"/>
          <w:spacing w:val="1"/>
          <w:sz w:val="27"/>
          <w:szCs w:val="27"/>
        </w:rPr>
        <w:t xml:space="preserve"> </w:t>
      </w:r>
      <w:r w:rsidRPr="00D26C82">
        <w:rPr>
          <w:rFonts w:eastAsia="Times New Roman"/>
          <w:color w:val="000000"/>
          <w:sz w:val="27"/>
          <w:szCs w:val="27"/>
        </w:rPr>
        <w:t>коде</w:t>
      </w:r>
      <w:r w:rsidRPr="00D26C82">
        <w:rPr>
          <w:rFonts w:eastAsia="Times New Roman"/>
          <w:color w:val="000000"/>
          <w:spacing w:val="1"/>
          <w:sz w:val="27"/>
          <w:szCs w:val="27"/>
        </w:rPr>
        <w:t>к</w:t>
      </w:r>
      <w:r w:rsidRPr="00D26C82">
        <w:rPr>
          <w:rFonts w:eastAsia="Times New Roman"/>
          <w:color w:val="000000"/>
          <w:sz w:val="27"/>
          <w:szCs w:val="27"/>
        </w:rPr>
        <w:t>сом Россий</w:t>
      </w:r>
      <w:r w:rsidRPr="00D26C82">
        <w:rPr>
          <w:rFonts w:eastAsia="Times New Roman"/>
          <w:color w:val="000000"/>
          <w:spacing w:val="1"/>
          <w:sz w:val="27"/>
          <w:szCs w:val="27"/>
        </w:rPr>
        <w:t>с</w:t>
      </w:r>
      <w:r w:rsidRPr="00D26C82">
        <w:rPr>
          <w:rFonts w:eastAsia="Times New Roman"/>
          <w:color w:val="000000"/>
          <w:sz w:val="27"/>
          <w:szCs w:val="27"/>
        </w:rPr>
        <w:t xml:space="preserve">кой Федерации и </w:t>
      </w:r>
      <w:r w:rsidRPr="00D26C82">
        <w:rPr>
          <w:rFonts w:eastAsia="Times New Roman"/>
          <w:color w:val="000000"/>
          <w:spacing w:val="1"/>
          <w:sz w:val="27"/>
          <w:szCs w:val="27"/>
        </w:rPr>
        <w:t>ф</w:t>
      </w:r>
      <w:r w:rsidRPr="00D26C82">
        <w:rPr>
          <w:rFonts w:eastAsia="Times New Roman"/>
          <w:color w:val="000000"/>
          <w:sz w:val="27"/>
          <w:szCs w:val="27"/>
        </w:rPr>
        <w:t>едер</w:t>
      </w:r>
      <w:r w:rsidRPr="00D26C82">
        <w:rPr>
          <w:rFonts w:eastAsia="Times New Roman"/>
          <w:color w:val="000000"/>
          <w:spacing w:val="1"/>
          <w:sz w:val="27"/>
          <w:szCs w:val="27"/>
        </w:rPr>
        <w:t>а</w:t>
      </w:r>
      <w:r w:rsidRPr="00D26C82">
        <w:rPr>
          <w:rFonts w:eastAsia="Times New Roman"/>
          <w:color w:val="000000"/>
          <w:sz w:val="27"/>
          <w:szCs w:val="27"/>
        </w:rPr>
        <w:t>льными за</w:t>
      </w:r>
      <w:r w:rsidRPr="00D26C82">
        <w:rPr>
          <w:rFonts w:eastAsia="Times New Roman"/>
          <w:color w:val="000000"/>
          <w:spacing w:val="1"/>
          <w:sz w:val="27"/>
          <w:szCs w:val="27"/>
        </w:rPr>
        <w:t>к</w:t>
      </w:r>
      <w:r w:rsidRPr="00D26C82">
        <w:rPr>
          <w:rFonts w:eastAsia="Times New Roman"/>
          <w:color w:val="000000"/>
          <w:sz w:val="27"/>
          <w:szCs w:val="27"/>
        </w:rPr>
        <w:t>онами.</w:t>
      </w:r>
    </w:p>
    <w:p w14:paraId="4CE834E1" w14:textId="77777777" w:rsidR="00D26C82" w:rsidRPr="00D26C82" w:rsidRDefault="00D26C82" w:rsidP="00D26C82">
      <w:pPr>
        <w:widowControl w:val="0"/>
        <w:ind w:right="-20"/>
        <w:rPr>
          <w:rFonts w:eastAsia="Times New Roman"/>
          <w:color w:val="000000"/>
          <w:sz w:val="27"/>
          <w:szCs w:val="27"/>
        </w:rPr>
      </w:pPr>
      <w:r w:rsidRPr="00D26C82">
        <w:rPr>
          <w:rFonts w:eastAsia="Times New Roman"/>
          <w:color w:val="000000"/>
          <w:sz w:val="27"/>
          <w:szCs w:val="27"/>
        </w:rPr>
        <w:t>5. Наймодат</w:t>
      </w:r>
      <w:r w:rsidRPr="00D26C82">
        <w:rPr>
          <w:rFonts w:eastAsia="Times New Roman"/>
          <w:color w:val="000000"/>
          <w:spacing w:val="1"/>
          <w:sz w:val="27"/>
          <w:szCs w:val="27"/>
        </w:rPr>
        <w:t>е</w:t>
      </w:r>
      <w:r w:rsidRPr="00D26C82">
        <w:rPr>
          <w:rFonts w:eastAsia="Times New Roman"/>
          <w:color w:val="000000"/>
          <w:sz w:val="27"/>
          <w:szCs w:val="27"/>
        </w:rPr>
        <w:t>ль обязан:</w:t>
      </w:r>
    </w:p>
    <w:p w14:paraId="0341822B" w14:textId="77777777" w:rsidR="00D26C82" w:rsidRPr="00D26C82" w:rsidRDefault="00D26C82" w:rsidP="00D26C82">
      <w:pPr>
        <w:widowControl w:val="0"/>
        <w:tabs>
          <w:tab w:val="left" w:pos="1666"/>
          <w:tab w:val="left" w:pos="3535"/>
          <w:tab w:val="left" w:pos="5424"/>
          <w:tab w:val="left" w:pos="6982"/>
          <w:tab w:val="left" w:pos="9007"/>
        </w:tabs>
        <w:spacing w:before="12" w:line="248" w:lineRule="auto"/>
        <w:ind w:right="-19"/>
        <w:jc w:val="both"/>
        <w:rPr>
          <w:rFonts w:eastAsia="Times New Roman"/>
          <w:color w:val="000000"/>
          <w:sz w:val="27"/>
          <w:szCs w:val="27"/>
        </w:rPr>
      </w:pPr>
      <w:r w:rsidRPr="00D26C82">
        <w:rPr>
          <w:rFonts w:eastAsia="Times New Roman"/>
          <w:color w:val="000000"/>
          <w:sz w:val="27"/>
          <w:szCs w:val="27"/>
        </w:rPr>
        <w:t>а)</w:t>
      </w:r>
      <w:r w:rsidRPr="00D26C82">
        <w:rPr>
          <w:rFonts w:eastAsia="Times New Roman"/>
          <w:color w:val="000000"/>
          <w:spacing w:val="29"/>
          <w:sz w:val="27"/>
          <w:szCs w:val="27"/>
        </w:rPr>
        <w:t xml:space="preserve"> </w:t>
      </w:r>
      <w:r w:rsidRPr="00D26C82">
        <w:rPr>
          <w:rFonts w:eastAsia="Times New Roman"/>
          <w:color w:val="000000"/>
          <w:sz w:val="27"/>
          <w:szCs w:val="27"/>
        </w:rPr>
        <w:t>п</w:t>
      </w:r>
      <w:r w:rsidRPr="00D26C82">
        <w:rPr>
          <w:rFonts w:eastAsia="Times New Roman"/>
          <w:color w:val="000000"/>
          <w:spacing w:val="1"/>
          <w:sz w:val="27"/>
          <w:szCs w:val="27"/>
        </w:rPr>
        <w:t>е</w:t>
      </w:r>
      <w:r w:rsidRPr="00D26C82">
        <w:rPr>
          <w:rFonts w:eastAsia="Times New Roman"/>
          <w:color w:val="000000"/>
          <w:sz w:val="27"/>
          <w:szCs w:val="27"/>
        </w:rPr>
        <w:t>редать</w:t>
      </w:r>
      <w:r w:rsidRPr="00D26C82">
        <w:rPr>
          <w:rFonts w:eastAsia="Times New Roman"/>
          <w:color w:val="000000"/>
          <w:spacing w:val="69"/>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а</w:t>
      </w:r>
      <w:r w:rsidRPr="00D26C82">
        <w:rPr>
          <w:rFonts w:eastAsia="Times New Roman"/>
          <w:color w:val="000000"/>
          <w:sz w:val="27"/>
          <w:szCs w:val="27"/>
        </w:rPr>
        <w:t>нимателю</w:t>
      </w:r>
      <w:r w:rsidRPr="00D26C82">
        <w:rPr>
          <w:rFonts w:eastAsia="Times New Roman"/>
          <w:color w:val="000000"/>
          <w:spacing w:val="69"/>
          <w:sz w:val="27"/>
          <w:szCs w:val="27"/>
        </w:rPr>
        <w:t xml:space="preserve"> </w:t>
      </w:r>
      <w:r w:rsidRPr="00D26C82">
        <w:rPr>
          <w:rFonts w:eastAsia="Times New Roman"/>
          <w:color w:val="000000"/>
          <w:sz w:val="27"/>
          <w:szCs w:val="27"/>
        </w:rPr>
        <w:t>по</w:t>
      </w:r>
      <w:r w:rsidRPr="00D26C82">
        <w:rPr>
          <w:rFonts w:eastAsia="Times New Roman"/>
          <w:color w:val="000000"/>
          <w:spacing w:val="69"/>
          <w:sz w:val="27"/>
          <w:szCs w:val="27"/>
        </w:rPr>
        <w:t xml:space="preserve"> </w:t>
      </w:r>
      <w:r w:rsidRPr="00D26C82">
        <w:rPr>
          <w:rFonts w:eastAsia="Times New Roman"/>
          <w:color w:val="000000"/>
          <w:sz w:val="27"/>
          <w:szCs w:val="27"/>
        </w:rPr>
        <w:t>а</w:t>
      </w:r>
      <w:r w:rsidRPr="00D26C82">
        <w:rPr>
          <w:rFonts w:eastAsia="Times New Roman"/>
          <w:color w:val="000000"/>
          <w:spacing w:val="1"/>
          <w:sz w:val="27"/>
          <w:szCs w:val="27"/>
        </w:rPr>
        <w:t>к</w:t>
      </w:r>
      <w:r w:rsidRPr="00D26C82">
        <w:rPr>
          <w:rFonts w:eastAsia="Times New Roman"/>
          <w:color w:val="000000"/>
          <w:sz w:val="27"/>
          <w:szCs w:val="27"/>
        </w:rPr>
        <w:t>ту</w:t>
      </w:r>
      <w:r w:rsidRPr="00D26C82">
        <w:rPr>
          <w:rFonts w:eastAsia="Times New Roman"/>
          <w:color w:val="000000"/>
          <w:spacing w:val="69"/>
          <w:sz w:val="27"/>
          <w:szCs w:val="27"/>
        </w:rPr>
        <w:t xml:space="preserve"> </w:t>
      </w:r>
      <w:r w:rsidRPr="00D26C82">
        <w:rPr>
          <w:rFonts w:eastAsia="Times New Roman"/>
          <w:color w:val="000000"/>
          <w:sz w:val="27"/>
          <w:szCs w:val="27"/>
        </w:rPr>
        <w:t>в</w:t>
      </w:r>
      <w:r w:rsidRPr="00D26C82">
        <w:rPr>
          <w:rFonts w:eastAsia="Times New Roman"/>
          <w:color w:val="000000"/>
          <w:spacing w:val="69"/>
          <w:sz w:val="27"/>
          <w:szCs w:val="27"/>
        </w:rPr>
        <w:t xml:space="preserve"> </w:t>
      </w:r>
      <w:r w:rsidRPr="00D26C82">
        <w:rPr>
          <w:rFonts w:eastAsia="Times New Roman"/>
          <w:color w:val="000000"/>
          <w:sz w:val="27"/>
          <w:szCs w:val="27"/>
        </w:rPr>
        <w:t>течение</w:t>
      </w:r>
      <w:r w:rsidRPr="00D26C82">
        <w:rPr>
          <w:rFonts w:eastAsia="Times New Roman"/>
          <w:color w:val="000000"/>
          <w:spacing w:val="69"/>
          <w:sz w:val="27"/>
          <w:szCs w:val="27"/>
        </w:rPr>
        <w:t xml:space="preserve"> </w:t>
      </w:r>
      <w:r w:rsidRPr="00D26C82">
        <w:rPr>
          <w:rFonts w:eastAsia="Times New Roman"/>
          <w:color w:val="000000"/>
          <w:sz w:val="27"/>
          <w:szCs w:val="27"/>
        </w:rPr>
        <w:t>10</w:t>
      </w:r>
      <w:r w:rsidRPr="00D26C82">
        <w:rPr>
          <w:rFonts w:eastAsia="Times New Roman"/>
          <w:color w:val="000000"/>
          <w:spacing w:val="69"/>
          <w:sz w:val="27"/>
          <w:szCs w:val="27"/>
        </w:rPr>
        <w:t xml:space="preserve"> </w:t>
      </w:r>
      <w:r w:rsidRPr="00D26C82">
        <w:rPr>
          <w:rFonts w:eastAsia="Times New Roman"/>
          <w:color w:val="000000"/>
          <w:spacing w:val="1"/>
          <w:sz w:val="27"/>
          <w:szCs w:val="27"/>
        </w:rPr>
        <w:t>д</w:t>
      </w:r>
      <w:r w:rsidRPr="00D26C82">
        <w:rPr>
          <w:rFonts w:eastAsia="Times New Roman"/>
          <w:color w:val="000000"/>
          <w:sz w:val="27"/>
          <w:szCs w:val="27"/>
        </w:rPr>
        <w:t>ней</w:t>
      </w:r>
      <w:r w:rsidRPr="00D26C82">
        <w:rPr>
          <w:rFonts w:eastAsia="Times New Roman"/>
          <w:color w:val="000000"/>
          <w:spacing w:val="69"/>
          <w:sz w:val="27"/>
          <w:szCs w:val="27"/>
        </w:rPr>
        <w:t xml:space="preserve"> </w:t>
      </w:r>
      <w:r w:rsidRPr="00D26C82">
        <w:rPr>
          <w:rFonts w:eastAsia="Times New Roman"/>
          <w:color w:val="000000"/>
          <w:sz w:val="27"/>
          <w:szCs w:val="27"/>
        </w:rPr>
        <w:t>со</w:t>
      </w:r>
      <w:r w:rsidRPr="00D26C82">
        <w:rPr>
          <w:rFonts w:eastAsia="Times New Roman"/>
          <w:color w:val="000000"/>
          <w:spacing w:val="69"/>
          <w:sz w:val="27"/>
          <w:szCs w:val="27"/>
        </w:rPr>
        <w:t xml:space="preserve"> </w:t>
      </w:r>
      <w:r w:rsidRPr="00D26C82">
        <w:rPr>
          <w:rFonts w:eastAsia="Times New Roman"/>
          <w:color w:val="000000"/>
          <w:sz w:val="27"/>
          <w:szCs w:val="27"/>
        </w:rPr>
        <w:t>дня</w:t>
      </w:r>
      <w:r w:rsidRPr="00D26C82">
        <w:rPr>
          <w:rFonts w:eastAsia="Times New Roman"/>
          <w:color w:val="000000"/>
          <w:spacing w:val="69"/>
          <w:sz w:val="27"/>
          <w:szCs w:val="27"/>
        </w:rPr>
        <w:t xml:space="preserve"> </w:t>
      </w:r>
      <w:r w:rsidRPr="00D26C82">
        <w:rPr>
          <w:rFonts w:eastAsia="Times New Roman"/>
          <w:color w:val="000000"/>
          <w:sz w:val="27"/>
          <w:szCs w:val="27"/>
        </w:rPr>
        <w:t>по</w:t>
      </w:r>
      <w:r w:rsidRPr="00D26C82">
        <w:rPr>
          <w:rFonts w:eastAsia="Times New Roman"/>
          <w:color w:val="000000"/>
          <w:spacing w:val="1"/>
          <w:sz w:val="27"/>
          <w:szCs w:val="27"/>
        </w:rPr>
        <w:t>д</w:t>
      </w:r>
      <w:r w:rsidRPr="00D26C82">
        <w:rPr>
          <w:rFonts w:eastAsia="Times New Roman"/>
          <w:color w:val="000000"/>
          <w:sz w:val="27"/>
          <w:szCs w:val="27"/>
        </w:rPr>
        <w:t>писания</w:t>
      </w:r>
      <w:r w:rsidRPr="00D26C82">
        <w:rPr>
          <w:rFonts w:eastAsia="Times New Roman"/>
          <w:color w:val="000000"/>
          <w:spacing w:val="69"/>
          <w:sz w:val="27"/>
          <w:szCs w:val="27"/>
        </w:rPr>
        <w:t xml:space="preserve"> </w:t>
      </w:r>
      <w:r w:rsidRPr="00D26C82">
        <w:rPr>
          <w:rFonts w:eastAsia="Times New Roman"/>
          <w:color w:val="000000"/>
          <w:sz w:val="27"/>
          <w:szCs w:val="27"/>
        </w:rPr>
        <w:t>на</w:t>
      </w:r>
      <w:r w:rsidRPr="00D26C82">
        <w:rPr>
          <w:rFonts w:eastAsia="Times New Roman"/>
          <w:color w:val="000000"/>
          <w:spacing w:val="1"/>
          <w:sz w:val="27"/>
          <w:szCs w:val="27"/>
        </w:rPr>
        <w:t>с</w:t>
      </w:r>
      <w:r w:rsidRPr="00D26C82">
        <w:rPr>
          <w:rFonts w:eastAsia="Times New Roman"/>
          <w:color w:val="000000"/>
          <w:sz w:val="27"/>
          <w:szCs w:val="27"/>
        </w:rPr>
        <w:t>тоящего договора</w:t>
      </w:r>
      <w:r w:rsidRPr="00D26C82">
        <w:rPr>
          <w:rFonts w:eastAsia="Times New Roman"/>
          <w:color w:val="000000"/>
          <w:spacing w:val="10"/>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вободное</w:t>
      </w:r>
      <w:r w:rsidRPr="00D26C82">
        <w:rPr>
          <w:rFonts w:eastAsia="Times New Roman"/>
          <w:color w:val="000000"/>
          <w:spacing w:val="11"/>
          <w:sz w:val="27"/>
          <w:szCs w:val="27"/>
        </w:rPr>
        <w:t xml:space="preserve"> </w:t>
      </w:r>
      <w:r w:rsidRPr="00D26C82">
        <w:rPr>
          <w:rFonts w:eastAsia="Times New Roman"/>
          <w:color w:val="000000"/>
          <w:sz w:val="27"/>
          <w:szCs w:val="27"/>
        </w:rPr>
        <w:t>от</w:t>
      </w:r>
      <w:r w:rsidRPr="00D26C82">
        <w:rPr>
          <w:rFonts w:eastAsia="Times New Roman"/>
          <w:color w:val="000000"/>
          <w:spacing w:val="10"/>
          <w:sz w:val="27"/>
          <w:szCs w:val="27"/>
        </w:rPr>
        <w:t xml:space="preserve"> </w:t>
      </w:r>
      <w:r w:rsidRPr="00D26C82">
        <w:rPr>
          <w:rFonts w:eastAsia="Times New Roman"/>
          <w:color w:val="000000"/>
          <w:sz w:val="27"/>
          <w:szCs w:val="27"/>
        </w:rPr>
        <w:t>прав</w:t>
      </w:r>
      <w:r w:rsidRPr="00D26C82">
        <w:rPr>
          <w:rFonts w:eastAsia="Times New Roman"/>
          <w:color w:val="000000"/>
          <w:spacing w:val="10"/>
          <w:sz w:val="27"/>
          <w:szCs w:val="27"/>
        </w:rPr>
        <w:t xml:space="preserve"> </w:t>
      </w:r>
      <w:r w:rsidRPr="00D26C82">
        <w:rPr>
          <w:rFonts w:eastAsia="Times New Roman"/>
          <w:color w:val="000000"/>
          <w:sz w:val="27"/>
          <w:szCs w:val="27"/>
        </w:rPr>
        <w:t>ин</w:t>
      </w:r>
      <w:r w:rsidRPr="00D26C82">
        <w:rPr>
          <w:rFonts w:eastAsia="Times New Roman"/>
          <w:color w:val="000000"/>
          <w:spacing w:val="1"/>
          <w:sz w:val="27"/>
          <w:szCs w:val="27"/>
        </w:rPr>
        <w:t>ы</w:t>
      </w:r>
      <w:r w:rsidRPr="00D26C82">
        <w:rPr>
          <w:rFonts w:eastAsia="Times New Roman"/>
          <w:color w:val="000000"/>
          <w:sz w:val="27"/>
          <w:szCs w:val="27"/>
        </w:rPr>
        <w:t>х</w:t>
      </w:r>
      <w:r w:rsidRPr="00D26C82">
        <w:rPr>
          <w:rFonts w:eastAsia="Times New Roman"/>
          <w:color w:val="000000"/>
          <w:spacing w:val="10"/>
          <w:sz w:val="27"/>
          <w:szCs w:val="27"/>
        </w:rPr>
        <w:t xml:space="preserve"> </w:t>
      </w:r>
      <w:r w:rsidRPr="00D26C82">
        <w:rPr>
          <w:rFonts w:eastAsia="Times New Roman"/>
          <w:color w:val="000000"/>
          <w:sz w:val="27"/>
          <w:szCs w:val="27"/>
        </w:rPr>
        <w:t>лиц</w:t>
      </w:r>
      <w:r w:rsidRPr="00D26C82">
        <w:rPr>
          <w:rFonts w:eastAsia="Times New Roman"/>
          <w:color w:val="000000"/>
          <w:spacing w:val="10"/>
          <w:sz w:val="27"/>
          <w:szCs w:val="27"/>
        </w:rPr>
        <w:t xml:space="preserve"> </w:t>
      </w:r>
      <w:r w:rsidRPr="00D26C82">
        <w:rPr>
          <w:rFonts w:eastAsia="Times New Roman"/>
          <w:color w:val="000000"/>
          <w:sz w:val="27"/>
          <w:szCs w:val="27"/>
        </w:rPr>
        <w:t>и</w:t>
      </w:r>
      <w:r w:rsidRPr="00D26C82">
        <w:rPr>
          <w:rFonts w:eastAsia="Times New Roman"/>
          <w:color w:val="000000"/>
          <w:spacing w:val="11"/>
          <w:sz w:val="27"/>
          <w:szCs w:val="27"/>
        </w:rPr>
        <w:t xml:space="preserve"> </w:t>
      </w:r>
      <w:r w:rsidRPr="00D26C82">
        <w:rPr>
          <w:rFonts w:eastAsia="Times New Roman"/>
          <w:color w:val="000000"/>
          <w:sz w:val="27"/>
          <w:szCs w:val="27"/>
        </w:rPr>
        <w:t>пригодное</w:t>
      </w:r>
      <w:r w:rsidRPr="00D26C82">
        <w:rPr>
          <w:rFonts w:eastAsia="Times New Roman"/>
          <w:color w:val="000000"/>
          <w:spacing w:val="11"/>
          <w:sz w:val="27"/>
          <w:szCs w:val="27"/>
        </w:rPr>
        <w:t xml:space="preserve"> </w:t>
      </w:r>
      <w:r w:rsidRPr="00D26C82">
        <w:rPr>
          <w:rFonts w:eastAsia="Times New Roman"/>
          <w:color w:val="000000"/>
          <w:sz w:val="27"/>
          <w:szCs w:val="27"/>
        </w:rPr>
        <w:t>для</w:t>
      </w:r>
      <w:r w:rsidRPr="00D26C82">
        <w:rPr>
          <w:rFonts w:eastAsia="Times New Roman"/>
          <w:color w:val="000000"/>
          <w:spacing w:val="10"/>
          <w:sz w:val="27"/>
          <w:szCs w:val="27"/>
        </w:rPr>
        <w:t xml:space="preserve"> </w:t>
      </w:r>
      <w:r w:rsidRPr="00D26C82">
        <w:rPr>
          <w:rFonts w:eastAsia="Times New Roman"/>
          <w:color w:val="000000"/>
          <w:sz w:val="27"/>
          <w:szCs w:val="27"/>
        </w:rPr>
        <w:t>про</w:t>
      </w:r>
      <w:r w:rsidRPr="00D26C82">
        <w:rPr>
          <w:rFonts w:eastAsia="Times New Roman"/>
          <w:color w:val="000000"/>
          <w:spacing w:val="1"/>
          <w:sz w:val="27"/>
          <w:szCs w:val="27"/>
        </w:rPr>
        <w:t>ж</w:t>
      </w:r>
      <w:r w:rsidRPr="00D26C82">
        <w:rPr>
          <w:rFonts w:eastAsia="Times New Roman"/>
          <w:color w:val="000000"/>
          <w:sz w:val="27"/>
          <w:szCs w:val="27"/>
        </w:rPr>
        <w:t>ивания</w:t>
      </w:r>
      <w:r w:rsidRPr="00D26C82">
        <w:rPr>
          <w:rFonts w:eastAsia="Times New Roman"/>
          <w:color w:val="000000"/>
          <w:spacing w:val="11"/>
          <w:sz w:val="27"/>
          <w:szCs w:val="27"/>
        </w:rPr>
        <w:t xml:space="preserve"> </w:t>
      </w:r>
      <w:r w:rsidRPr="00D26C82">
        <w:rPr>
          <w:rFonts w:eastAsia="Times New Roman"/>
          <w:color w:val="000000"/>
          <w:sz w:val="27"/>
          <w:szCs w:val="27"/>
        </w:rPr>
        <w:t>жилое</w:t>
      </w:r>
      <w:r w:rsidRPr="00D26C82">
        <w:rPr>
          <w:rFonts w:eastAsia="Times New Roman"/>
          <w:color w:val="000000"/>
          <w:spacing w:val="10"/>
          <w:sz w:val="27"/>
          <w:szCs w:val="27"/>
        </w:rPr>
        <w:t xml:space="preserve"> </w:t>
      </w:r>
      <w:r w:rsidRPr="00D26C82">
        <w:rPr>
          <w:rFonts w:eastAsia="Times New Roman"/>
          <w:color w:val="000000"/>
          <w:sz w:val="27"/>
          <w:szCs w:val="27"/>
        </w:rPr>
        <w:t>по</w:t>
      </w:r>
      <w:r w:rsidRPr="00D26C82">
        <w:rPr>
          <w:rFonts w:eastAsia="Times New Roman"/>
          <w:color w:val="000000"/>
          <w:spacing w:val="1"/>
          <w:sz w:val="27"/>
          <w:szCs w:val="27"/>
        </w:rPr>
        <w:t>м</w:t>
      </w:r>
      <w:r w:rsidRPr="00D26C82">
        <w:rPr>
          <w:rFonts w:eastAsia="Times New Roman"/>
          <w:color w:val="000000"/>
          <w:sz w:val="27"/>
          <w:szCs w:val="27"/>
        </w:rPr>
        <w:t>ещение</w:t>
      </w:r>
      <w:r w:rsidRPr="00D26C82">
        <w:rPr>
          <w:rFonts w:eastAsia="Times New Roman"/>
          <w:color w:val="000000"/>
          <w:spacing w:val="11"/>
          <w:sz w:val="27"/>
          <w:szCs w:val="27"/>
        </w:rPr>
        <w:t xml:space="preserve"> </w:t>
      </w:r>
      <w:r w:rsidRPr="00D26C82">
        <w:rPr>
          <w:rFonts w:eastAsia="Times New Roman"/>
          <w:color w:val="000000"/>
          <w:sz w:val="27"/>
          <w:szCs w:val="27"/>
        </w:rPr>
        <w:t>в состоянии,</w:t>
      </w:r>
      <w:r w:rsidRPr="00D26C82">
        <w:rPr>
          <w:rFonts w:eastAsia="Times New Roman"/>
          <w:color w:val="000000"/>
          <w:sz w:val="27"/>
          <w:szCs w:val="27"/>
        </w:rPr>
        <w:tab/>
        <w:t>отвечающем</w:t>
      </w:r>
      <w:r w:rsidRPr="00D26C82">
        <w:rPr>
          <w:rFonts w:eastAsia="Times New Roman"/>
          <w:color w:val="000000"/>
          <w:sz w:val="27"/>
          <w:szCs w:val="27"/>
        </w:rPr>
        <w:tab/>
        <w:t>требованиям</w:t>
      </w:r>
      <w:r w:rsidRPr="00D26C82">
        <w:rPr>
          <w:rFonts w:eastAsia="Times New Roman"/>
          <w:color w:val="000000"/>
          <w:sz w:val="27"/>
          <w:szCs w:val="27"/>
        </w:rPr>
        <w:tab/>
        <w:t>пожарной</w:t>
      </w:r>
      <w:r w:rsidRPr="00D26C82">
        <w:rPr>
          <w:rFonts w:eastAsia="Times New Roman"/>
          <w:color w:val="000000"/>
          <w:sz w:val="27"/>
          <w:szCs w:val="27"/>
        </w:rPr>
        <w:tab/>
        <w:t>безопасно</w:t>
      </w:r>
      <w:r w:rsidRPr="00D26C82">
        <w:rPr>
          <w:rFonts w:eastAsia="Times New Roman"/>
          <w:color w:val="000000"/>
          <w:spacing w:val="1"/>
          <w:sz w:val="27"/>
          <w:szCs w:val="27"/>
        </w:rPr>
        <w:t>с</w:t>
      </w:r>
      <w:r w:rsidRPr="00D26C82">
        <w:rPr>
          <w:rFonts w:eastAsia="Times New Roman"/>
          <w:color w:val="000000"/>
          <w:sz w:val="27"/>
          <w:szCs w:val="27"/>
        </w:rPr>
        <w:t>ти,</w:t>
      </w:r>
      <w:r w:rsidRPr="00D26C82">
        <w:rPr>
          <w:rFonts w:eastAsia="Times New Roman"/>
          <w:color w:val="000000"/>
          <w:sz w:val="27"/>
          <w:szCs w:val="27"/>
        </w:rPr>
        <w:tab/>
        <w:t>санитарно-гигиеничес</w:t>
      </w:r>
      <w:r w:rsidRPr="00D26C82">
        <w:rPr>
          <w:rFonts w:eastAsia="Times New Roman"/>
          <w:color w:val="000000"/>
          <w:spacing w:val="1"/>
          <w:sz w:val="27"/>
          <w:szCs w:val="27"/>
        </w:rPr>
        <w:t>к</w:t>
      </w:r>
      <w:r w:rsidRPr="00D26C82">
        <w:rPr>
          <w:rFonts w:eastAsia="Times New Roman"/>
          <w:color w:val="000000"/>
          <w:sz w:val="27"/>
          <w:szCs w:val="27"/>
        </w:rPr>
        <w:t>им, экологич</w:t>
      </w:r>
      <w:r w:rsidRPr="00D26C82">
        <w:rPr>
          <w:rFonts w:eastAsia="Times New Roman"/>
          <w:color w:val="000000"/>
          <w:spacing w:val="1"/>
          <w:sz w:val="27"/>
          <w:szCs w:val="27"/>
        </w:rPr>
        <w:t>е</w:t>
      </w:r>
      <w:r w:rsidRPr="00D26C82">
        <w:rPr>
          <w:rFonts w:eastAsia="Times New Roman"/>
          <w:color w:val="000000"/>
          <w:sz w:val="27"/>
          <w:szCs w:val="27"/>
        </w:rPr>
        <w:t>ским и ин</w:t>
      </w:r>
      <w:r w:rsidRPr="00D26C82">
        <w:rPr>
          <w:rFonts w:eastAsia="Times New Roman"/>
          <w:color w:val="000000"/>
          <w:spacing w:val="1"/>
          <w:sz w:val="27"/>
          <w:szCs w:val="27"/>
        </w:rPr>
        <w:t>ы</w:t>
      </w:r>
      <w:r w:rsidRPr="00D26C82">
        <w:rPr>
          <w:rFonts w:eastAsia="Times New Roman"/>
          <w:color w:val="000000"/>
          <w:sz w:val="27"/>
          <w:szCs w:val="27"/>
        </w:rPr>
        <w:t>м требовани</w:t>
      </w:r>
      <w:r w:rsidRPr="00D26C82">
        <w:rPr>
          <w:rFonts w:eastAsia="Times New Roman"/>
          <w:color w:val="000000"/>
          <w:spacing w:val="1"/>
          <w:sz w:val="27"/>
          <w:szCs w:val="27"/>
        </w:rPr>
        <w:t>я</w:t>
      </w:r>
      <w:r w:rsidRPr="00D26C82">
        <w:rPr>
          <w:rFonts w:eastAsia="Times New Roman"/>
          <w:color w:val="000000"/>
          <w:sz w:val="27"/>
          <w:szCs w:val="27"/>
        </w:rPr>
        <w:t>м;</w:t>
      </w:r>
    </w:p>
    <w:p w14:paraId="032B6AB7" w14:textId="77777777" w:rsidR="00D26C82" w:rsidRPr="00D26C82" w:rsidRDefault="00D26C82" w:rsidP="00D26C82">
      <w:pPr>
        <w:widowControl w:val="0"/>
        <w:spacing w:line="248" w:lineRule="auto"/>
        <w:ind w:right="-19"/>
        <w:jc w:val="both"/>
        <w:rPr>
          <w:rFonts w:eastAsia="Times New Roman"/>
          <w:color w:val="000000"/>
          <w:sz w:val="27"/>
          <w:szCs w:val="27"/>
        </w:rPr>
      </w:pPr>
      <w:r w:rsidRPr="00D26C82">
        <w:rPr>
          <w:rFonts w:eastAsia="Times New Roman"/>
          <w:color w:val="000000"/>
          <w:sz w:val="27"/>
          <w:szCs w:val="27"/>
        </w:rPr>
        <w:t>б)</w:t>
      </w:r>
      <w:r w:rsidRPr="00D26C82">
        <w:rPr>
          <w:rFonts w:eastAsia="Times New Roman"/>
          <w:color w:val="000000"/>
          <w:spacing w:val="27"/>
          <w:sz w:val="27"/>
          <w:szCs w:val="27"/>
        </w:rPr>
        <w:t xml:space="preserve"> </w:t>
      </w:r>
      <w:r w:rsidRPr="00D26C82">
        <w:rPr>
          <w:rFonts w:eastAsia="Times New Roman"/>
          <w:color w:val="000000"/>
          <w:sz w:val="27"/>
          <w:szCs w:val="27"/>
        </w:rPr>
        <w:t>принимать</w:t>
      </w:r>
      <w:r w:rsidRPr="00D26C82">
        <w:rPr>
          <w:rFonts w:eastAsia="Times New Roman"/>
          <w:color w:val="000000"/>
          <w:spacing w:val="72"/>
          <w:sz w:val="27"/>
          <w:szCs w:val="27"/>
        </w:rPr>
        <w:t xml:space="preserve"> </w:t>
      </w:r>
      <w:r w:rsidRPr="00D26C82">
        <w:rPr>
          <w:rFonts w:eastAsia="Times New Roman"/>
          <w:color w:val="000000"/>
          <w:sz w:val="27"/>
          <w:szCs w:val="27"/>
        </w:rPr>
        <w:t>уча</w:t>
      </w:r>
      <w:r w:rsidRPr="00D26C82">
        <w:rPr>
          <w:rFonts w:eastAsia="Times New Roman"/>
          <w:color w:val="000000"/>
          <w:spacing w:val="1"/>
          <w:sz w:val="27"/>
          <w:szCs w:val="27"/>
        </w:rPr>
        <w:t>с</w:t>
      </w:r>
      <w:r w:rsidRPr="00D26C82">
        <w:rPr>
          <w:rFonts w:eastAsia="Times New Roman"/>
          <w:color w:val="000000"/>
          <w:sz w:val="27"/>
          <w:szCs w:val="27"/>
        </w:rPr>
        <w:t>тие</w:t>
      </w:r>
      <w:r w:rsidRPr="00D26C82">
        <w:rPr>
          <w:rFonts w:eastAsia="Times New Roman"/>
          <w:color w:val="000000"/>
          <w:spacing w:val="72"/>
          <w:sz w:val="27"/>
          <w:szCs w:val="27"/>
        </w:rPr>
        <w:t xml:space="preserve"> </w:t>
      </w:r>
      <w:r w:rsidRPr="00D26C82">
        <w:rPr>
          <w:rFonts w:eastAsia="Times New Roman"/>
          <w:color w:val="000000"/>
          <w:sz w:val="27"/>
          <w:szCs w:val="27"/>
        </w:rPr>
        <w:t>в</w:t>
      </w:r>
      <w:r w:rsidRPr="00D26C82">
        <w:rPr>
          <w:rFonts w:eastAsia="Times New Roman"/>
          <w:color w:val="000000"/>
          <w:spacing w:val="71"/>
          <w:sz w:val="27"/>
          <w:szCs w:val="27"/>
        </w:rPr>
        <w:t xml:space="preserve"> </w:t>
      </w:r>
      <w:r w:rsidRPr="00D26C82">
        <w:rPr>
          <w:rFonts w:eastAsia="Times New Roman"/>
          <w:color w:val="000000"/>
          <w:sz w:val="27"/>
          <w:szCs w:val="27"/>
        </w:rPr>
        <w:t>на</w:t>
      </w:r>
      <w:r w:rsidRPr="00D26C82">
        <w:rPr>
          <w:rFonts w:eastAsia="Times New Roman"/>
          <w:color w:val="000000"/>
          <w:spacing w:val="1"/>
          <w:sz w:val="27"/>
          <w:szCs w:val="27"/>
        </w:rPr>
        <w:t>д</w:t>
      </w:r>
      <w:r w:rsidRPr="00D26C82">
        <w:rPr>
          <w:rFonts w:eastAsia="Times New Roman"/>
          <w:color w:val="000000"/>
          <w:sz w:val="27"/>
          <w:szCs w:val="27"/>
        </w:rPr>
        <w:t>лежащ</w:t>
      </w:r>
      <w:r w:rsidRPr="00D26C82">
        <w:rPr>
          <w:rFonts w:eastAsia="Times New Roman"/>
          <w:color w:val="000000"/>
          <w:spacing w:val="1"/>
          <w:sz w:val="27"/>
          <w:szCs w:val="27"/>
        </w:rPr>
        <w:t>е</w:t>
      </w:r>
      <w:r w:rsidRPr="00D26C82">
        <w:rPr>
          <w:rFonts w:eastAsia="Times New Roman"/>
          <w:color w:val="000000"/>
          <w:sz w:val="27"/>
          <w:szCs w:val="27"/>
        </w:rPr>
        <w:t>м</w:t>
      </w:r>
      <w:r w:rsidRPr="00D26C82">
        <w:rPr>
          <w:rFonts w:eastAsia="Times New Roman"/>
          <w:color w:val="000000"/>
          <w:spacing w:val="71"/>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одерж</w:t>
      </w:r>
      <w:r w:rsidRPr="00D26C82">
        <w:rPr>
          <w:rFonts w:eastAsia="Times New Roman"/>
          <w:color w:val="000000"/>
          <w:spacing w:val="1"/>
          <w:sz w:val="27"/>
          <w:szCs w:val="27"/>
        </w:rPr>
        <w:t>а</w:t>
      </w:r>
      <w:r w:rsidRPr="00D26C82">
        <w:rPr>
          <w:rFonts w:eastAsia="Times New Roman"/>
          <w:color w:val="000000"/>
          <w:sz w:val="27"/>
          <w:szCs w:val="27"/>
        </w:rPr>
        <w:t>нии</w:t>
      </w:r>
      <w:r w:rsidRPr="00D26C82">
        <w:rPr>
          <w:rFonts w:eastAsia="Times New Roman"/>
          <w:color w:val="000000"/>
          <w:spacing w:val="71"/>
          <w:sz w:val="27"/>
          <w:szCs w:val="27"/>
        </w:rPr>
        <w:t xml:space="preserve"> </w:t>
      </w:r>
      <w:r w:rsidRPr="00D26C82">
        <w:rPr>
          <w:rFonts w:eastAsia="Times New Roman"/>
          <w:color w:val="000000"/>
          <w:sz w:val="27"/>
          <w:szCs w:val="27"/>
        </w:rPr>
        <w:t>и</w:t>
      </w:r>
      <w:r w:rsidRPr="00D26C82">
        <w:rPr>
          <w:rFonts w:eastAsia="Times New Roman"/>
          <w:color w:val="000000"/>
          <w:spacing w:val="72"/>
          <w:sz w:val="27"/>
          <w:szCs w:val="27"/>
        </w:rPr>
        <w:t xml:space="preserve"> </w:t>
      </w:r>
      <w:r w:rsidRPr="00D26C82">
        <w:rPr>
          <w:rFonts w:eastAsia="Times New Roman"/>
          <w:color w:val="000000"/>
          <w:sz w:val="27"/>
          <w:szCs w:val="27"/>
        </w:rPr>
        <w:t>в</w:t>
      </w:r>
      <w:r w:rsidRPr="00D26C82">
        <w:rPr>
          <w:rFonts w:eastAsia="Times New Roman"/>
          <w:color w:val="000000"/>
          <w:spacing w:val="72"/>
          <w:sz w:val="27"/>
          <w:szCs w:val="27"/>
        </w:rPr>
        <w:t xml:space="preserve"> </w:t>
      </w:r>
      <w:r w:rsidRPr="00D26C82">
        <w:rPr>
          <w:rFonts w:eastAsia="Times New Roman"/>
          <w:color w:val="000000"/>
          <w:sz w:val="27"/>
          <w:szCs w:val="27"/>
        </w:rPr>
        <w:t>ремонте</w:t>
      </w:r>
      <w:r w:rsidRPr="00D26C82">
        <w:rPr>
          <w:rFonts w:eastAsia="Times New Roman"/>
          <w:color w:val="000000"/>
          <w:spacing w:val="72"/>
          <w:sz w:val="27"/>
          <w:szCs w:val="27"/>
        </w:rPr>
        <w:t xml:space="preserve"> </w:t>
      </w:r>
      <w:r w:rsidRPr="00D26C82">
        <w:rPr>
          <w:rFonts w:eastAsia="Times New Roman"/>
          <w:color w:val="000000"/>
          <w:sz w:val="27"/>
          <w:szCs w:val="27"/>
        </w:rPr>
        <w:t>общего</w:t>
      </w:r>
      <w:r w:rsidRPr="00D26C82">
        <w:rPr>
          <w:rFonts w:eastAsia="Times New Roman"/>
          <w:color w:val="000000"/>
          <w:spacing w:val="72"/>
          <w:sz w:val="27"/>
          <w:szCs w:val="27"/>
        </w:rPr>
        <w:t xml:space="preserve"> </w:t>
      </w:r>
      <w:r w:rsidRPr="00D26C82">
        <w:rPr>
          <w:rFonts w:eastAsia="Times New Roman"/>
          <w:color w:val="000000"/>
          <w:sz w:val="27"/>
          <w:szCs w:val="27"/>
        </w:rPr>
        <w:t>имуще</w:t>
      </w:r>
      <w:r w:rsidRPr="00D26C82">
        <w:rPr>
          <w:rFonts w:eastAsia="Times New Roman"/>
          <w:color w:val="000000"/>
          <w:spacing w:val="1"/>
          <w:sz w:val="27"/>
          <w:szCs w:val="27"/>
        </w:rPr>
        <w:t>с</w:t>
      </w:r>
      <w:r w:rsidRPr="00D26C82">
        <w:rPr>
          <w:rFonts w:eastAsia="Times New Roman"/>
          <w:color w:val="000000"/>
          <w:sz w:val="27"/>
          <w:szCs w:val="27"/>
        </w:rPr>
        <w:t>тва</w:t>
      </w:r>
      <w:r w:rsidRPr="00D26C82">
        <w:rPr>
          <w:rFonts w:eastAsia="Times New Roman"/>
          <w:color w:val="000000"/>
          <w:spacing w:val="71"/>
          <w:sz w:val="27"/>
          <w:szCs w:val="27"/>
        </w:rPr>
        <w:t xml:space="preserve"> </w:t>
      </w:r>
      <w:r w:rsidRPr="00D26C82">
        <w:rPr>
          <w:rFonts w:eastAsia="Times New Roman"/>
          <w:color w:val="000000"/>
          <w:sz w:val="27"/>
          <w:szCs w:val="27"/>
        </w:rPr>
        <w:t>в многоквартирном</w:t>
      </w:r>
      <w:r w:rsidRPr="00D26C82">
        <w:rPr>
          <w:rFonts w:eastAsia="Times New Roman"/>
          <w:color w:val="000000"/>
          <w:spacing w:val="36"/>
          <w:sz w:val="27"/>
          <w:szCs w:val="27"/>
        </w:rPr>
        <w:t xml:space="preserve"> </w:t>
      </w:r>
      <w:r w:rsidRPr="00D26C82">
        <w:rPr>
          <w:rFonts w:eastAsia="Times New Roman"/>
          <w:color w:val="000000"/>
          <w:sz w:val="27"/>
          <w:szCs w:val="27"/>
        </w:rPr>
        <w:t>дом</w:t>
      </w:r>
      <w:r w:rsidRPr="00D26C82">
        <w:rPr>
          <w:rFonts w:eastAsia="Times New Roman"/>
          <w:color w:val="000000"/>
          <w:spacing w:val="1"/>
          <w:sz w:val="27"/>
          <w:szCs w:val="27"/>
        </w:rPr>
        <w:t>е</w:t>
      </w:r>
      <w:r w:rsidRPr="00D26C82">
        <w:rPr>
          <w:rFonts w:eastAsia="Times New Roman"/>
          <w:color w:val="000000"/>
          <w:sz w:val="27"/>
          <w:szCs w:val="27"/>
        </w:rPr>
        <w:t>,</w:t>
      </w:r>
      <w:r w:rsidRPr="00D26C82">
        <w:rPr>
          <w:rFonts w:eastAsia="Times New Roman"/>
          <w:color w:val="000000"/>
          <w:spacing w:val="35"/>
          <w:sz w:val="27"/>
          <w:szCs w:val="27"/>
        </w:rPr>
        <w:t xml:space="preserve"> </w:t>
      </w:r>
      <w:r w:rsidRPr="00D26C82">
        <w:rPr>
          <w:rFonts w:eastAsia="Times New Roman"/>
          <w:color w:val="000000"/>
          <w:sz w:val="27"/>
          <w:szCs w:val="27"/>
        </w:rPr>
        <w:t>в</w:t>
      </w:r>
      <w:r w:rsidRPr="00D26C82">
        <w:rPr>
          <w:rFonts w:eastAsia="Times New Roman"/>
          <w:color w:val="000000"/>
          <w:spacing w:val="36"/>
          <w:sz w:val="27"/>
          <w:szCs w:val="27"/>
        </w:rPr>
        <w:t xml:space="preserve"> </w:t>
      </w:r>
      <w:r w:rsidRPr="00D26C82">
        <w:rPr>
          <w:rFonts w:eastAsia="Times New Roman"/>
          <w:color w:val="000000"/>
          <w:sz w:val="27"/>
          <w:szCs w:val="27"/>
        </w:rPr>
        <w:t>котором</w:t>
      </w:r>
      <w:r w:rsidRPr="00D26C82">
        <w:rPr>
          <w:rFonts w:eastAsia="Times New Roman"/>
          <w:color w:val="000000"/>
          <w:spacing w:val="36"/>
          <w:sz w:val="27"/>
          <w:szCs w:val="27"/>
        </w:rPr>
        <w:t xml:space="preserve"> </w:t>
      </w:r>
      <w:r w:rsidRPr="00D26C82">
        <w:rPr>
          <w:rFonts w:eastAsia="Times New Roman"/>
          <w:color w:val="000000"/>
          <w:sz w:val="27"/>
          <w:szCs w:val="27"/>
        </w:rPr>
        <w:t>находится</w:t>
      </w:r>
      <w:r w:rsidRPr="00D26C82">
        <w:rPr>
          <w:rFonts w:eastAsia="Times New Roman"/>
          <w:color w:val="000000"/>
          <w:spacing w:val="36"/>
          <w:sz w:val="27"/>
          <w:szCs w:val="27"/>
        </w:rPr>
        <w:t xml:space="preserve"> </w:t>
      </w:r>
      <w:r w:rsidRPr="00D26C82">
        <w:rPr>
          <w:rFonts w:eastAsia="Times New Roman"/>
          <w:color w:val="000000"/>
          <w:sz w:val="27"/>
          <w:szCs w:val="27"/>
        </w:rPr>
        <w:t>сд</w:t>
      </w:r>
      <w:r w:rsidRPr="00D26C82">
        <w:rPr>
          <w:rFonts w:eastAsia="Times New Roman"/>
          <w:color w:val="000000"/>
          <w:spacing w:val="1"/>
          <w:sz w:val="27"/>
          <w:szCs w:val="27"/>
        </w:rPr>
        <w:t>а</w:t>
      </w:r>
      <w:r w:rsidRPr="00D26C82">
        <w:rPr>
          <w:rFonts w:eastAsia="Times New Roman"/>
          <w:color w:val="000000"/>
          <w:sz w:val="27"/>
          <w:szCs w:val="27"/>
        </w:rPr>
        <w:t>нное</w:t>
      </w:r>
      <w:r w:rsidRPr="00D26C82">
        <w:rPr>
          <w:rFonts w:eastAsia="Times New Roman"/>
          <w:color w:val="000000"/>
          <w:spacing w:val="35"/>
          <w:sz w:val="27"/>
          <w:szCs w:val="27"/>
        </w:rPr>
        <w:t xml:space="preserve"> </w:t>
      </w:r>
      <w:r w:rsidRPr="00D26C82">
        <w:rPr>
          <w:rFonts w:eastAsia="Times New Roman"/>
          <w:color w:val="000000"/>
          <w:sz w:val="27"/>
          <w:szCs w:val="27"/>
        </w:rPr>
        <w:t>по</w:t>
      </w:r>
      <w:r w:rsidRPr="00D26C82">
        <w:rPr>
          <w:rFonts w:eastAsia="Times New Roman"/>
          <w:color w:val="000000"/>
          <w:spacing w:val="36"/>
          <w:sz w:val="27"/>
          <w:szCs w:val="27"/>
        </w:rPr>
        <w:t xml:space="preserve"> </w:t>
      </w:r>
      <w:r w:rsidRPr="00D26C82">
        <w:rPr>
          <w:rFonts w:eastAsia="Times New Roman"/>
          <w:color w:val="000000"/>
          <w:sz w:val="27"/>
          <w:szCs w:val="27"/>
        </w:rPr>
        <w:t>договору</w:t>
      </w:r>
      <w:r w:rsidRPr="00D26C82">
        <w:rPr>
          <w:rFonts w:eastAsia="Times New Roman"/>
          <w:color w:val="000000"/>
          <w:spacing w:val="36"/>
          <w:sz w:val="27"/>
          <w:szCs w:val="27"/>
        </w:rPr>
        <w:t xml:space="preserve"> </w:t>
      </w:r>
      <w:r w:rsidRPr="00D26C82">
        <w:rPr>
          <w:rFonts w:eastAsia="Times New Roman"/>
          <w:color w:val="000000"/>
          <w:sz w:val="27"/>
          <w:szCs w:val="27"/>
        </w:rPr>
        <w:t>социального</w:t>
      </w:r>
      <w:r w:rsidRPr="00D26C82">
        <w:rPr>
          <w:rFonts w:eastAsia="Times New Roman"/>
          <w:color w:val="000000"/>
          <w:spacing w:val="36"/>
          <w:sz w:val="27"/>
          <w:szCs w:val="27"/>
        </w:rPr>
        <w:t xml:space="preserve"> </w:t>
      </w:r>
      <w:r w:rsidRPr="00D26C82">
        <w:rPr>
          <w:rFonts w:eastAsia="Times New Roman"/>
          <w:color w:val="000000"/>
          <w:sz w:val="27"/>
          <w:szCs w:val="27"/>
        </w:rPr>
        <w:t>найма жилое помещ</w:t>
      </w:r>
      <w:r w:rsidRPr="00D26C82">
        <w:rPr>
          <w:rFonts w:eastAsia="Times New Roman"/>
          <w:color w:val="000000"/>
          <w:spacing w:val="1"/>
          <w:sz w:val="27"/>
          <w:szCs w:val="27"/>
        </w:rPr>
        <w:t>е</w:t>
      </w:r>
      <w:r w:rsidRPr="00D26C82">
        <w:rPr>
          <w:rFonts w:eastAsia="Times New Roman"/>
          <w:color w:val="000000"/>
          <w:sz w:val="27"/>
          <w:szCs w:val="27"/>
        </w:rPr>
        <w:t>ние;</w:t>
      </w:r>
    </w:p>
    <w:p w14:paraId="33A99FB6" w14:textId="77777777" w:rsidR="00D26C82" w:rsidRPr="00D26C82" w:rsidRDefault="00D26C82" w:rsidP="00D26C82">
      <w:pPr>
        <w:widowControl w:val="0"/>
        <w:ind w:right="-20"/>
        <w:rPr>
          <w:rFonts w:eastAsia="Times New Roman"/>
          <w:color w:val="000000"/>
          <w:sz w:val="27"/>
          <w:szCs w:val="27"/>
        </w:rPr>
      </w:pPr>
      <w:r w:rsidRPr="00D26C82">
        <w:rPr>
          <w:rFonts w:eastAsia="Times New Roman"/>
          <w:color w:val="000000"/>
          <w:sz w:val="27"/>
          <w:szCs w:val="27"/>
        </w:rPr>
        <w:t>в)</w:t>
      </w:r>
      <w:r w:rsidRPr="00D26C82">
        <w:rPr>
          <w:rFonts w:eastAsia="Times New Roman"/>
          <w:color w:val="000000"/>
          <w:spacing w:val="17"/>
          <w:sz w:val="27"/>
          <w:szCs w:val="27"/>
        </w:rPr>
        <w:t xml:space="preserve"> </w:t>
      </w:r>
      <w:r w:rsidRPr="00D26C82">
        <w:rPr>
          <w:rFonts w:eastAsia="Times New Roman"/>
          <w:color w:val="000000"/>
          <w:sz w:val="27"/>
          <w:szCs w:val="27"/>
        </w:rPr>
        <w:t>осуществл</w:t>
      </w:r>
      <w:r w:rsidRPr="00D26C82">
        <w:rPr>
          <w:rFonts w:eastAsia="Times New Roman"/>
          <w:color w:val="000000"/>
          <w:spacing w:val="1"/>
          <w:sz w:val="27"/>
          <w:szCs w:val="27"/>
        </w:rPr>
        <w:t>я</w:t>
      </w:r>
      <w:r w:rsidRPr="00D26C82">
        <w:rPr>
          <w:rFonts w:eastAsia="Times New Roman"/>
          <w:color w:val="000000"/>
          <w:sz w:val="27"/>
          <w:szCs w:val="27"/>
        </w:rPr>
        <w:t>ть капитальный</w:t>
      </w:r>
      <w:r w:rsidRPr="00D26C82">
        <w:rPr>
          <w:rFonts w:eastAsia="Times New Roman"/>
          <w:color w:val="000000"/>
          <w:spacing w:val="1"/>
          <w:sz w:val="27"/>
          <w:szCs w:val="27"/>
        </w:rPr>
        <w:t xml:space="preserve"> </w:t>
      </w:r>
      <w:r w:rsidRPr="00D26C82">
        <w:rPr>
          <w:rFonts w:eastAsia="Times New Roman"/>
          <w:color w:val="000000"/>
          <w:sz w:val="27"/>
          <w:szCs w:val="27"/>
        </w:rPr>
        <w:t>ремонт жилого пом</w:t>
      </w:r>
      <w:r w:rsidRPr="00D26C82">
        <w:rPr>
          <w:rFonts w:eastAsia="Times New Roman"/>
          <w:color w:val="000000"/>
          <w:spacing w:val="1"/>
          <w:sz w:val="27"/>
          <w:szCs w:val="27"/>
        </w:rPr>
        <w:t>е</w:t>
      </w:r>
      <w:r w:rsidRPr="00D26C82">
        <w:rPr>
          <w:rFonts w:eastAsia="Times New Roman"/>
          <w:color w:val="000000"/>
          <w:sz w:val="27"/>
          <w:szCs w:val="27"/>
        </w:rPr>
        <w:t>щения.</w:t>
      </w:r>
    </w:p>
    <w:p w14:paraId="0D60E08F" w14:textId="77777777" w:rsidR="00D26C82" w:rsidRPr="00D26C82" w:rsidRDefault="00D26C82" w:rsidP="00D26C82">
      <w:pPr>
        <w:widowControl w:val="0"/>
        <w:spacing w:before="11" w:line="248" w:lineRule="auto"/>
        <w:ind w:right="-19"/>
        <w:jc w:val="both"/>
        <w:rPr>
          <w:rFonts w:eastAsia="Times New Roman"/>
          <w:color w:val="000000"/>
          <w:sz w:val="27"/>
          <w:szCs w:val="27"/>
        </w:rPr>
      </w:pPr>
      <w:r w:rsidRPr="00D26C82">
        <w:rPr>
          <w:rFonts w:eastAsia="Times New Roman"/>
          <w:color w:val="000000"/>
          <w:sz w:val="27"/>
          <w:szCs w:val="27"/>
        </w:rPr>
        <w:t>При</w:t>
      </w:r>
      <w:r w:rsidRPr="00D26C82">
        <w:rPr>
          <w:rFonts w:eastAsia="Times New Roman"/>
          <w:color w:val="000000"/>
          <w:spacing w:val="92"/>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е</w:t>
      </w:r>
      <w:r w:rsidRPr="00D26C82">
        <w:rPr>
          <w:rFonts w:eastAsia="Times New Roman"/>
          <w:color w:val="000000"/>
          <w:sz w:val="27"/>
          <w:szCs w:val="27"/>
        </w:rPr>
        <w:t>исполнении</w:t>
      </w:r>
      <w:r w:rsidRPr="00D26C82">
        <w:rPr>
          <w:rFonts w:eastAsia="Times New Roman"/>
          <w:color w:val="000000"/>
          <w:spacing w:val="93"/>
          <w:sz w:val="27"/>
          <w:szCs w:val="27"/>
        </w:rPr>
        <w:t xml:space="preserve"> </w:t>
      </w:r>
      <w:r w:rsidRPr="00D26C82">
        <w:rPr>
          <w:rFonts w:eastAsia="Times New Roman"/>
          <w:color w:val="000000"/>
          <w:sz w:val="27"/>
          <w:szCs w:val="27"/>
        </w:rPr>
        <w:t>или</w:t>
      </w:r>
      <w:r w:rsidRPr="00D26C82">
        <w:rPr>
          <w:rFonts w:eastAsia="Times New Roman"/>
          <w:color w:val="000000"/>
          <w:spacing w:val="93"/>
          <w:sz w:val="27"/>
          <w:szCs w:val="27"/>
        </w:rPr>
        <w:t xml:space="preserve"> </w:t>
      </w:r>
      <w:r w:rsidRPr="00D26C82">
        <w:rPr>
          <w:rFonts w:eastAsia="Times New Roman"/>
          <w:color w:val="000000"/>
          <w:sz w:val="27"/>
          <w:szCs w:val="27"/>
        </w:rPr>
        <w:t>нен</w:t>
      </w:r>
      <w:r w:rsidRPr="00D26C82">
        <w:rPr>
          <w:rFonts w:eastAsia="Times New Roman"/>
          <w:color w:val="000000"/>
          <w:spacing w:val="1"/>
          <w:sz w:val="27"/>
          <w:szCs w:val="27"/>
        </w:rPr>
        <w:t>а</w:t>
      </w:r>
      <w:r w:rsidRPr="00D26C82">
        <w:rPr>
          <w:rFonts w:eastAsia="Times New Roman"/>
          <w:color w:val="000000"/>
          <w:sz w:val="27"/>
          <w:szCs w:val="27"/>
        </w:rPr>
        <w:t>длежащ</w:t>
      </w:r>
      <w:r w:rsidRPr="00D26C82">
        <w:rPr>
          <w:rFonts w:eastAsia="Times New Roman"/>
          <w:color w:val="000000"/>
          <w:spacing w:val="1"/>
          <w:sz w:val="27"/>
          <w:szCs w:val="27"/>
        </w:rPr>
        <w:t>е</w:t>
      </w:r>
      <w:r w:rsidRPr="00D26C82">
        <w:rPr>
          <w:rFonts w:eastAsia="Times New Roman"/>
          <w:color w:val="000000"/>
          <w:sz w:val="27"/>
          <w:szCs w:val="27"/>
        </w:rPr>
        <w:t>м</w:t>
      </w:r>
      <w:r w:rsidRPr="00D26C82">
        <w:rPr>
          <w:rFonts w:eastAsia="Times New Roman"/>
          <w:color w:val="000000"/>
          <w:spacing w:val="93"/>
          <w:sz w:val="27"/>
          <w:szCs w:val="27"/>
        </w:rPr>
        <w:t xml:space="preserve"> </w:t>
      </w:r>
      <w:r w:rsidRPr="00D26C82">
        <w:rPr>
          <w:rFonts w:eastAsia="Times New Roman"/>
          <w:color w:val="000000"/>
          <w:sz w:val="27"/>
          <w:szCs w:val="27"/>
        </w:rPr>
        <w:t>исполнении</w:t>
      </w:r>
      <w:r w:rsidRPr="00D26C82">
        <w:rPr>
          <w:rFonts w:eastAsia="Times New Roman"/>
          <w:color w:val="000000"/>
          <w:spacing w:val="93"/>
          <w:sz w:val="27"/>
          <w:szCs w:val="27"/>
        </w:rPr>
        <w:t xml:space="preserve"> </w:t>
      </w:r>
      <w:r w:rsidRPr="00D26C82">
        <w:rPr>
          <w:rFonts w:eastAsia="Times New Roman"/>
          <w:color w:val="000000"/>
          <w:sz w:val="27"/>
          <w:szCs w:val="27"/>
        </w:rPr>
        <w:t>Най</w:t>
      </w:r>
      <w:r w:rsidRPr="00D26C82">
        <w:rPr>
          <w:rFonts w:eastAsia="Times New Roman"/>
          <w:color w:val="000000"/>
          <w:spacing w:val="1"/>
          <w:sz w:val="27"/>
          <w:szCs w:val="27"/>
        </w:rPr>
        <w:t>м</w:t>
      </w:r>
      <w:r w:rsidRPr="00D26C82">
        <w:rPr>
          <w:rFonts w:eastAsia="Times New Roman"/>
          <w:color w:val="000000"/>
          <w:sz w:val="27"/>
          <w:szCs w:val="27"/>
        </w:rPr>
        <w:t>одател</w:t>
      </w:r>
      <w:r w:rsidRPr="00D26C82">
        <w:rPr>
          <w:rFonts w:eastAsia="Times New Roman"/>
          <w:color w:val="000000"/>
          <w:spacing w:val="1"/>
          <w:sz w:val="27"/>
          <w:szCs w:val="27"/>
        </w:rPr>
        <w:t>е</w:t>
      </w:r>
      <w:r w:rsidRPr="00D26C82">
        <w:rPr>
          <w:rFonts w:eastAsia="Times New Roman"/>
          <w:color w:val="000000"/>
          <w:sz w:val="27"/>
          <w:szCs w:val="27"/>
        </w:rPr>
        <w:t>м</w:t>
      </w:r>
      <w:r w:rsidRPr="00D26C82">
        <w:rPr>
          <w:rFonts w:eastAsia="Times New Roman"/>
          <w:color w:val="000000"/>
          <w:spacing w:val="93"/>
          <w:sz w:val="27"/>
          <w:szCs w:val="27"/>
        </w:rPr>
        <w:t xml:space="preserve"> </w:t>
      </w:r>
      <w:r w:rsidRPr="00D26C82">
        <w:rPr>
          <w:rFonts w:eastAsia="Times New Roman"/>
          <w:color w:val="000000"/>
          <w:sz w:val="27"/>
          <w:szCs w:val="27"/>
        </w:rPr>
        <w:t>обязанно</w:t>
      </w:r>
      <w:r w:rsidRPr="00D26C82">
        <w:rPr>
          <w:rFonts w:eastAsia="Times New Roman"/>
          <w:color w:val="000000"/>
          <w:spacing w:val="1"/>
          <w:sz w:val="27"/>
          <w:szCs w:val="27"/>
        </w:rPr>
        <w:t>с</w:t>
      </w:r>
      <w:r w:rsidRPr="00D26C82">
        <w:rPr>
          <w:rFonts w:eastAsia="Times New Roman"/>
          <w:color w:val="000000"/>
          <w:sz w:val="27"/>
          <w:szCs w:val="27"/>
        </w:rPr>
        <w:t>тей</w:t>
      </w:r>
      <w:r w:rsidRPr="00D26C82">
        <w:rPr>
          <w:rFonts w:eastAsia="Times New Roman"/>
          <w:color w:val="000000"/>
          <w:spacing w:val="93"/>
          <w:sz w:val="27"/>
          <w:szCs w:val="27"/>
        </w:rPr>
        <w:t xml:space="preserve"> </w:t>
      </w:r>
      <w:r w:rsidRPr="00D26C82">
        <w:rPr>
          <w:rFonts w:eastAsia="Times New Roman"/>
          <w:color w:val="000000"/>
          <w:sz w:val="27"/>
          <w:szCs w:val="27"/>
        </w:rPr>
        <w:t>по своеврем</w:t>
      </w:r>
      <w:r w:rsidRPr="00D26C82">
        <w:rPr>
          <w:rFonts w:eastAsia="Times New Roman"/>
          <w:color w:val="000000"/>
          <w:spacing w:val="1"/>
          <w:sz w:val="27"/>
          <w:szCs w:val="27"/>
        </w:rPr>
        <w:t>е</w:t>
      </w:r>
      <w:r w:rsidRPr="00D26C82">
        <w:rPr>
          <w:rFonts w:eastAsia="Times New Roman"/>
          <w:color w:val="000000"/>
          <w:sz w:val="27"/>
          <w:szCs w:val="27"/>
        </w:rPr>
        <w:t>нному</w:t>
      </w:r>
      <w:r w:rsidRPr="00D26C82">
        <w:rPr>
          <w:rFonts w:eastAsia="Times New Roman"/>
          <w:color w:val="000000"/>
          <w:spacing w:val="4"/>
          <w:sz w:val="27"/>
          <w:szCs w:val="27"/>
        </w:rPr>
        <w:t xml:space="preserve"> </w:t>
      </w:r>
      <w:r w:rsidRPr="00D26C82">
        <w:rPr>
          <w:rFonts w:eastAsia="Times New Roman"/>
          <w:color w:val="000000"/>
          <w:sz w:val="27"/>
          <w:szCs w:val="27"/>
        </w:rPr>
        <w:t>пров</w:t>
      </w:r>
      <w:r w:rsidRPr="00D26C82">
        <w:rPr>
          <w:rFonts w:eastAsia="Times New Roman"/>
          <w:color w:val="000000"/>
          <w:spacing w:val="1"/>
          <w:sz w:val="27"/>
          <w:szCs w:val="27"/>
        </w:rPr>
        <w:t>е</w:t>
      </w:r>
      <w:r w:rsidRPr="00D26C82">
        <w:rPr>
          <w:rFonts w:eastAsia="Times New Roman"/>
          <w:color w:val="000000"/>
          <w:sz w:val="27"/>
          <w:szCs w:val="27"/>
        </w:rPr>
        <w:t>дению</w:t>
      </w:r>
      <w:r w:rsidRPr="00D26C82">
        <w:rPr>
          <w:rFonts w:eastAsia="Times New Roman"/>
          <w:color w:val="000000"/>
          <w:spacing w:val="5"/>
          <w:sz w:val="27"/>
          <w:szCs w:val="27"/>
        </w:rPr>
        <w:t xml:space="preserve"> </w:t>
      </w:r>
      <w:r w:rsidRPr="00D26C82">
        <w:rPr>
          <w:rFonts w:eastAsia="Times New Roman"/>
          <w:color w:val="000000"/>
          <w:sz w:val="27"/>
          <w:szCs w:val="27"/>
        </w:rPr>
        <w:t>капитального</w:t>
      </w:r>
      <w:r w:rsidRPr="00D26C82">
        <w:rPr>
          <w:rFonts w:eastAsia="Times New Roman"/>
          <w:color w:val="000000"/>
          <w:spacing w:val="5"/>
          <w:sz w:val="27"/>
          <w:szCs w:val="27"/>
        </w:rPr>
        <w:t xml:space="preserve"> </w:t>
      </w:r>
      <w:r w:rsidRPr="00D26C82">
        <w:rPr>
          <w:rFonts w:eastAsia="Times New Roman"/>
          <w:color w:val="000000"/>
          <w:sz w:val="27"/>
          <w:szCs w:val="27"/>
        </w:rPr>
        <w:t>ре</w:t>
      </w:r>
      <w:r w:rsidRPr="00D26C82">
        <w:rPr>
          <w:rFonts w:eastAsia="Times New Roman"/>
          <w:color w:val="000000"/>
          <w:spacing w:val="1"/>
          <w:sz w:val="27"/>
          <w:szCs w:val="27"/>
        </w:rPr>
        <w:t>м</w:t>
      </w:r>
      <w:r w:rsidRPr="00D26C82">
        <w:rPr>
          <w:rFonts w:eastAsia="Times New Roman"/>
          <w:color w:val="000000"/>
          <w:sz w:val="27"/>
          <w:szCs w:val="27"/>
        </w:rPr>
        <w:t>онта</w:t>
      </w:r>
      <w:r w:rsidRPr="00D26C82">
        <w:rPr>
          <w:rFonts w:eastAsia="Times New Roman"/>
          <w:color w:val="000000"/>
          <w:spacing w:val="4"/>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данного</w:t>
      </w:r>
      <w:r w:rsidRPr="00D26C82">
        <w:rPr>
          <w:rFonts w:eastAsia="Times New Roman"/>
          <w:color w:val="000000"/>
          <w:spacing w:val="5"/>
          <w:sz w:val="27"/>
          <w:szCs w:val="27"/>
        </w:rPr>
        <w:t xml:space="preserve"> </w:t>
      </w:r>
      <w:r w:rsidRPr="00D26C82">
        <w:rPr>
          <w:rFonts w:eastAsia="Times New Roman"/>
          <w:color w:val="000000"/>
          <w:sz w:val="27"/>
          <w:szCs w:val="27"/>
        </w:rPr>
        <w:t>внаем</w:t>
      </w:r>
      <w:r w:rsidRPr="00D26C82">
        <w:rPr>
          <w:rFonts w:eastAsia="Times New Roman"/>
          <w:color w:val="000000"/>
          <w:spacing w:val="5"/>
          <w:sz w:val="27"/>
          <w:szCs w:val="27"/>
        </w:rPr>
        <w:t xml:space="preserve"> </w:t>
      </w:r>
      <w:r w:rsidRPr="00D26C82">
        <w:rPr>
          <w:rFonts w:eastAsia="Times New Roman"/>
          <w:color w:val="000000"/>
          <w:sz w:val="27"/>
          <w:szCs w:val="27"/>
        </w:rPr>
        <w:t>жилого</w:t>
      </w:r>
      <w:r w:rsidRPr="00D26C82">
        <w:rPr>
          <w:rFonts w:eastAsia="Times New Roman"/>
          <w:color w:val="000000"/>
          <w:spacing w:val="5"/>
          <w:sz w:val="27"/>
          <w:szCs w:val="27"/>
        </w:rPr>
        <w:t xml:space="preserve"> </w:t>
      </w:r>
      <w:r w:rsidRPr="00D26C82">
        <w:rPr>
          <w:rFonts w:eastAsia="Times New Roman"/>
          <w:color w:val="000000"/>
          <w:sz w:val="27"/>
          <w:szCs w:val="27"/>
        </w:rPr>
        <w:t>помещ</w:t>
      </w:r>
      <w:r w:rsidRPr="00D26C82">
        <w:rPr>
          <w:rFonts w:eastAsia="Times New Roman"/>
          <w:color w:val="000000"/>
          <w:spacing w:val="1"/>
          <w:sz w:val="27"/>
          <w:szCs w:val="27"/>
        </w:rPr>
        <w:t>е</w:t>
      </w:r>
      <w:r w:rsidRPr="00D26C82">
        <w:rPr>
          <w:rFonts w:eastAsia="Times New Roman"/>
          <w:color w:val="000000"/>
          <w:sz w:val="27"/>
          <w:szCs w:val="27"/>
        </w:rPr>
        <w:t>ния, общего</w:t>
      </w:r>
      <w:r w:rsidRPr="00D26C82">
        <w:rPr>
          <w:rFonts w:eastAsia="Times New Roman"/>
          <w:color w:val="000000"/>
          <w:spacing w:val="178"/>
          <w:sz w:val="27"/>
          <w:szCs w:val="27"/>
        </w:rPr>
        <w:t xml:space="preserve"> </w:t>
      </w:r>
      <w:r w:rsidRPr="00D26C82">
        <w:rPr>
          <w:rFonts w:eastAsia="Times New Roman"/>
          <w:color w:val="000000"/>
          <w:sz w:val="27"/>
          <w:szCs w:val="27"/>
        </w:rPr>
        <w:t>имуще</w:t>
      </w:r>
      <w:r w:rsidRPr="00D26C82">
        <w:rPr>
          <w:rFonts w:eastAsia="Times New Roman"/>
          <w:color w:val="000000"/>
          <w:spacing w:val="1"/>
          <w:sz w:val="27"/>
          <w:szCs w:val="27"/>
        </w:rPr>
        <w:t>с</w:t>
      </w:r>
      <w:r w:rsidRPr="00D26C82">
        <w:rPr>
          <w:rFonts w:eastAsia="Times New Roman"/>
          <w:color w:val="000000"/>
          <w:sz w:val="27"/>
          <w:szCs w:val="27"/>
        </w:rPr>
        <w:t>тва</w:t>
      </w:r>
      <w:r w:rsidRPr="00D26C82">
        <w:rPr>
          <w:rFonts w:eastAsia="Times New Roman"/>
          <w:color w:val="000000"/>
          <w:spacing w:val="178"/>
          <w:sz w:val="27"/>
          <w:szCs w:val="27"/>
        </w:rPr>
        <w:t xml:space="preserve"> </w:t>
      </w:r>
      <w:r w:rsidRPr="00D26C82">
        <w:rPr>
          <w:rFonts w:eastAsia="Times New Roman"/>
          <w:color w:val="000000"/>
          <w:sz w:val="27"/>
          <w:szCs w:val="27"/>
        </w:rPr>
        <w:t>в</w:t>
      </w:r>
      <w:r w:rsidRPr="00D26C82">
        <w:rPr>
          <w:rFonts w:eastAsia="Times New Roman"/>
          <w:color w:val="000000"/>
          <w:spacing w:val="178"/>
          <w:sz w:val="27"/>
          <w:szCs w:val="27"/>
        </w:rPr>
        <w:t xml:space="preserve"> </w:t>
      </w:r>
      <w:r w:rsidRPr="00D26C82">
        <w:rPr>
          <w:rFonts w:eastAsia="Times New Roman"/>
          <w:color w:val="000000"/>
          <w:sz w:val="27"/>
          <w:szCs w:val="27"/>
        </w:rPr>
        <w:t>много</w:t>
      </w:r>
      <w:r w:rsidRPr="00D26C82">
        <w:rPr>
          <w:rFonts w:eastAsia="Times New Roman"/>
          <w:color w:val="000000"/>
          <w:spacing w:val="1"/>
          <w:sz w:val="27"/>
          <w:szCs w:val="27"/>
        </w:rPr>
        <w:t>к</w:t>
      </w:r>
      <w:r w:rsidRPr="00D26C82">
        <w:rPr>
          <w:rFonts w:eastAsia="Times New Roman"/>
          <w:color w:val="000000"/>
          <w:sz w:val="27"/>
          <w:szCs w:val="27"/>
        </w:rPr>
        <w:t>вартирном</w:t>
      </w:r>
      <w:r w:rsidRPr="00D26C82">
        <w:rPr>
          <w:rFonts w:eastAsia="Times New Roman"/>
          <w:color w:val="000000"/>
          <w:spacing w:val="178"/>
          <w:sz w:val="27"/>
          <w:szCs w:val="27"/>
        </w:rPr>
        <w:t xml:space="preserve"> </w:t>
      </w:r>
      <w:r w:rsidRPr="00D26C82">
        <w:rPr>
          <w:rFonts w:eastAsia="Times New Roman"/>
          <w:color w:val="000000"/>
          <w:sz w:val="27"/>
          <w:szCs w:val="27"/>
        </w:rPr>
        <w:t>до</w:t>
      </w:r>
      <w:r w:rsidRPr="00D26C82">
        <w:rPr>
          <w:rFonts w:eastAsia="Times New Roman"/>
          <w:color w:val="000000"/>
          <w:spacing w:val="1"/>
          <w:sz w:val="27"/>
          <w:szCs w:val="27"/>
        </w:rPr>
        <w:t>м</w:t>
      </w:r>
      <w:r w:rsidRPr="00D26C82">
        <w:rPr>
          <w:rFonts w:eastAsia="Times New Roman"/>
          <w:color w:val="000000"/>
          <w:sz w:val="27"/>
          <w:szCs w:val="27"/>
        </w:rPr>
        <w:t>е,</w:t>
      </w:r>
      <w:r w:rsidRPr="00D26C82">
        <w:rPr>
          <w:rFonts w:eastAsia="Times New Roman"/>
          <w:color w:val="000000"/>
          <w:spacing w:val="178"/>
          <w:sz w:val="27"/>
          <w:szCs w:val="27"/>
        </w:rPr>
        <w:t xml:space="preserve"> </w:t>
      </w:r>
      <w:r w:rsidRPr="00D26C82">
        <w:rPr>
          <w:rFonts w:eastAsia="Times New Roman"/>
          <w:color w:val="000000"/>
          <w:sz w:val="27"/>
          <w:szCs w:val="27"/>
        </w:rPr>
        <w:t>санит</w:t>
      </w:r>
      <w:r w:rsidRPr="00D26C82">
        <w:rPr>
          <w:rFonts w:eastAsia="Times New Roman"/>
          <w:color w:val="000000"/>
          <w:spacing w:val="1"/>
          <w:sz w:val="27"/>
          <w:szCs w:val="27"/>
        </w:rPr>
        <w:t>а</w:t>
      </w:r>
      <w:r w:rsidRPr="00D26C82">
        <w:rPr>
          <w:rFonts w:eastAsia="Times New Roman"/>
          <w:color w:val="000000"/>
          <w:sz w:val="27"/>
          <w:szCs w:val="27"/>
        </w:rPr>
        <w:t>рно-техниче</w:t>
      </w:r>
      <w:r w:rsidRPr="00D26C82">
        <w:rPr>
          <w:rFonts w:eastAsia="Times New Roman"/>
          <w:color w:val="000000"/>
          <w:spacing w:val="1"/>
          <w:sz w:val="27"/>
          <w:szCs w:val="27"/>
        </w:rPr>
        <w:t>с</w:t>
      </w:r>
      <w:r w:rsidRPr="00D26C82">
        <w:rPr>
          <w:rFonts w:eastAsia="Times New Roman"/>
          <w:color w:val="000000"/>
          <w:sz w:val="27"/>
          <w:szCs w:val="27"/>
        </w:rPr>
        <w:t>кого</w:t>
      </w:r>
      <w:r w:rsidRPr="00D26C82">
        <w:rPr>
          <w:rFonts w:eastAsia="Times New Roman"/>
          <w:color w:val="000000"/>
          <w:spacing w:val="178"/>
          <w:sz w:val="27"/>
          <w:szCs w:val="27"/>
        </w:rPr>
        <w:t xml:space="preserve"> </w:t>
      </w:r>
      <w:r w:rsidRPr="00D26C82">
        <w:rPr>
          <w:rFonts w:eastAsia="Times New Roman"/>
          <w:color w:val="000000"/>
          <w:sz w:val="27"/>
          <w:szCs w:val="27"/>
        </w:rPr>
        <w:t>и</w:t>
      </w:r>
      <w:r w:rsidRPr="00D26C82">
        <w:rPr>
          <w:rFonts w:eastAsia="Times New Roman"/>
          <w:color w:val="000000"/>
          <w:spacing w:val="178"/>
          <w:sz w:val="27"/>
          <w:szCs w:val="27"/>
        </w:rPr>
        <w:t xml:space="preserve"> </w:t>
      </w:r>
      <w:r w:rsidRPr="00D26C82">
        <w:rPr>
          <w:rFonts w:eastAsia="Times New Roman"/>
          <w:color w:val="000000"/>
          <w:sz w:val="27"/>
          <w:szCs w:val="27"/>
        </w:rPr>
        <w:t>иного оборудования,</w:t>
      </w:r>
      <w:r w:rsidRPr="00D26C82">
        <w:rPr>
          <w:rFonts w:eastAsia="Times New Roman"/>
          <w:color w:val="000000"/>
          <w:spacing w:val="39"/>
          <w:sz w:val="27"/>
          <w:szCs w:val="27"/>
        </w:rPr>
        <w:t xml:space="preserve"> </w:t>
      </w:r>
      <w:r w:rsidRPr="00D26C82">
        <w:rPr>
          <w:rFonts w:eastAsia="Times New Roman"/>
          <w:color w:val="000000"/>
          <w:sz w:val="27"/>
          <w:szCs w:val="27"/>
        </w:rPr>
        <w:t>141</w:t>
      </w:r>
      <w:r w:rsidRPr="00D26C82">
        <w:rPr>
          <w:rFonts w:eastAsia="Times New Roman"/>
          <w:color w:val="000000"/>
          <w:spacing w:val="39"/>
          <w:sz w:val="27"/>
          <w:szCs w:val="27"/>
        </w:rPr>
        <w:t xml:space="preserve"> </w:t>
      </w:r>
      <w:r w:rsidRPr="00D26C82">
        <w:rPr>
          <w:rFonts w:eastAsia="Times New Roman"/>
          <w:color w:val="000000"/>
          <w:sz w:val="27"/>
          <w:szCs w:val="27"/>
        </w:rPr>
        <w:t>находящ</w:t>
      </w:r>
      <w:r w:rsidRPr="00D26C82">
        <w:rPr>
          <w:rFonts w:eastAsia="Times New Roman"/>
          <w:color w:val="000000"/>
          <w:spacing w:val="1"/>
          <w:sz w:val="27"/>
          <w:szCs w:val="27"/>
        </w:rPr>
        <w:t>е</w:t>
      </w:r>
      <w:r w:rsidRPr="00D26C82">
        <w:rPr>
          <w:rFonts w:eastAsia="Times New Roman"/>
          <w:color w:val="000000"/>
          <w:sz w:val="27"/>
          <w:szCs w:val="27"/>
        </w:rPr>
        <w:t>гося</w:t>
      </w:r>
      <w:r w:rsidRPr="00D26C82">
        <w:rPr>
          <w:rFonts w:eastAsia="Times New Roman"/>
          <w:color w:val="000000"/>
          <w:spacing w:val="39"/>
          <w:sz w:val="27"/>
          <w:szCs w:val="27"/>
        </w:rPr>
        <w:t xml:space="preserve"> </w:t>
      </w:r>
      <w:r w:rsidRPr="00D26C82">
        <w:rPr>
          <w:rFonts w:eastAsia="Times New Roman"/>
          <w:color w:val="000000"/>
          <w:sz w:val="27"/>
          <w:szCs w:val="27"/>
        </w:rPr>
        <w:t>в</w:t>
      </w:r>
      <w:r w:rsidRPr="00D26C82">
        <w:rPr>
          <w:rFonts w:eastAsia="Times New Roman"/>
          <w:color w:val="000000"/>
          <w:spacing w:val="38"/>
          <w:sz w:val="27"/>
          <w:szCs w:val="27"/>
        </w:rPr>
        <w:t xml:space="preserve"> </w:t>
      </w:r>
      <w:r w:rsidRPr="00D26C82">
        <w:rPr>
          <w:rFonts w:eastAsia="Times New Roman"/>
          <w:color w:val="000000"/>
          <w:spacing w:val="1"/>
          <w:sz w:val="27"/>
          <w:szCs w:val="27"/>
        </w:rPr>
        <w:t>ж</w:t>
      </w:r>
      <w:r w:rsidRPr="00D26C82">
        <w:rPr>
          <w:rFonts w:eastAsia="Times New Roman"/>
          <w:color w:val="000000"/>
          <w:sz w:val="27"/>
          <w:szCs w:val="27"/>
        </w:rPr>
        <w:t>илом</w:t>
      </w:r>
      <w:r w:rsidRPr="00D26C82">
        <w:rPr>
          <w:rFonts w:eastAsia="Times New Roman"/>
          <w:color w:val="000000"/>
          <w:spacing w:val="38"/>
          <w:sz w:val="27"/>
          <w:szCs w:val="27"/>
        </w:rPr>
        <w:t xml:space="preserve"> </w:t>
      </w:r>
      <w:r w:rsidRPr="00D26C82">
        <w:rPr>
          <w:rFonts w:eastAsia="Times New Roman"/>
          <w:color w:val="000000"/>
          <w:sz w:val="27"/>
          <w:szCs w:val="27"/>
        </w:rPr>
        <w:t>по</w:t>
      </w:r>
      <w:r w:rsidRPr="00D26C82">
        <w:rPr>
          <w:rFonts w:eastAsia="Times New Roman"/>
          <w:color w:val="000000"/>
          <w:spacing w:val="1"/>
          <w:sz w:val="27"/>
          <w:szCs w:val="27"/>
        </w:rPr>
        <w:t>м</w:t>
      </w:r>
      <w:r w:rsidRPr="00D26C82">
        <w:rPr>
          <w:rFonts w:eastAsia="Times New Roman"/>
          <w:color w:val="000000"/>
          <w:sz w:val="27"/>
          <w:szCs w:val="27"/>
        </w:rPr>
        <w:t>ещении,</w:t>
      </w:r>
      <w:r w:rsidRPr="00D26C82">
        <w:rPr>
          <w:rFonts w:eastAsia="Times New Roman"/>
          <w:color w:val="000000"/>
          <w:spacing w:val="39"/>
          <w:sz w:val="27"/>
          <w:szCs w:val="27"/>
        </w:rPr>
        <w:t xml:space="preserve"> </w:t>
      </w:r>
      <w:r w:rsidRPr="00D26C82">
        <w:rPr>
          <w:rFonts w:eastAsia="Times New Roman"/>
          <w:color w:val="000000"/>
          <w:sz w:val="27"/>
          <w:szCs w:val="27"/>
        </w:rPr>
        <w:t>Нанимат</w:t>
      </w:r>
      <w:r w:rsidRPr="00D26C82">
        <w:rPr>
          <w:rFonts w:eastAsia="Times New Roman"/>
          <w:color w:val="000000"/>
          <w:spacing w:val="1"/>
          <w:sz w:val="27"/>
          <w:szCs w:val="27"/>
        </w:rPr>
        <w:t>е</w:t>
      </w:r>
      <w:r w:rsidRPr="00D26C82">
        <w:rPr>
          <w:rFonts w:eastAsia="Times New Roman"/>
          <w:color w:val="000000"/>
          <w:sz w:val="27"/>
          <w:szCs w:val="27"/>
        </w:rPr>
        <w:t>ль</w:t>
      </w:r>
      <w:r w:rsidRPr="00D26C82">
        <w:rPr>
          <w:rFonts w:eastAsia="Times New Roman"/>
          <w:color w:val="000000"/>
          <w:spacing w:val="38"/>
          <w:sz w:val="27"/>
          <w:szCs w:val="27"/>
        </w:rPr>
        <w:t xml:space="preserve"> </w:t>
      </w:r>
      <w:r w:rsidRPr="00D26C82">
        <w:rPr>
          <w:rFonts w:eastAsia="Times New Roman"/>
          <w:color w:val="000000"/>
          <w:sz w:val="27"/>
          <w:szCs w:val="27"/>
        </w:rPr>
        <w:t>по</w:t>
      </w:r>
      <w:r w:rsidRPr="00D26C82">
        <w:rPr>
          <w:rFonts w:eastAsia="Times New Roman"/>
          <w:color w:val="000000"/>
          <w:spacing w:val="39"/>
          <w:sz w:val="27"/>
          <w:szCs w:val="27"/>
        </w:rPr>
        <w:t xml:space="preserve"> </w:t>
      </w:r>
      <w:r w:rsidRPr="00D26C82">
        <w:rPr>
          <w:rFonts w:eastAsia="Times New Roman"/>
          <w:color w:val="000000"/>
          <w:sz w:val="27"/>
          <w:szCs w:val="27"/>
        </w:rPr>
        <w:t>своему</w:t>
      </w:r>
      <w:r w:rsidRPr="00D26C82">
        <w:rPr>
          <w:rFonts w:eastAsia="Times New Roman"/>
          <w:color w:val="000000"/>
          <w:spacing w:val="39"/>
          <w:sz w:val="27"/>
          <w:szCs w:val="27"/>
        </w:rPr>
        <w:t xml:space="preserve"> </w:t>
      </w:r>
      <w:r w:rsidRPr="00D26C82">
        <w:rPr>
          <w:rFonts w:eastAsia="Times New Roman"/>
          <w:color w:val="000000"/>
          <w:sz w:val="27"/>
          <w:szCs w:val="27"/>
        </w:rPr>
        <w:t>выбору вправе</w:t>
      </w:r>
      <w:r w:rsidRPr="00D26C82">
        <w:rPr>
          <w:rFonts w:eastAsia="Times New Roman"/>
          <w:color w:val="000000"/>
          <w:spacing w:val="46"/>
          <w:sz w:val="27"/>
          <w:szCs w:val="27"/>
        </w:rPr>
        <w:t xml:space="preserve"> </w:t>
      </w:r>
      <w:r w:rsidRPr="00D26C82">
        <w:rPr>
          <w:rFonts w:eastAsia="Times New Roman"/>
          <w:color w:val="000000"/>
          <w:sz w:val="27"/>
          <w:szCs w:val="27"/>
        </w:rPr>
        <w:t>потре</w:t>
      </w:r>
      <w:r w:rsidRPr="00D26C82">
        <w:rPr>
          <w:rFonts w:eastAsia="Times New Roman"/>
          <w:color w:val="000000"/>
          <w:spacing w:val="1"/>
          <w:sz w:val="27"/>
          <w:szCs w:val="27"/>
        </w:rPr>
        <w:t>б</w:t>
      </w:r>
      <w:r w:rsidRPr="00D26C82">
        <w:rPr>
          <w:rFonts w:eastAsia="Times New Roman"/>
          <w:color w:val="000000"/>
          <w:sz w:val="27"/>
          <w:szCs w:val="27"/>
        </w:rPr>
        <w:t>овать</w:t>
      </w:r>
      <w:r w:rsidRPr="00D26C82">
        <w:rPr>
          <w:rFonts w:eastAsia="Times New Roman"/>
          <w:color w:val="000000"/>
          <w:spacing w:val="46"/>
          <w:sz w:val="27"/>
          <w:szCs w:val="27"/>
        </w:rPr>
        <w:t xml:space="preserve"> </w:t>
      </w:r>
      <w:r w:rsidRPr="00D26C82">
        <w:rPr>
          <w:rFonts w:eastAsia="Times New Roman"/>
          <w:color w:val="000000"/>
          <w:sz w:val="27"/>
          <w:szCs w:val="27"/>
        </w:rPr>
        <w:t>уменьш</w:t>
      </w:r>
      <w:r w:rsidRPr="00D26C82">
        <w:rPr>
          <w:rFonts w:eastAsia="Times New Roman"/>
          <w:color w:val="000000"/>
          <w:spacing w:val="1"/>
          <w:sz w:val="27"/>
          <w:szCs w:val="27"/>
        </w:rPr>
        <w:t>е</w:t>
      </w:r>
      <w:r w:rsidRPr="00D26C82">
        <w:rPr>
          <w:rFonts w:eastAsia="Times New Roman"/>
          <w:color w:val="000000"/>
          <w:sz w:val="27"/>
          <w:szCs w:val="27"/>
        </w:rPr>
        <w:t>ния</w:t>
      </w:r>
      <w:r w:rsidRPr="00D26C82">
        <w:rPr>
          <w:rFonts w:eastAsia="Times New Roman"/>
          <w:color w:val="000000"/>
          <w:spacing w:val="46"/>
          <w:sz w:val="27"/>
          <w:szCs w:val="27"/>
        </w:rPr>
        <w:t xml:space="preserve"> </w:t>
      </w:r>
      <w:r w:rsidRPr="00D26C82">
        <w:rPr>
          <w:rFonts w:eastAsia="Times New Roman"/>
          <w:color w:val="000000"/>
          <w:sz w:val="27"/>
          <w:szCs w:val="27"/>
        </w:rPr>
        <w:t>платы</w:t>
      </w:r>
      <w:r w:rsidRPr="00D26C82">
        <w:rPr>
          <w:rFonts w:eastAsia="Times New Roman"/>
          <w:color w:val="000000"/>
          <w:spacing w:val="47"/>
          <w:sz w:val="27"/>
          <w:szCs w:val="27"/>
        </w:rPr>
        <w:t xml:space="preserve"> </w:t>
      </w:r>
      <w:r w:rsidRPr="00D26C82">
        <w:rPr>
          <w:rFonts w:eastAsia="Times New Roman"/>
          <w:color w:val="000000"/>
          <w:sz w:val="27"/>
          <w:szCs w:val="27"/>
        </w:rPr>
        <w:t>за</w:t>
      </w:r>
      <w:r w:rsidRPr="00D26C82">
        <w:rPr>
          <w:rFonts w:eastAsia="Times New Roman"/>
          <w:color w:val="000000"/>
          <w:spacing w:val="46"/>
          <w:sz w:val="27"/>
          <w:szCs w:val="27"/>
        </w:rPr>
        <w:t xml:space="preserve"> </w:t>
      </w:r>
      <w:r w:rsidRPr="00D26C82">
        <w:rPr>
          <w:rFonts w:eastAsia="Times New Roman"/>
          <w:color w:val="000000"/>
          <w:sz w:val="27"/>
          <w:szCs w:val="27"/>
        </w:rPr>
        <w:t>жилое</w:t>
      </w:r>
      <w:r w:rsidRPr="00D26C82">
        <w:rPr>
          <w:rFonts w:eastAsia="Times New Roman"/>
          <w:color w:val="000000"/>
          <w:spacing w:val="46"/>
          <w:sz w:val="27"/>
          <w:szCs w:val="27"/>
        </w:rPr>
        <w:t xml:space="preserve"> </w:t>
      </w:r>
      <w:r w:rsidRPr="00D26C82">
        <w:rPr>
          <w:rFonts w:eastAsia="Times New Roman"/>
          <w:color w:val="000000"/>
          <w:sz w:val="27"/>
          <w:szCs w:val="27"/>
        </w:rPr>
        <w:t>по</w:t>
      </w:r>
      <w:r w:rsidRPr="00D26C82">
        <w:rPr>
          <w:rFonts w:eastAsia="Times New Roman"/>
          <w:color w:val="000000"/>
          <w:spacing w:val="1"/>
          <w:sz w:val="27"/>
          <w:szCs w:val="27"/>
        </w:rPr>
        <w:t>м</w:t>
      </w:r>
      <w:r w:rsidRPr="00D26C82">
        <w:rPr>
          <w:rFonts w:eastAsia="Times New Roman"/>
          <w:color w:val="000000"/>
          <w:sz w:val="27"/>
          <w:szCs w:val="27"/>
        </w:rPr>
        <w:t>ещение,</w:t>
      </w:r>
      <w:r w:rsidRPr="00D26C82">
        <w:rPr>
          <w:rFonts w:eastAsia="Times New Roman"/>
          <w:color w:val="000000"/>
          <w:spacing w:val="46"/>
          <w:sz w:val="27"/>
          <w:szCs w:val="27"/>
        </w:rPr>
        <w:t xml:space="preserve"> </w:t>
      </w:r>
      <w:r w:rsidRPr="00D26C82">
        <w:rPr>
          <w:rFonts w:eastAsia="Times New Roman"/>
          <w:color w:val="000000"/>
          <w:sz w:val="27"/>
          <w:szCs w:val="27"/>
        </w:rPr>
        <w:t>ли</w:t>
      </w:r>
      <w:r w:rsidRPr="00D26C82">
        <w:rPr>
          <w:rFonts w:eastAsia="Times New Roman"/>
          <w:color w:val="000000"/>
          <w:spacing w:val="1"/>
          <w:sz w:val="27"/>
          <w:szCs w:val="27"/>
        </w:rPr>
        <w:t>б</w:t>
      </w:r>
      <w:r w:rsidRPr="00D26C82">
        <w:rPr>
          <w:rFonts w:eastAsia="Times New Roman"/>
          <w:color w:val="000000"/>
          <w:sz w:val="27"/>
          <w:szCs w:val="27"/>
        </w:rPr>
        <w:t>о</w:t>
      </w:r>
      <w:r w:rsidRPr="00D26C82">
        <w:rPr>
          <w:rFonts w:eastAsia="Times New Roman"/>
          <w:color w:val="000000"/>
          <w:spacing w:val="46"/>
          <w:sz w:val="27"/>
          <w:szCs w:val="27"/>
        </w:rPr>
        <w:t xml:space="preserve"> </w:t>
      </w:r>
      <w:r w:rsidRPr="00D26C82">
        <w:rPr>
          <w:rFonts w:eastAsia="Times New Roman"/>
          <w:color w:val="000000"/>
          <w:sz w:val="27"/>
          <w:szCs w:val="27"/>
        </w:rPr>
        <w:t>возмещения</w:t>
      </w:r>
      <w:r w:rsidRPr="00D26C82">
        <w:rPr>
          <w:rFonts w:eastAsia="Times New Roman"/>
          <w:color w:val="000000"/>
          <w:spacing w:val="47"/>
          <w:sz w:val="27"/>
          <w:szCs w:val="27"/>
        </w:rPr>
        <w:t xml:space="preserve"> </w:t>
      </w:r>
      <w:r w:rsidRPr="00D26C82">
        <w:rPr>
          <w:rFonts w:eastAsia="Times New Roman"/>
          <w:color w:val="000000"/>
          <w:sz w:val="27"/>
          <w:szCs w:val="27"/>
        </w:rPr>
        <w:t>своих расходов</w:t>
      </w:r>
      <w:r w:rsidRPr="00D26C82">
        <w:rPr>
          <w:rFonts w:eastAsia="Times New Roman"/>
          <w:color w:val="000000"/>
          <w:spacing w:val="45"/>
          <w:sz w:val="27"/>
          <w:szCs w:val="27"/>
        </w:rPr>
        <w:t xml:space="preserve"> </w:t>
      </w:r>
      <w:r w:rsidRPr="00D26C82">
        <w:rPr>
          <w:rFonts w:eastAsia="Times New Roman"/>
          <w:color w:val="000000"/>
          <w:sz w:val="27"/>
          <w:szCs w:val="27"/>
        </w:rPr>
        <w:t>на</w:t>
      </w:r>
      <w:r w:rsidRPr="00D26C82">
        <w:rPr>
          <w:rFonts w:eastAsia="Times New Roman"/>
          <w:color w:val="000000"/>
          <w:spacing w:val="44"/>
          <w:sz w:val="27"/>
          <w:szCs w:val="27"/>
        </w:rPr>
        <w:t xml:space="preserve"> </w:t>
      </w:r>
      <w:r w:rsidRPr="00D26C82">
        <w:rPr>
          <w:rFonts w:eastAsia="Times New Roman"/>
          <w:color w:val="000000"/>
          <w:sz w:val="27"/>
          <w:szCs w:val="27"/>
        </w:rPr>
        <w:t>у</w:t>
      </w:r>
      <w:r w:rsidRPr="00D26C82">
        <w:rPr>
          <w:rFonts w:eastAsia="Times New Roman"/>
          <w:color w:val="000000"/>
          <w:spacing w:val="1"/>
          <w:sz w:val="27"/>
          <w:szCs w:val="27"/>
        </w:rPr>
        <w:t>с</w:t>
      </w:r>
      <w:r w:rsidRPr="00D26C82">
        <w:rPr>
          <w:rFonts w:eastAsia="Times New Roman"/>
          <w:color w:val="000000"/>
          <w:sz w:val="27"/>
          <w:szCs w:val="27"/>
        </w:rPr>
        <w:t>транение</w:t>
      </w:r>
      <w:r w:rsidRPr="00D26C82">
        <w:rPr>
          <w:rFonts w:eastAsia="Times New Roman"/>
          <w:color w:val="000000"/>
          <w:spacing w:val="45"/>
          <w:sz w:val="27"/>
          <w:szCs w:val="27"/>
        </w:rPr>
        <w:t xml:space="preserve"> </w:t>
      </w:r>
      <w:r w:rsidRPr="00D26C82">
        <w:rPr>
          <w:rFonts w:eastAsia="Times New Roman"/>
          <w:color w:val="000000"/>
          <w:sz w:val="27"/>
          <w:szCs w:val="27"/>
        </w:rPr>
        <w:t>недо</w:t>
      </w:r>
      <w:r w:rsidRPr="00D26C82">
        <w:rPr>
          <w:rFonts w:eastAsia="Times New Roman"/>
          <w:color w:val="000000"/>
          <w:spacing w:val="1"/>
          <w:sz w:val="27"/>
          <w:szCs w:val="27"/>
        </w:rPr>
        <w:t>с</w:t>
      </w:r>
      <w:r w:rsidRPr="00D26C82">
        <w:rPr>
          <w:rFonts w:eastAsia="Times New Roman"/>
          <w:color w:val="000000"/>
          <w:sz w:val="27"/>
          <w:szCs w:val="27"/>
        </w:rPr>
        <w:t>татков</w:t>
      </w:r>
      <w:r w:rsidRPr="00D26C82">
        <w:rPr>
          <w:rFonts w:eastAsia="Times New Roman"/>
          <w:color w:val="000000"/>
          <w:spacing w:val="45"/>
          <w:sz w:val="27"/>
          <w:szCs w:val="27"/>
        </w:rPr>
        <w:t xml:space="preserve"> </w:t>
      </w:r>
      <w:r w:rsidRPr="00D26C82">
        <w:rPr>
          <w:rFonts w:eastAsia="Times New Roman"/>
          <w:color w:val="000000"/>
          <w:sz w:val="27"/>
          <w:szCs w:val="27"/>
        </w:rPr>
        <w:t>жилого</w:t>
      </w:r>
      <w:r w:rsidRPr="00D26C82">
        <w:rPr>
          <w:rFonts w:eastAsia="Times New Roman"/>
          <w:color w:val="000000"/>
          <w:spacing w:val="44"/>
          <w:sz w:val="27"/>
          <w:szCs w:val="27"/>
        </w:rPr>
        <w:t xml:space="preserve"> </w:t>
      </w:r>
      <w:r w:rsidRPr="00D26C82">
        <w:rPr>
          <w:rFonts w:eastAsia="Times New Roman"/>
          <w:color w:val="000000"/>
          <w:sz w:val="27"/>
          <w:szCs w:val="27"/>
        </w:rPr>
        <w:t>по</w:t>
      </w:r>
      <w:r w:rsidRPr="00D26C82">
        <w:rPr>
          <w:rFonts w:eastAsia="Times New Roman"/>
          <w:color w:val="000000"/>
          <w:spacing w:val="1"/>
          <w:sz w:val="27"/>
          <w:szCs w:val="27"/>
        </w:rPr>
        <w:t>м</w:t>
      </w:r>
      <w:r w:rsidRPr="00D26C82">
        <w:rPr>
          <w:rFonts w:eastAsia="Times New Roman"/>
          <w:color w:val="000000"/>
          <w:sz w:val="27"/>
          <w:szCs w:val="27"/>
        </w:rPr>
        <w:t>ещения</w:t>
      </w:r>
      <w:r w:rsidRPr="00D26C82">
        <w:rPr>
          <w:rFonts w:eastAsia="Times New Roman"/>
          <w:color w:val="000000"/>
          <w:spacing w:val="45"/>
          <w:sz w:val="27"/>
          <w:szCs w:val="27"/>
        </w:rPr>
        <w:t xml:space="preserve"> </w:t>
      </w:r>
      <w:r w:rsidRPr="00D26C82">
        <w:rPr>
          <w:rFonts w:eastAsia="Times New Roman"/>
          <w:color w:val="000000"/>
          <w:sz w:val="27"/>
          <w:szCs w:val="27"/>
        </w:rPr>
        <w:t>и</w:t>
      </w:r>
      <w:r w:rsidRPr="00D26C82">
        <w:rPr>
          <w:rFonts w:eastAsia="Times New Roman"/>
          <w:color w:val="000000"/>
          <w:spacing w:val="44"/>
          <w:sz w:val="27"/>
          <w:szCs w:val="27"/>
        </w:rPr>
        <w:t xml:space="preserve"> </w:t>
      </w:r>
      <w:r w:rsidRPr="00D26C82">
        <w:rPr>
          <w:rFonts w:eastAsia="Times New Roman"/>
          <w:color w:val="000000"/>
          <w:sz w:val="27"/>
          <w:szCs w:val="27"/>
        </w:rPr>
        <w:t>(или)</w:t>
      </w:r>
      <w:r w:rsidRPr="00D26C82">
        <w:rPr>
          <w:rFonts w:eastAsia="Times New Roman"/>
          <w:color w:val="000000"/>
          <w:spacing w:val="45"/>
          <w:sz w:val="27"/>
          <w:szCs w:val="27"/>
        </w:rPr>
        <w:t xml:space="preserve"> </w:t>
      </w:r>
      <w:r w:rsidRPr="00D26C82">
        <w:rPr>
          <w:rFonts w:eastAsia="Times New Roman"/>
          <w:color w:val="000000"/>
          <w:sz w:val="27"/>
          <w:szCs w:val="27"/>
        </w:rPr>
        <w:t>общего</w:t>
      </w:r>
      <w:r w:rsidRPr="00D26C82">
        <w:rPr>
          <w:rFonts w:eastAsia="Times New Roman"/>
          <w:color w:val="000000"/>
          <w:spacing w:val="45"/>
          <w:sz w:val="27"/>
          <w:szCs w:val="27"/>
        </w:rPr>
        <w:t xml:space="preserve"> </w:t>
      </w:r>
      <w:r w:rsidRPr="00D26C82">
        <w:rPr>
          <w:rFonts w:eastAsia="Times New Roman"/>
          <w:color w:val="000000"/>
          <w:sz w:val="27"/>
          <w:szCs w:val="27"/>
        </w:rPr>
        <w:t>имущества</w:t>
      </w:r>
      <w:r w:rsidRPr="00D26C82">
        <w:rPr>
          <w:rFonts w:eastAsia="Times New Roman"/>
          <w:color w:val="000000"/>
          <w:spacing w:val="45"/>
          <w:sz w:val="27"/>
          <w:szCs w:val="27"/>
        </w:rPr>
        <w:t xml:space="preserve"> </w:t>
      </w:r>
      <w:r w:rsidRPr="00D26C82">
        <w:rPr>
          <w:rFonts w:eastAsia="Times New Roman"/>
          <w:color w:val="000000"/>
          <w:sz w:val="27"/>
          <w:szCs w:val="27"/>
        </w:rPr>
        <w:t>в многоквартирном</w:t>
      </w:r>
      <w:r w:rsidRPr="00D26C82">
        <w:rPr>
          <w:rFonts w:eastAsia="Times New Roman"/>
          <w:color w:val="000000"/>
          <w:spacing w:val="146"/>
          <w:sz w:val="27"/>
          <w:szCs w:val="27"/>
        </w:rPr>
        <w:t xml:space="preserve"> </w:t>
      </w:r>
      <w:r w:rsidRPr="00D26C82">
        <w:rPr>
          <w:rFonts w:eastAsia="Times New Roman"/>
          <w:color w:val="000000"/>
          <w:spacing w:val="1"/>
          <w:sz w:val="27"/>
          <w:szCs w:val="27"/>
        </w:rPr>
        <w:t>д</w:t>
      </w:r>
      <w:r w:rsidRPr="00D26C82">
        <w:rPr>
          <w:rFonts w:eastAsia="Times New Roman"/>
          <w:color w:val="000000"/>
          <w:sz w:val="27"/>
          <w:szCs w:val="27"/>
        </w:rPr>
        <w:t>оме,</w:t>
      </w:r>
      <w:r w:rsidRPr="00D26C82">
        <w:rPr>
          <w:rFonts w:eastAsia="Times New Roman"/>
          <w:color w:val="000000"/>
          <w:spacing w:val="146"/>
          <w:sz w:val="27"/>
          <w:szCs w:val="27"/>
        </w:rPr>
        <w:t xml:space="preserve"> </w:t>
      </w:r>
      <w:r w:rsidRPr="00D26C82">
        <w:rPr>
          <w:rFonts w:eastAsia="Times New Roman"/>
          <w:color w:val="000000"/>
          <w:sz w:val="27"/>
          <w:szCs w:val="27"/>
        </w:rPr>
        <w:t>либо</w:t>
      </w:r>
      <w:r w:rsidRPr="00D26C82">
        <w:rPr>
          <w:rFonts w:eastAsia="Times New Roman"/>
          <w:color w:val="000000"/>
          <w:spacing w:val="146"/>
          <w:sz w:val="27"/>
          <w:szCs w:val="27"/>
        </w:rPr>
        <w:t xml:space="preserve"> </w:t>
      </w:r>
      <w:r w:rsidRPr="00D26C82">
        <w:rPr>
          <w:rFonts w:eastAsia="Times New Roman"/>
          <w:color w:val="000000"/>
          <w:sz w:val="27"/>
          <w:szCs w:val="27"/>
        </w:rPr>
        <w:t>возмещ</w:t>
      </w:r>
      <w:r w:rsidRPr="00D26C82">
        <w:rPr>
          <w:rFonts w:eastAsia="Times New Roman"/>
          <w:color w:val="000000"/>
          <w:spacing w:val="1"/>
          <w:sz w:val="27"/>
          <w:szCs w:val="27"/>
        </w:rPr>
        <w:t>е</w:t>
      </w:r>
      <w:r w:rsidRPr="00D26C82">
        <w:rPr>
          <w:rFonts w:eastAsia="Times New Roman"/>
          <w:color w:val="000000"/>
          <w:sz w:val="27"/>
          <w:szCs w:val="27"/>
        </w:rPr>
        <w:t>ния</w:t>
      </w:r>
      <w:r w:rsidRPr="00D26C82">
        <w:rPr>
          <w:rFonts w:eastAsia="Times New Roman"/>
          <w:color w:val="000000"/>
          <w:spacing w:val="146"/>
          <w:sz w:val="27"/>
          <w:szCs w:val="27"/>
        </w:rPr>
        <w:t xml:space="preserve"> </w:t>
      </w:r>
      <w:r w:rsidRPr="00D26C82">
        <w:rPr>
          <w:rFonts w:eastAsia="Times New Roman"/>
          <w:color w:val="000000"/>
          <w:sz w:val="27"/>
          <w:szCs w:val="27"/>
        </w:rPr>
        <w:t>убыт</w:t>
      </w:r>
      <w:r w:rsidRPr="00D26C82">
        <w:rPr>
          <w:rFonts w:eastAsia="Times New Roman"/>
          <w:color w:val="000000"/>
          <w:spacing w:val="1"/>
          <w:sz w:val="27"/>
          <w:szCs w:val="27"/>
        </w:rPr>
        <w:t>к</w:t>
      </w:r>
      <w:r w:rsidRPr="00D26C82">
        <w:rPr>
          <w:rFonts w:eastAsia="Times New Roman"/>
          <w:color w:val="000000"/>
          <w:sz w:val="27"/>
          <w:szCs w:val="27"/>
        </w:rPr>
        <w:t>ов,</w:t>
      </w:r>
      <w:r w:rsidRPr="00D26C82">
        <w:rPr>
          <w:rFonts w:eastAsia="Times New Roman"/>
          <w:color w:val="000000"/>
          <w:spacing w:val="145"/>
          <w:sz w:val="27"/>
          <w:szCs w:val="27"/>
        </w:rPr>
        <w:t xml:space="preserve"> </w:t>
      </w:r>
      <w:r w:rsidRPr="00D26C82">
        <w:rPr>
          <w:rFonts w:eastAsia="Times New Roman"/>
          <w:color w:val="000000"/>
          <w:sz w:val="27"/>
          <w:szCs w:val="27"/>
        </w:rPr>
        <w:t>при</w:t>
      </w:r>
      <w:r w:rsidRPr="00D26C82">
        <w:rPr>
          <w:rFonts w:eastAsia="Times New Roman"/>
          <w:color w:val="000000"/>
          <w:spacing w:val="1"/>
          <w:sz w:val="27"/>
          <w:szCs w:val="27"/>
        </w:rPr>
        <w:t>ч</w:t>
      </w:r>
      <w:r w:rsidRPr="00D26C82">
        <w:rPr>
          <w:rFonts w:eastAsia="Times New Roman"/>
          <w:color w:val="000000"/>
          <w:sz w:val="27"/>
          <w:szCs w:val="27"/>
        </w:rPr>
        <w:t>иненных</w:t>
      </w:r>
      <w:r w:rsidRPr="00D26C82">
        <w:rPr>
          <w:rFonts w:eastAsia="Times New Roman"/>
          <w:color w:val="000000"/>
          <w:spacing w:val="146"/>
          <w:sz w:val="27"/>
          <w:szCs w:val="27"/>
        </w:rPr>
        <w:t xml:space="preserve"> </w:t>
      </w:r>
      <w:r w:rsidRPr="00D26C82">
        <w:rPr>
          <w:rFonts w:eastAsia="Times New Roman"/>
          <w:color w:val="000000"/>
          <w:sz w:val="27"/>
          <w:szCs w:val="27"/>
        </w:rPr>
        <w:t>нен</w:t>
      </w:r>
      <w:r w:rsidRPr="00D26C82">
        <w:rPr>
          <w:rFonts w:eastAsia="Times New Roman"/>
          <w:color w:val="000000"/>
          <w:spacing w:val="1"/>
          <w:sz w:val="27"/>
          <w:szCs w:val="27"/>
        </w:rPr>
        <w:t>а</w:t>
      </w:r>
      <w:r w:rsidRPr="00D26C82">
        <w:rPr>
          <w:rFonts w:eastAsia="Times New Roman"/>
          <w:color w:val="000000"/>
          <w:sz w:val="27"/>
          <w:szCs w:val="27"/>
        </w:rPr>
        <w:t>длежащим исполнением или н</w:t>
      </w:r>
      <w:r w:rsidRPr="00D26C82">
        <w:rPr>
          <w:rFonts w:eastAsia="Times New Roman"/>
          <w:color w:val="000000"/>
          <w:spacing w:val="1"/>
          <w:sz w:val="27"/>
          <w:szCs w:val="27"/>
        </w:rPr>
        <w:t>е</w:t>
      </w:r>
      <w:r w:rsidRPr="00D26C82">
        <w:rPr>
          <w:rFonts w:eastAsia="Times New Roman"/>
          <w:color w:val="000000"/>
          <w:sz w:val="27"/>
          <w:szCs w:val="27"/>
        </w:rPr>
        <w:t>исполнением</w:t>
      </w:r>
      <w:r w:rsidRPr="00D26C82">
        <w:rPr>
          <w:rFonts w:eastAsia="Times New Roman"/>
          <w:color w:val="000000"/>
          <w:spacing w:val="1"/>
          <w:sz w:val="27"/>
          <w:szCs w:val="27"/>
        </w:rPr>
        <w:t xml:space="preserve"> </w:t>
      </w:r>
      <w:r w:rsidRPr="00D26C82">
        <w:rPr>
          <w:rFonts w:eastAsia="Times New Roman"/>
          <w:color w:val="000000"/>
          <w:sz w:val="27"/>
          <w:szCs w:val="27"/>
        </w:rPr>
        <w:t>указанных о</w:t>
      </w:r>
      <w:r w:rsidRPr="00D26C82">
        <w:rPr>
          <w:rFonts w:eastAsia="Times New Roman"/>
          <w:color w:val="000000"/>
          <w:spacing w:val="1"/>
          <w:sz w:val="27"/>
          <w:szCs w:val="27"/>
        </w:rPr>
        <w:t>б</w:t>
      </w:r>
      <w:r w:rsidRPr="00D26C82">
        <w:rPr>
          <w:rFonts w:eastAsia="Times New Roman"/>
          <w:color w:val="000000"/>
          <w:sz w:val="27"/>
          <w:szCs w:val="27"/>
        </w:rPr>
        <w:t>язанност</w:t>
      </w:r>
      <w:r w:rsidRPr="00D26C82">
        <w:rPr>
          <w:rFonts w:eastAsia="Times New Roman"/>
          <w:color w:val="000000"/>
          <w:spacing w:val="1"/>
          <w:sz w:val="27"/>
          <w:szCs w:val="27"/>
        </w:rPr>
        <w:t>е</w:t>
      </w:r>
      <w:r w:rsidRPr="00D26C82">
        <w:rPr>
          <w:rFonts w:eastAsia="Times New Roman"/>
          <w:color w:val="000000"/>
          <w:sz w:val="27"/>
          <w:szCs w:val="27"/>
        </w:rPr>
        <w:t>й Наймод</w:t>
      </w:r>
      <w:r w:rsidRPr="00D26C82">
        <w:rPr>
          <w:rFonts w:eastAsia="Times New Roman"/>
          <w:color w:val="000000"/>
          <w:spacing w:val="1"/>
          <w:sz w:val="27"/>
          <w:szCs w:val="27"/>
        </w:rPr>
        <w:t>а</w:t>
      </w:r>
      <w:r w:rsidRPr="00D26C82">
        <w:rPr>
          <w:rFonts w:eastAsia="Times New Roman"/>
          <w:color w:val="000000"/>
          <w:sz w:val="27"/>
          <w:szCs w:val="27"/>
        </w:rPr>
        <w:t>телем;</w:t>
      </w:r>
    </w:p>
    <w:p w14:paraId="589378CF" w14:textId="77777777" w:rsidR="00D26C82" w:rsidRPr="00D26C82" w:rsidRDefault="00D26C82" w:rsidP="00D26C82">
      <w:pPr>
        <w:widowControl w:val="0"/>
        <w:tabs>
          <w:tab w:val="left" w:pos="1861"/>
          <w:tab w:val="left" w:pos="3105"/>
          <w:tab w:val="left" w:pos="3829"/>
          <w:tab w:val="left" w:pos="5956"/>
          <w:tab w:val="left" w:pos="8080"/>
          <w:tab w:val="left" w:pos="8607"/>
          <w:tab w:val="left" w:pos="9401"/>
        </w:tabs>
        <w:spacing w:line="248" w:lineRule="auto"/>
        <w:ind w:right="-19"/>
        <w:jc w:val="both"/>
        <w:rPr>
          <w:rFonts w:eastAsia="Times New Roman"/>
          <w:color w:val="000000"/>
          <w:sz w:val="27"/>
          <w:szCs w:val="27"/>
        </w:rPr>
      </w:pPr>
      <w:r w:rsidRPr="00D26C82">
        <w:rPr>
          <w:rFonts w:eastAsia="Times New Roman"/>
          <w:color w:val="000000"/>
          <w:sz w:val="27"/>
          <w:szCs w:val="27"/>
        </w:rPr>
        <w:t>г)</w:t>
      </w:r>
      <w:r w:rsidRPr="00D26C82">
        <w:rPr>
          <w:rFonts w:eastAsia="Times New Roman"/>
          <w:color w:val="000000"/>
          <w:spacing w:val="96"/>
          <w:sz w:val="27"/>
          <w:szCs w:val="27"/>
        </w:rPr>
        <w:t xml:space="preserve"> </w:t>
      </w:r>
      <w:r w:rsidRPr="00D26C82">
        <w:rPr>
          <w:rFonts w:eastAsia="Times New Roman"/>
          <w:color w:val="000000"/>
          <w:sz w:val="27"/>
          <w:szCs w:val="27"/>
        </w:rPr>
        <w:t>пр</w:t>
      </w:r>
      <w:r w:rsidRPr="00D26C82">
        <w:rPr>
          <w:rFonts w:eastAsia="Times New Roman"/>
          <w:color w:val="000000"/>
          <w:spacing w:val="1"/>
          <w:sz w:val="27"/>
          <w:szCs w:val="27"/>
        </w:rPr>
        <w:t>е</w:t>
      </w:r>
      <w:r w:rsidRPr="00D26C82">
        <w:rPr>
          <w:rFonts w:eastAsia="Times New Roman"/>
          <w:color w:val="000000"/>
          <w:sz w:val="27"/>
          <w:szCs w:val="27"/>
        </w:rPr>
        <w:t>доставить</w:t>
      </w:r>
      <w:r w:rsidRPr="00D26C82">
        <w:rPr>
          <w:rFonts w:eastAsia="Times New Roman"/>
          <w:color w:val="000000"/>
          <w:spacing w:val="145"/>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а</w:t>
      </w:r>
      <w:r w:rsidRPr="00D26C82">
        <w:rPr>
          <w:rFonts w:eastAsia="Times New Roman"/>
          <w:color w:val="000000"/>
          <w:sz w:val="27"/>
          <w:szCs w:val="27"/>
        </w:rPr>
        <w:t>нимателю</w:t>
      </w:r>
      <w:r w:rsidRPr="00D26C82">
        <w:rPr>
          <w:rFonts w:eastAsia="Times New Roman"/>
          <w:color w:val="000000"/>
          <w:spacing w:val="145"/>
          <w:sz w:val="27"/>
          <w:szCs w:val="27"/>
        </w:rPr>
        <w:t xml:space="preserve"> </w:t>
      </w:r>
      <w:r w:rsidRPr="00D26C82">
        <w:rPr>
          <w:rFonts w:eastAsia="Times New Roman"/>
          <w:color w:val="000000"/>
          <w:sz w:val="27"/>
          <w:szCs w:val="27"/>
        </w:rPr>
        <w:t>и</w:t>
      </w:r>
      <w:r w:rsidRPr="00D26C82">
        <w:rPr>
          <w:rFonts w:eastAsia="Times New Roman"/>
          <w:color w:val="000000"/>
          <w:spacing w:val="146"/>
          <w:sz w:val="27"/>
          <w:szCs w:val="27"/>
        </w:rPr>
        <w:t xml:space="preserve"> </w:t>
      </w:r>
      <w:r w:rsidRPr="00D26C82">
        <w:rPr>
          <w:rFonts w:eastAsia="Times New Roman"/>
          <w:color w:val="000000"/>
          <w:sz w:val="27"/>
          <w:szCs w:val="27"/>
        </w:rPr>
        <w:t>членам</w:t>
      </w:r>
      <w:r w:rsidRPr="00D26C82">
        <w:rPr>
          <w:rFonts w:eastAsia="Times New Roman"/>
          <w:color w:val="000000"/>
          <w:spacing w:val="146"/>
          <w:sz w:val="27"/>
          <w:szCs w:val="27"/>
        </w:rPr>
        <w:t xml:space="preserve"> </w:t>
      </w:r>
      <w:r w:rsidRPr="00D26C82">
        <w:rPr>
          <w:rFonts w:eastAsia="Times New Roman"/>
          <w:color w:val="000000"/>
          <w:sz w:val="27"/>
          <w:szCs w:val="27"/>
        </w:rPr>
        <w:t>его</w:t>
      </w:r>
      <w:r w:rsidRPr="00D26C82">
        <w:rPr>
          <w:rFonts w:eastAsia="Times New Roman"/>
          <w:color w:val="000000"/>
          <w:spacing w:val="145"/>
          <w:sz w:val="27"/>
          <w:szCs w:val="27"/>
        </w:rPr>
        <w:t xml:space="preserve"> </w:t>
      </w:r>
      <w:r w:rsidRPr="00D26C82">
        <w:rPr>
          <w:rFonts w:eastAsia="Times New Roman"/>
          <w:color w:val="000000"/>
          <w:sz w:val="27"/>
          <w:szCs w:val="27"/>
        </w:rPr>
        <w:t>се</w:t>
      </w:r>
      <w:r w:rsidRPr="00D26C82">
        <w:rPr>
          <w:rFonts w:eastAsia="Times New Roman"/>
          <w:color w:val="000000"/>
          <w:spacing w:val="1"/>
          <w:sz w:val="27"/>
          <w:szCs w:val="27"/>
        </w:rPr>
        <w:t>м</w:t>
      </w:r>
      <w:r w:rsidRPr="00D26C82">
        <w:rPr>
          <w:rFonts w:eastAsia="Times New Roman"/>
          <w:color w:val="000000"/>
          <w:sz w:val="27"/>
          <w:szCs w:val="27"/>
        </w:rPr>
        <w:t>ьи</w:t>
      </w:r>
      <w:r w:rsidRPr="00D26C82">
        <w:rPr>
          <w:rFonts w:eastAsia="Times New Roman"/>
          <w:color w:val="000000"/>
          <w:spacing w:val="145"/>
          <w:sz w:val="27"/>
          <w:szCs w:val="27"/>
        </w:rPr>
        <w:t xml:space="preserve"> </w:t>
      </w:r>
      <w:r w:rsidRPr="00D26C82">
        <w:rPr>
          <w:rFonts w:eastAsia="Times New Roman"/>
          <w:color w:val="000000"/>
          <w:sz w:val="27"/>
          <w:szCs w:val="27"/>
        </w:rPr>
        <w:t>в</w:t>
      </w:r>
      <w:r w:rsidRPr="00D26C82">
        <w:rPr>
          <w:rFonts w:eastAsia="Times New Roman"/>
          <w:color w:val="000000"/>
          <w:spacing w:val="145"/>
          <w:sz w:val="27"/>
          <w:szCs w:val="27"/>
        </w:rPr>
        <w:t xml:space="preserve"> </w:t>
      </w:r>
      <w:r w:rsidRPr="00D26C82">
        <w:rPr>
          <w:rFonts w:eastAsia="Times New Roman"/>
          <w:color w:val="000000"/>
          <w:sz w:val="27"/>
          <w:szCs w:val="27"/>
        </w:rPr>
        <w:t>поряд</w:t>
      </w:r>
      <w:r w:rsidRPr="00D26C82">
        <w:rPr>
          <w:rFonts w:eastAsia="Times New Roman"/>
          <w:color w:val="000000"/>
          <w:spacing w:val="1"/>
          <w:sz w:val="27"/>
          <w:szCs w:val="27"/>
        </w:rPr>
        <w:t>к</w:t>
      </w:r>
      <w:r w:rsidRPr="00D26C82">
        <w:rPr>
          <w:rFonts w:eastAsia="Times New Roman"/>
          <w:color w:val="000000"/>
          <w:sz w:val="27"/>
          <w:szCs w:val="27"/>
        </w:rPr>
        <w:t>е,</w:t>
      </w:r>
      <w:r w:rsidRPr="00D26C82">
        <w:rPr>
          <w:rFonts w:eastAsia="Times New Roman"/>
          <w:color w:val="000000"/>
          <w:spacing w:val="145"/>
          <w:sz w:val="27"/>
          <w:szCs w:val="27"/>
        </w:rPr>
        <w:t xml:space="preserve"> </w:t>
      </w:r>
      <w:r w:rsidRPr="00D26C82">
        <w:rPr>
          <w:rFonts w:eastAsia="Times New Roman"/>
          <w:color w:val="000000"/>
          <w:sz w:val="27"/>
          <w:szCs w:val="27"/>
        </w:rPr>
        <w:t>преду</w:t>
      </w:r>
      <w:r w:rsidRPr="00D26C82">
        <w:rPr>
          <w:rFonts w:eastAsia="Times New Roman"/>
          <w:color w:val="000000"/>
          <w:spacing w:val="1"/>
          <w:sz w:val="27"/>
          <w:szCs w:val="27"/>
        </w:rPr>
        <w:t>с</w:t>
      </w:r>
      <w:r w:rsidRPr="00D26C82">
        <w:rPr>
          <w:rFonts w:eastAsia="Times New Roman"/>
          <w:color w:val="000000"/>
          <w:sz w:val="27"/>
          <w:szCs w:val="27"/>
        </w:rPr>
        <w:t>мотренном Жилищным</w:t>
      </w:r>
      <w:r w:rsidRPr="00D26C82">
        <w:rPr>
          <w:rFonts w:eastAsia="Times New Roman"/>
          <w:color w:val="000000"/>
          <w:spacing w:val="119"/>
          <w:sz w:val="27"/>
          <w:szCs w:val="27"/>
        </w:rPr>
        <w:t xml:space="preserve"> </w:t>
      </w:r>
      <w:r w:rsidRPr="00D26C82">
        <w:rPr>
          <w:rFonts w:eastAsia="Times New Roman"/>
          <w:color w:val="000000"/>
          <w:sz w:val="27"/>
          <w:szCs w:val="27"/>
        </w:rPr>
        <w:t>коде</w:t>
      </w:r>
      <w:r w:rsidRPr="00D26C82">
        <w:rPr>
          <w:rFonts w:eastAsia="Times New Roman"/>
          <w:color w:val="000000"/>
          <w:spacing w:val="1"/>
          <w:sz w:val="27"/>
          <w:szCs w:val="27"/>
        </w:rPr>
        <w:t>к</w:t>
      </w:r>
      <w:r w:rsidRPr="00D26C82">
        <w:rPr>
          <w:rFonts w:eastAsia="Times New Roman"/>
          <w:color w:val="000000"/>
          <w:sz w:val="27"/>
          <w:szCs w:val="27"/>
        </w:rPr>
        <w:t>сом</w:t>
      </w:r>
      <w:r w:rsidRPr="00D26C82">
        <w:rPr>
          <w:rFonts w:eastAsia="Times New Roman"/>
          <w:color w:val="000000"/>
          <w:spacing w:val="119"/>
          <w:sz w:val="27"/>
          <w:szCs w:val="27"/>
        </w:rPr>
        <w:t xml:space="preserve"> </w:t>
      </w:r>
      <w:r w:rsidRPr="00D26C82">
        <w:rPr>
          <w:rFonts w:eastAsia="Times New Roman"/>
          <w:color w:val="000000"/>
          <w:sz w:val="27"/>
          <w:szCs w:val="27"/>
        </w:rPr>
        <w:t>Российс</w:t>
      </w:r>
      <w:r w:rsidRPr="00D26C82">
        <w:rPr>
          <w:rFonts w:eastAsia="Times New Roman"/>
          <w:color w:val="000000"/>
          <w:spacing w:val="1"/>
          <w:sz w:val="27"/>
          <w:szCs w:val="27"/>
        </w:rPr>
        <w:t>к</w:t>
      </w:r>
      <w:r w:rsidRPr="00D26C82">
        <w:rPr>
          <w:rFonts w:eastAsia="Times New Roman"/>
          <w:color w:val="000000"/>
          <w:sz w:val="27"/>
          <w:szCs w:val="27"/>
        </w:rPr>
        <w:t>ой</w:t>
      </w:r>
      <w:r w:rsidRPr="00D26C82">
        <w:rPr>
          <w:rFonts w:eastAsia="Times New Roman"/>
          <w:color w:val="000000"/>
          <w:spacing w:val="118"/>
          <w:sz w:val="27"/>
          <w:szCs w:val="27"/>
        </w:rPr>
        <w:t xml:space="preserve"> </w:t>
      </w:r>
      <w:r w:rsidRPr="00D26C82">
        <w:rPr>
          <w:rFonts w:eastAsia="Times New Roman"/>
          <w:color w:val="000000"/>
          <w:sz w:val="27"/>
          <w:szCs w:val="27"/>
        </w:rPr>
        <w:t>Фе</w:t>
      </w:r>
      <w:r w:rsidRPr="00D26C82">
        <w:rPr>
          <w:rFonts w:eastAsia="Times New Roman"/>
          <w:color w:val="000000"/>
          <w:spacing w:val="1"/>
          <w:sz w:val="27"/>
          <w:szCs w:val="27"/>
        </w:rPr>
        <w:t>д</w:t>
      </w:r>
      <w:r w:rsidRPr="00D26C82">
        <w:rPr>
          <w:rFonts w:eastAsia="Times New Roman"/>
          <w:color w:val="000000"/>
          <w:sz w:val="27"/>
          <w:szCs w:val="27"/>
        </w:rPr>
        <w:t>ерации,</w:t>
      </w:r>
      <w:r w:rsidRPr="00D26C82">
        <w:rPr>
          <w:rFonts w:eastAsia="Times New Roman"/>
          <w:color w:val="000000"/>
          <w:spacing w:val="119"/>
          <w:sz w:val="27"/>
          <w:szCs w:val="27"/>
        </w:rPr>
        <w:t xml:space="preserve"> </w:t>
      </w:r>
      <w:r w:rsidRPr="00D26C82">
        <w:rPr>
          <w:rFonts w:eastAsia="Times New Roman"/>
          <w:color w:val="000000"/>
          <w:sz w:val="27"/>
          <w:szCs w:val="27"/>
        </w:rPr>
        <w:t>на</w:t>
      </w:r>
      <w:r w:rsidRPr="00D26C82">
        <w:rPr>
          <w:rFonts w:eastAsia="Times New Roman"/>
          <w:color w:val="000000"/>
          <w:spacing w:val="118"/>
          <w:sz w:val="27"/>
          <w:szCs w:val="27"/>
        </w:rPr>
        <w:t xml:space="preserve"> </w:t>
      </w:r>
      <w:r w:rsidRPr="00D26C82">
        <w:rPr>
          <w:rFonts w:eastAsia="Times New Roman"/>
          <w:color w:val="000000"/>
          <w:sz w:val="27"/>
          <w:szCs w:val="27"/>
        </w:rPr>
        <w:t>вре</w:t>
      </w:r>
      <w:r w:rsidRPr="00D26C82">
        <w:rPr>
          <w:rFonts w:eastAsia="Times New Roman"/>
          <w:color w:val="000000"/>
          <w:spacing w:val="1"/>
          <w:sz w:val="27"/>
          <w:szCs w:val="27"/>
        </w:rPr>
        <w:t>м</w:t>
      </w:r>
      <w:r w:rsidRPr="00D26C82">
        <w:rPr>
          <w:rFonts w:eastAsia="Times New Roman"/>
          <w:color w:val="000000"/>
          <w:sz w:val="27"/>
          <w:szCs w:val="27"/>
        </w:rPr>
        <w:t>я</w:t>
      </w:r>
      <w:r w:rsidRPr="00D26C82">
        <w:rPr>
          <w:rFonts w:eastAsia="Times New Roman"/>
          <w:color w:val="000000"/>
          <w:spacing w:val="118"/>
          <w:sz w:val="27"/>
          <w:szCs w:val="27"/>
        </w:rPr>
        <w:t xml:space="preserve"> </w:t>
      </w:r>
      <w:r w:rsidRPr="00D26C82">
        <w:rPr>
          <w:rFonts w:eastAsia="Times New Roman"/>
          <w:color w:val="000000"/>
          <w:sz w:val="27"/>
          <w:szCs w:val="27"/>
        </w:rPr>
        <w:t>пров</w:t>
      </w:r>
      <w:r w:rsidRPr="00D26C82">
        <w:rPr>
          <w:rFonts w:eastAsia="Times New Roman"/>
          <w:color w:val="000000"/>
          <w:spacing w:val="1"/>
          <w:sz w:val="27"/>
          <w:szCs w:val="27"/>
        </w:rPr>
        <w:t>е</w:t>
      </w:r>
      <w:r w:rsidRPr="00D26C82">
        <w:rPr>
          <w:rFonts w:eastAsia="Times New Roman"/>
          <w:color w:val="000000"/>
          <w:sz w:val="27"/>
          <w:szCs w:val="27"/>
        </w:rPr>
        <w:t>дения</w:t>
      </w:r>
      <w:r w:rsidRPr="00D26C82">
        <w:rPr>
          <w:rFonts w:eastAsia="Times New Roman"/>
          <w:color w:val="000000"/>
          <w:spacing w:val="119"/>
          <w:sz w:val="27"/>
          <w:szCs w:val="27"/>
        </w:rPr>
        <w:t xml:space="preserve"> </w:t>
      </w:r>
      <w:r w:rsidRPr="00D26C82">
        <w:rPr>
          <w:rFonts w:eastAsia="Times New Roman"/>
          <w:color w:val="000000"/>
          <w:sz w:val="27"/>
          <w:szCs w:val="27"/>
        </w:rPr>
        <w:t>капит</w:t>
      </w:r>
      <w:r w:rsidRPr="00D26C82">
        <w:rPr>
          <w:rFonts w:eastAsia="Times New Roman"/>
          <w:color w:val="000000"/>
          <w:spacing w:val="1"/>
          <w:sz w:val="27"/>
          <w:szCs w:val="27"/>
        </w:rPr>
        <w:t>а</w:t>
      </w:r>
      <w:r w:rsidRPr="00D26C82">
        <w:rPr>
          <w:rFonts w:eastAsia="Times New Roman"/>
          <w:color w:val="000000"/>
          <w:sz w:val="27"/>
          <w:szCs w:val="27"/>
        </w:rPr>
        <w:t>льного ремонта</w:t>
      </w:r>
      <w:r w:rsidRPr="00D26C82">
        <w:rPr>
          <w:rFonts w:eastAsia="Times New Roman"/>
          <w:color w:val="000000"/>
          <w:spacing w:val="75"/>
          <w:sz w:val="27"/>
          <w:szCs w:val="27"/>
        </w:rPr>
        <w:t xml:space="preserve"> </w:t>
      </w:r>
      <w:r w:rsidRPr="00D26C82">
        <w:rPr>
          <w:rFonts w:eastAsia="Times New Roman"/>
          <w:color w:val="000000"/>
          <w:sz w:val="27"/>
          <w:szCs w:val="27"/>
        </w:rPr>
        <w:t>или</w:t>
      </w:r>
      <w:r w:rsidRPr="00D26C82">
        <w:rPr>
          <w:rFonts w:eastAsia="Times New Roman"/>
          <w:color w:val="000000"/>
          <w:spacing w:val="76"/>
          <w:sz w:val="27"/>
          <w:szCs w:val="27"/>
        </w:rPr>
        <w:t xml:space="preserve"> </w:t>
      </w:r>
      <w:r w:rsidRPr="00D26C82">
        <w:rPr>
          <w:rFonts w:eastAsia="Times New Roman"/>
          <w:color w:val="000000"/>
          <w:sz w:val="27"/>
          <w:szCs w:val="27"/>
        </w:rPr>
        <w:t>реконстру</w:t>
      </w:r>
      <w:r w:rsidRPr="00D26C82">
        <w:rPr>
          <w:rFonts w:eastAsia="Times New Roman"/>
          <w:color w:val="000000"/>
          <w:spacing w:val="1"/>
          <w:sz w:val="27"/>
          <w:szCs w:val="27"/>
        </w:rPr>
        <w:t>к</w:t>
      </w:r>
      <w:r w:rsidRPr="00D26C82">
        <w:rPr>
          <w:rFonts w:eastAsia="Times New Roman"/>
          <w:color w:val="000000"/>
          <w:sz w:val="27"/>
          <w:szCs w:val="27"/>
        </w:rPr>
        <w:t>ции</w:t>
      </w:r>
      <w:r w:rsidRPr="00D26C82">
        <w:rPr>
          <w:rFonts w:eastAsia="Times New Roman"/>
          <w:color w:val="000000"/>
          <w:spacing w:val="75"/>
          <w:sz w:val="27"/>
          <w:szCs w:val="27"/>
        </w:rPr>
        <w:t xml:space="preserve"> </w:t>
      </w:r>
      <w:r w:rsidRPr="00D26C82">
        <w:rPr>
          <w:rFonts w:eastAsia="Times New Roman"/>
          <w:color w:val="000000"/>
          <w:sz w:val="27"/>
          <w:szCs w:val="27"/>
        </w:rPr>
        <w:t>дома</w:t>
      </w:r>
      <w:r w:rsidRPr="00D26C82">
        <w:rPr>
          <w:rFonts w:eastAsia="Times New Roman"/>
          <w:color w:val="000000"/>
          <w:spacing w:val="76"/>
          <w:sz w:val="27"/>
          <w:szCs w:val="27"/>
        </w:rPr>
        <w:t xml:space="preserve"> </w:t>
      </w:r>
      <w:r w:rsidRPr="00D26C82">
        <w:rPr>
          <w:rFonts w:eastAsia="Times New Roman"/>
          <w:color w:val="000000"/>
          <w:sz w:val="27"/>
          <w:szCs w:val="27"/>
        </w:rPr>
        <w:t>(когда</w:t>
      </w:r>
      <w:r w:rsidRPr="00D26C82">
        <w:rPr>
          <w:rFonts w:eastAsia="Times New Roman"/>
          <w:color w:val="000000"/>
          <w:spacing w:val="76"/>
          <w:sz w:val="27"/>
          <w:szCs w:val="27"/>
        </w:rPr>
        <w:t xml:space="preserve"> </w:t>
      </w:r>
      <w:r w:rsidRPr="00D26C82">
        <w:rPr>
          <w:rFonts w:eastAsia="Times New Roman"/>
          <w:color w:val="000000"/>
          <w:sz w:val="27"/>
          <w:szCs w:val="27"/>
        </w:rPr>
        <w:t>ремонт</w:t>
      </w:r>
      <w:r w:rsidRPr="00D26C82">
        <w:rPr>
          <w:rFonts w:eastAsia="Times New Roman"/>
          <w:color w:val="000000"/>
          <w:spacing w:val="76"/>
          <w:sz w:val="27"/>
          <w:szCs w:val="27"/>
        </w:rPr>
        <w:t xml:space="preserve"> </w:t>
      </w:r>
      <w:r w:rsidRPr="00D26C82">
        <w:rPr>
          <w:rFonts w:eastAsia="Times New Roman"/>
          <w:color w:val="000000"/>
          <w:sz w:val="27"/>
          <w:szCs w:val="27"/>
        </w:rPr>
        <w:t>или</w:t>
      </w:r>
      <w:r w:rsidRPr="00D26C82">
        <w:rPr>
          <w:rFonts w:eastAsia="Times New Roman"/>
          <w:color w:val="000000"/>
          <w:spacing w:val="75"/>
          <w:sz w:val="27"/>
          <w:szCs w:val="27"/>
        </w:rPr>
        <w:t xml:space="preserve"> </w:t>
      </w:r>
      <w:r w:rsidRPr="00D26C82">
        <w:rPr>
          <w:rFonts w:eastAsia="Times New Roman"/>
          <w:color w:val="000000"/>
          <w:sz w:val="27"/>
          <w:szCs w:val="27"/>
        </w:rPr>
        <w:t>рекон</w:t>
      </w:r>
      <w:r w:rsidRPr="00D26C82">
        <w:rPr>
          <w:rFonts w:eastAsia="Times New Roman"/>
          <w:color w:val="000000"/>
          <w:spacing w:val="1"/>
          <w:sz w:val="27"/>
          <w:szCs w:val="27"/>
        </w:rPr>
        <w:t>с</w:t>
      </w:r>
      <w:r w:rsidRPr="00D26C82">
        <w:rPr>
          <w:rFonts w:eastAsia="Times New Roman"/>
          <w:color w:val="000000"/>
          <w:sz w:val="27"/>
          <w:szCs w:val="27"/>
        </w:rPr>
        <w:t>трукция</w:t>
      </w:r>
      <w:r w:rsidRPr="00D26C82">
        <w:rPr>
          <w:rFonts w:eastAsia="Times New Roman"/>
          <w:color w:val="000000"/>
          <w:spacing w:val="75"/>
          <w:sz w:val="27"/>
          <w:szCs w:val="27"/>
        </w:rPr>
        <w:t xml:space="preserve"> </w:t>
      </w:r>
      <w:r w:rsidRPr="00D26C82">
        <w:rPr>
          <w:rFonts w:eastAsia="Times New Roman"/>
          <w:color w:val="000000"/>
          <w:sz w:val="27"/>
          <w:szCs w:val="27"/>
        </w:rPr>
        <w:t>не</w:t>
      </w:r>
      <w:r w:rsidRPr="00D26C82">
        <w:rPr>
          <w:rFonts w:eastAsia="Times New Roman"/>
          <w:color w:val="000000"/>
          <w:spacing w:val="76"/>
          <w:sz w:val="27"/>
          <w:szCs w:val="27"/>
        </w:rPr>
        <w:t xml:space="preserve"> </w:t>
      </w:r>
      <w:r w:rsidRPr="00D26C82">
        <w:rPr>
          <w:rFonts w:eastAsia="Times New Roman"/>
          <w:color w:val="000000"/>
          <w:sz w:val="27"/>
          <w:szCs w:val="27"/>
        </w:rPr>
        <w:t>могут</w:t>
      </w:r>
      <w:r w:rsidRPr="00D26C82">
        <w:rPr>
          <w:rFonts w:eastAsia="Times New Roman"/>
          <w:color w:val="000000"/>
          <w:spacing w:val="75"/>
          <w:sz w:val="27"/>
          <w:szCs w:val="27"/>
        </w:rPr>
        <w:t xml:space="preserve"> </w:t>
      </w:r>
      <w:r w:rsidRPr="00D26C82">
        <w:rPr>
          <w:rFonts w:eastAsia="Times New Roman"/>
          <w:color w:val="000000"/>
          <w:spacing w:val="1"/>
          <w:sz w:val="27"/>
          <w:szCs w:val="27"/>
        </w:rPr>
        <w:t>б</w:t>
      </w:r>
      <w:r w:rsidRPr="00D26C82">
        <w:rPr>
          <w:rFonts w:eastAsia="Times New Roman"/>
          <w:color w:val="000000"/>
          <w:sz w:val="27"/>
          <w:szCs w:val="27"/>
        </w:rPr>
        <w:t>ыть произведены</w:t>
      </w:r>
      <w:r w:rsidRPr="00D26C82">
        <w:rPr>
          <w:rFonts w:eastAsia="Times New Roman"/>
          <w:color w:val="000000"/>
          <w:spacing w:val="120"/>
          <w:sz w:val="27"/>
          <w:szCs w:val="27"/>
        </w:rPr>
        <w:t xml:space="preserve"> </w:t>
      </w:r>
      <w:r w:rsidRPr="00D26C82">
        <w:rPr>
          <w:rFonts w:eastAsia="Times New Roman"/>
          <w:color w:val="000000"/>
          <w:sz w:val="27"/>
          <w:szCs w:val="27"/>
        </w:rPr>
        <w:t>без</w:t>
      </w:r>
      <w:r w:rsidRPr="00D26C82">
        <w:rPr>
          <w:rFonts w:eastAsia="Times New Roman"/>
          <w:color w:val="000000"/>
          <w:spacing w:val="119"/>
          <w:sz w:val="27"/>
          <w:szCs w:val="27"/>
        </w:rPr>
        <w:t xml:space="preserve"> </w:t>
      </w:r>
      <w:r w:rsidRPr="00D26C82">
        <w:rPr>
          <w:rFonts w:eastAsia="Times New Roman"/>
          <w:color w:val="000000"/>
          <w:sz w:val="27"/>
          <w:szCs w:val="27"/>
        </w:rPr>
        <w:t>в</w:t>
      </w:r>
      <w:r w:rsidRPr="00D26C82">
        <w:rPr>
          <w:rFonts w:eastAsia="Times New Roman"/>
          <w:color w:val="000000"/>
          <w:spacing w:val="1"/>
          <w:sz w:val="27"/>
          <w:szCs w:val="27"/>
        </w:rPr>
        <w:t>ы</w:t>
      </w:r>
      <w:r w:rsidRPr="00D26C82">
        <w:rPr>
          <w:rFonts w:eastAsia="Times New Roman"/>
          <w:color w:val="000000"/>
          <w:sz w:val="27"/>
          <w:szCs w:val="27"/>
        </w:rPr>
        <w:t>селения</w:t>
      </w:r>
      <w:r w:rsidRPr="00D26C82">
        <w:rPr>
          <w:rFonts w:eastAsia="Times New Roman"/>
          <w:color w:val="000000"/>
          <w:spacing w:val="120"/>
          <w:sz w:val="27"/>
          <w:szCs w:val="27"/>
        </w:rPr>
        <w:t xml:space="preserve"> </w:t>
      </w:r>
      <w:r w:rsidRPr="00D26C82">
        <w:rPr>
          <w:rFonts w:eastAsia="Times New Roman"/>
          <w:color w:val="000000"/>
          <w:sz w:val="27"/>
          <w:szCs w:val="27"/>
        </w:rPr>
        <w:t>Нанимат</w:t>
      </w:r>
      <w:r w:rsidRPr="00D26C82">
        <w:rPr>
          <w:rFonts w:eastAsia="Times New Roman"/>
          <w:color w:val="000000"/>
          <w:spacing w:val="1"/>
          <w:sz w:val="27"/>
          <w:szCs w:val="27"/>
        </w:rPr>
        <w:t>е</w:t>
      </w:r>
      <w:r w:rsidRPr="00D26C82">
        <w:rPr>
          <w:rFonts w:eastAsia="Times New Roman"/>
          <w:color w:val="000000"/>
          <w:sz w:val="27"/>
          <w:szCs w:val="27"/>
        </w:rPr>
        <w:t>ля)</w:t>
      </w:r>
      <w:r w:rsidRPr="00D26C82">
        <w:rPr>
          <w:rFonts w:eastAsia="Times New Roman"/>
          <w:color w:val="000000"/>
          <w:spacing w:val="119"/>
          <w:sz w:val="27"/>
          <w:szCs w:val="27"/>
        </w:rPr>
        <w:t xml:space="preserve"> </w:t>
      </w:r>
      <w:r w:rsidRPr="00D26C82">
        <w:rPr>
          <w:rFonts w:eastAsia="Times New Roman"/>
          <w:color w:val="000000"/>
          <w:sz w:val="27"/>
          <w:szCs w:val="27"/>
        </w:rPr>
        <w:t>жилое</w:t>
      </w:r>
      <w:r w:rsidRPr="00D26C82">
        <w:rPr>
          <w:rFonts w:eastAsia="Times New Roman"/>
          <w:color w:val="000000"/>
          <w:spacing w:val="120"/>
          <w:sz w:val="27"/>
          <w:szCs w:val="27"/>
        </w:rPr>
        <w:t xml:space="preserve"> </w:t>
      </w:r>
      <w:r w:rsidRPr="00D26C82">
        <w:rPr>
          <w:rFonts w:eastAsia="Times New Roman"/>
          <w:color w:val="000000"/>
          <w:sz w:val="27"/>
          <w:szCs w:val="27"/>
        </w:rPr>
        <w:t>помещение</w:t>
      </w:r>
      <w:r w:rsidRPr="00D26C82">
        <w:rPr>
          <w:rFonts w:eastAsia="Times New Roman"/>
          <w:color w:val="000000"/>
          <w:spacing w:val="120"/>
          <w:sz w:val="27"/>
          <w:szCs w:val="27"/>
        </w:rPr>
        <w:t xml:space="preserve"> </w:t>
      </w:r>
      <w:r w:rsidRPr="00D26C82">
        <w:rPr>
          <w:rFonts w:eastAsia="Times New Roman"/>
          <w:color w:val="000000"/>
          <w:sz w:val="27"/>
          <w:szCs w:val="27"/>
        </w:rPr>
        <w:t>ман</w:t>
      </w:r>
      <w:r w:rsidRPr="00D26C82">
        <w:rPr>
          <w:rFonts w:eastAsia="Times New Roman"/>
          <w:color w:val="000000"/>
          <w:spacing w:val="1"/>
          <w:sz w:val="27"/>
          <w:szCs w:val="27"/>
        </w:rPr>
        <w:t>е</w:t>
      </w:r>
      <w:r w:rsidRPr="00D26C82">
        <w:rPr>
          <w:rFonts w:eastAsia="Times New Roman"/>
          <w:color w:val="000000"/>
          <w:sz w:val="27"/>
          <w:szCs w:val="27"/>
        </w:rPr>
        <w:t>вренного</w:t>
      </w:r>
      <w:r w:rsidRPr="00D26C82">
        <w:rPr>
          <w:rFonts w:eastAsia="Times New Roman"/>
          <w:color w:val="000000"/>
          <w:spacing w:val="119"/>
          <w:sz w:val="27"/>
          <w:szCs w:val="27"/>
        </w:rPr>
        <w:t xml:space="preserve"> </w:t>
      </w:r>
      <w:r w:rsidRPr="00D26C82">
        <w:rPr>
          <w:rFonts w:eastAsia="Times New Roman"/>
          <w:color w:val="000000"/>
          <w:sz w:val="27"/>
          <w:szCs w:val="27"/>
        </w:rPr>
        <w:t>фонд</w:t>
      </w:r>
      <w:r w:rsidRPr="00D26C82">
        <w:rPr>
          <w:rFonts w:eastAsia="Times New Roman"/>
          <w:color w:val="000000"/>
          <w:spacing w:val="1"/>
          <w:sz w:val="27"/>
          <w:szCs w:val="27"/>
        </w:rPr>
        <w:t>а</w:t>
      </w:r>
      <w:r w:rsidRPr="00D26C82">
        <w:rPr>
          <w:rFonts w:eastAsia="Times New Roman"/>
          <w:color w:val="000000"/>
          <w:sz w:val="27"/>
          <w:szCs w:val="27"/>
        </w:rPr>
        <w:t>, отвечающее</w:t>
      </w:r>
      <w:r w:rsidRPr="00D26C82">
        <w:rPr>
          <w:rFonts w:eastAsia="Times New Roman"/>
          <w:color w:val="000000"/>
          <w:spacing w:val="118"/>
          <w:sz w:val="27"/>
          <w:szCs w:val="27"/>
        </w:rPr>
        <w:t xml:space="preserve"> </w:t>
      </w:r>
      <w:r w:rsidRPr="00D26C82">
        <w:rPr>
          <w:rFonts w:eastAsia="Times New Roman"/>
          <w:color w:val="000000"/>
          <w:sz w:val="27"/>
          <w:szCs w:val="27"/>
        </w:rPr>
        <w:t>санит</w:t>
      </w:r>
      <w:r w:rsidRPr="00D26C82">
        <w:rPr>
          <w:rFonts w:eastAsia="Times New Roman"/>
          <w:color w:val="000000"/>
          <w:spacing w:val="1"/>
          <w:sz w:val="27"/>
          <w:szCs w:val="27"/>
        </w:rPr>
        <w:t>а</w:t>
      </w:r>
      <w:r w:rsidRPr="00D26C82">
        <w:rPr>
          <w:rFonts w:eastAsia="Times New Roman"/>
          <w:color w:val="000000"/>
          <w:sz w:val="27"/>
          <w:szCs w:val="27"/>
        </w:rPr>
        <w:t>рным</w:t>
      </w:r>
      <w:r w:rsidRPr="00D26C82">
        <w:rPr>
          <w:rFonts w:eastAsia="Times New Roman"/>
          <w:color w:val="000000"/>
          <w:spacing w:val="117"/>
          <w:sz w:val="27"/>
          <w:szCs w:val="27"/>
        </w:rPr>
        <w:t xml:space="preserve"> </w:t>
      </w:r>
      <w:r w:rsidRPr="00D26C82">
        <w:rPr>
          <w:rFonts w:eastAsia="Times New Roman"/>
          <w:color w:val="000000"/>
          <w:sz w:val="27"/>
          <w:szCs w:val="27"/>
        </w:rPr>
        <w:t>и</w:t>
      </w:r>
      <w:r w:rsidRPr="00D26C82">
        <w:rPr>
          <w:rFonts w:eastAsia="Times New Roman"/>
          <w:color w:val="000000"/>
          <w:spacing w:val="118"/>
          <w:sz w:val="27"/>
          <w:szCs w:val="27"/>
        </w:rPr>
        <w:t xml:space="preserve"> </w:t>
      </w:r>
      <w:r w:rsidRPr="00D26C82">
        <w:rPr>
          <w:rFonts w:eastAsia="Times New Roman"/>
          <w:color w:val="000000"/>
          <w:sz w:val="27"/>
          <w:szCs w:val="27"/>
        </w:rPr>
        <w:t>технич</w:t>
      </w:r>
      <w:r w:rsidRPr="00D26C82">
        <w:rPr>
          <w:rFonts w:eastAsia="Times New Roman"/>
          <w:color w:val="000000"/>
          <w:spacing w:val="1"/>
          <w:sz w:val="27"/>
          <w:szCs w:val="27"/>
        </w:rPr>
        <w:t>е</w:t>
      </w:r>
      <w:r w:rsidRPr="00D26C82">
        <w:rPr>
          <w:rFonts w:eastAsia="Times New Roman"/>
          <w:color w:val="000000"/>
          <w:sz w:val="27"/>
          <w:szCs w:val="27"/>
        </w:rPr>
        <w:t>ским</w:t>
      </w:r>
      <w:r w:rsidRPr="00D26C82">
        <w:rPr>
          <w:rFonts w:eastAsia="Times New Roman"/>
          <w:color w:val="000000"/>
          <w:spacing w:val="118"/>
          <w:sz w:val="27"/>
          <w:szCs w:val="27"/>
        </w:rPr>
        <w:t xml:space="preserve"> </w:t>
      </w:r>
      <w:r w:rsidRPr="00D26C82">
        <w:rPr>
          <w:rFonts w:eastAsia="Times New Roman"/>
          <w:color w:val="000000"/>
          <w:sz w:val="27"/>
          <w:szCs w:val="27"/>
        </w:rPr>
        <w:t>требования</w:t>
      </w:r>
      <w:r w:rsidRPr="00D26C82">
        <w:rPr>
          <w:rFonts w:eastAsia="Times New Roman"/>
          <w:color w:val="000000"/>
          <w:spacing w:val="1"/>
          <w:sz w:val="27"/>
          <w:szCs w:val="27"/>
        </w:rPr>
        <w:t>м</w:t>
      </w:r>
      <w:r w:rsidRPr="00D26C82">
        <w:rPr>
          <w:rFonts w:eastAsia="Times New Roman"/>
          <w:color w:val="000000"/>
          <w:sz w:val="27"/>
          <w:szCs w:val="27"/>
        </w:rPr>
        <w:t>.</w:t>
      </w:r>
      <w:r w:rsidRPr="00D26C82">
        <w:rPr>
          <w:rFonts w:eastAsia="Times New Roman"/>
          <w:color w:val="000000"/>
          <w:spacing w:val="117"/>
          <w:sz w:val="27"/>
          <w:szCs w:val="27"/>
        </w:rPr>
        <w:t xml:space="preserve"> </w:t>
      </w:r>
      <w:r w:rsidRPr="00D26C82">
        <w:rPr>
          <w:rFonts w:eastAsia="Times New Roman"/>
          <w:color w:val="000000"/>
          <w:sz w:val="27"/>
          <w:szCs w:val="27"/>
        </w:rPr>
        <w:t>Пере</w:t>
      </w:r>
      <w:r w:rsidRPr="00D26C82">
        <w:rPr>
          <w:rFonts w:eastAsia="Times New Roman"/>
          <w:color w:val="000000"/>
          <w:spacing w:val="1"/>
          <w:sz w:val="27"/>
          <w:szCs w:val="27"/>
        </w:rPr>
        <w:t>с</w:t>
      </w:r>
      <w:r w:rsidRPr="00D26C82">
        <w:rPr>
          <w:rFonts w:eastAsia="Times New Roman"/>
          <w:color w:val="000000"/>
          <w:sz w:val="27"/>
          <w:szCs w:val="27"/>
        </w:rPr>
        <w:t>еление</w:t>
      </w:r>
      <w:r w:rsidRPr="00D26C82">
        <w:rPr>
          <w:rFonts w:eastAsia="Times New Roman"/>
          <w:color w:val="000000"/>
          <w:spacing w:val="118"/>
          <w:sz w:val="27"/>
          <w:szCs w:val="27"/>
        </w:rPr>
        <w:t xml:space="preserve"> </w:t>
      </w:r>
      <w:r w:rsidRPr="00D26C82">
        <w:rPr>
          <w:rFonts w:eastAsia="Times New Roman"/>
          <w:color w:val="000000"/>
          <w:sz w:val="27"/>
          <w:szCs w:val="27"/>
        </w:rPr>
        <w:t>Нанимат</w:t>
      </w:r>
      <w:r w:rsidRPr="00D26C82">
        <w:rPr>
          <w:rFonts w:eastAsia="Times New Roman"/>
          <w:color w:val="000000"/>
          <w:spacing w:val="1"/>
          <w:sz w:val="27"/>
          <w:szCs w:val="27"/>
        </w:rPr>
        <w:t>е</w:t>
      </w:r>
      <w:r w:rsidRPr="00D26C82">
        <w:rPr>
          <w:rFonts w:eastAsia="Times New Roman"/>
          <w:color w:val="000000"/>
          <w:sz w:val="27"/>
          <w:szCs w:val="27"/>
        </w:rPr>
        <w:t>ля</w:t>
      </w:r>
      <w:r w:rsidRPr="00D26C82">
        <w:rPr>
          <w:rFonts w:eastAsia="Times New Roman"/>
          <w:color w:val="000000"/>
          <w:spacing w:val="117"/>
          <w:sz w:val="27"/>
          <w:szCs w:val="27"/>
        </w:rPr>
        <w:t xml:space="preserve"> </w:t>
      </w:r>
      <w:r w:rsidRPr="00D26C82">
        <w:rPr>
          <w:rFonts w:eastAsia="Times New Roman"/>
          <w:color w:val="000000"/>
          <w:sz w:val="27"/>
          <w:szCs w:val="27"/>
        </w:rPr>
        <w:t>и членов</w:t>
      </w:r>
      <w:r w:rsidRPr="00D26C82">
        <w:rPr>
          <w:rFonts w:eastAsia="Times New Roman"/>
          <w:color w:val="000000"/>
          <w:spacing w:val="50"/>
          <w:sz w:val="27"/>
          <w:szCs w:val="27"/>
        </w:rPr>
        <w:t xml:space="preserve"> </w:t>
      </w:r>
      <w:r w:rsidRPr="00D26C82">
        <w:rPr>
          <w:rFonts w:eastAsia="Times New Roman"/>
          <w:color w:val="000000"/>
          <w:sz w:val="27"/>
          <w:szCs w:val="27"/>
        </w:rPr>
        <w:t>его</w:t>
      </w:r>
      <w:r w:rsidRPr="00D26C82">
        <w:rPr>
          <w:rFonts w:eastAsia="Times New Roman"/>
          <w:color w:val="000000"/>
          <w:spacing w:val="50"/>
          <w:sz w:val="27"/>
          <w:szCs w:val="27"/>
        </w:rPr>
        <w:t xml:space="preserve"> </w:t>
      </w:r>
      <w:r w:rsidRPr="00D26C82">
        <w:rPr>
          <w:rFonts w:eastAsia="Times New Roman"/>
          <w:color w:val="000000"/>
          <w:sz w:val="27"/>
          <w:szCs w:val="27"/>
        </w:rPr>
        <w:t>семьи</w:t>
      </w:r>
      <w:r w:rsidRPr="00D26C82">
        <w:rPr>
          <w:rFonts w:eastAsia="Times New Roman"/>
          <w:color w:val="000000"/>
          <w:spacing w:val="50"/>
          <w:sz w:val="27"/>
          <w:szCs w:val="27"/>
        </w:rPr>
        <w:t xml:space="preserve"> </w:t>
      </w:r>
      <w:r w:rsidRPr="00D26C82">
        <w:rPr>
          <w:rFonts w:eastAsia="Times New Roman"/>
          <w:color w:val="000000"/>
          <w:sz w:val="27"/>
          <w:szCs w:val="27"/>
        </w:rPr>
        <w:t>в</w:t>
      </w:r>
      <w:r w:rsidRPr="00D26C82">
        <w:rPr>
          <w:rFonts w:eastAsia="Times New Roman"/>
          <w:color w:val="000000"/>
          <w:spacing w:val="50"/>
          <w:sz w:val="27"/>
          <w:szCs w:val="27"/>
        </w:rPr>
        <w:t xml:space="preserve"> </w:t>
      </w:r>
      <w:r w:rsidRPr="00D26C82">
        <w:rPr>
          <w:rFonts w:eastAsia="Times New Roman"/>
          <w:color w:val="000000"/>
          <w:sz w:val="27"/>
          <w:szCs w:val="27"/>
        </w:rPr>
        <w:t>жилое</w:t>
      </w:r>
      <w:r w:rsidRPr="00D26C82">
        <w:rPr>
          <w:rFonts w:eastAsia="Times New Roman"/>
          <w:color w:val="000000"/>
          <w:spacing w:val="50"/>
          <w:sz w:val="27"/>
          <w:szCs w:val="27"/>
        </w:rPr>
        <w:t xml:space="preserve"> </w:t>
      </w:r>
      <w:r w:rsidRPr="00D26C82">
        <w:rPr>
          <w:rFonts w:eastAsia="Times New Roman"/>
          <w:color w:val="000000"/>
          <w:sz w:val="27"/>
          <w:szCs w:val="27"/>
        </w:rPr>
        <w:t>по</w:t>
      </w:r>
      <w:r w:rsidRPr="00D26C82">
        <w:rPr>
          <w:rFonts w:eastAsia="Times New Roman"/>
          <w:color w:val="000000"/>
          <w:spacing w:val="1"/>
          <w:sz w:val="27"/>
          <w:szCs w:val="27"/>
        </w:rPr>
        <w:t>м</w:t>
      </w:r>
      <w:r w:rsidRPr="00D26C82">
        <w:rPr>
          <w:rFonts w:eastAsia="Times New Roman"/>
          <w:color w:val="000000"/>
          <w:sz w:val="27"/>
          <w:szCs w:val="27"/>
        </w:rPr>
        <w:t>ещение</w:t>
      </w:r>
      <w:r w:rsidRPr="00D26C82">
        <w:rPr>
          <w:rFonts w:eastAsia="Times New Roman"/>
          <w:color w:val="000000"/>
          <w:spacing w:val="50"/>
          <w:sz w:val="27"/>
          <w:szCs w:val="27"/>
        </w:rPr>
        <w:t xml:space="preserve"> </w:t>
      </w:r>
      <w:r w:rsidRPr="00D26C82">
        <w:rPr>
          <w:rFonts w:eastAsia="Times New Roman"/>
          <w:color w:val="000000"/>
          <w:sz w:val="27"/>
          <w:szCs w:val="27"/>
        </w:rPr>
        <w:t>ман</w:t>
      </w:r>
      <w:r w:rsidRPr="00D26C82">
        <w:rPr>
          <w:rFonts w:eastAsia="Times New Roman"/>
          <w:color w:val="000000"/>
          <w:spacing w:val="1"/>
          <w:sz w:val="27"/>
          <w:szCs w:val="27"/>
        </w:rPr>
        <w:t>е</w:t>
      </w:r>
      <w:r w:rsidRPr="00D26C82">
        <w:rPr>
          <w:rFonts w:eastAsia="Times New Roman"/>
          <w:color w:val="000000"/>
          <w:sz w:val="27"/>
          <w:szCs w:val="27"/>
        </w:rPr>
        <w:t>вренного</w:t>
      </w:r>
      <w:r w:rsidRPr="00D26C82">
        <w:rPr>
          <w:rFonts w:eastAsia="Times New Roman"/>
          <w:color w:val="000000"/>
          <w:spacing w:val="50"/>
          <w:sz w:val="27"/>
          <w:szCs w:val="27"/>
        </w:rPr>
        <w:t xml:space="preserve"> </w:t>
      </w:r>
      <w:r w:rsidRPr="00D26C82">
        <w:rPr>
          <w:rFonts w:eastAsia="Times New Roman"/>
          <w:color w:val="000000"/>
          <w:sz w:val="27"/>
          <w:szCs w:val="27"/>
        </w:rPr>
        <w:t>фонда</w:t>
      </w:r>
      <w:r w:rsidRPr="00D26C82">
        <w:rPr>
          <w:rFonts w:eastAsia="Times New Roman"/>
          <w:color w:val="000000"/>
          <w:spacing w:val="50"/>
          <w:sz w:val="27"/>
          <w:szCs w:val="27"/>
        </w:rPr>
        <w:t xml:space="preserve"> </w:t>
      </w:r>
      <w:r w:rsidRPr="00D26C82">
        <w:rPr>
          <w:rFonts w:eastAsia="Times New Roman"/>
          <w:color w:val="000000"/>
          <w:sz w:val="27"/>
          <w:szCs w:val="27"/>
        </w:rPr>
        <w:t>и</w:t>
      </w:r>
      <w:r w:rsidRPr="00D26C82">
        <w:rPr>
          <w:rFonts w:eastAsia="Times New Roman"/>
          <w:color w:val="000000"/>
          <w:spacing w:val="50"/>
          <w:sz w:val="27"/>
          <w:szCs w:val="27"/>
        </w:rPr>
        <w:t xml:space="preserve"> </w:t>
      </w:r>
      <w:r w:rsidRPr="00D26C82">
        <w:rPr>
          <w:rFonts w:eastAsia="Times New Roman"/>
          <w:color w:val="000000"/>
          <w:sz w:val="27"/>
          <w:szCs w:val="27"/>
        </w:rPr>
        <w:t>обратно</w:t>
      </w:r>
      <w:r w:rsidRPr="00D26C82">
        <w:rPr>
          <w:rFonts w:eastAsia="Times New Roman"/>
          <w:color w:val="000000"/>
          <w:spacing w:val="50"/>
          <w:sz w:val="27"/>
          <w:szCs w:val="27"/>
        </w:rPr>
        <w:t xml:space="preserve"> </w:t>
      </w:r>
      <w:r w:rsidRPr="00D26C82">
        <w:rPr>
          <w:rFonts w:eastAsia="Times New Roman"/>
          <w:color w:val="000000"/>
          <w:sz w:val="27"/>
          <w:szCs w:val="27"/>
        </w:rPr>
        <w:t>(по</w:t>
      </w:r>
      <w:r w:rsidRPr="00D26C82">
        <w:rPr>
          <w:rFonts w:eastAsia="Times New Roman"/>
          <w:color w:val="000000"/>
          <w:spacing w:val="50"/>
          <w:sz w:val="27"/>
          <w:szCs w:val="27"/>
        </w:rPr>
        <w:t xml:space="preserve"> </w:t>
      </w:r>
      <w:r w:rsidRPr="00D26C82">
        <w:rPr>
          <w:rFonts w:eastAsia="Times New Roman"/>
          <w:color w:val="000000"/>
          <w:sz w:val="27"/>
          <w:szCs w:val="27"/>
        </w:rPr>
        <w:t>оконч</w:t>
      </w:r>
      <w:r w:rsidRPr="00D26C82">
        <w:rPr>
          <w:rFonts w:eastAsia="Times New Roman"/>
          <w:color w:val="000000"/>
          <w:spacing w:val="1"/>
          <w:sz w:val="27"/>
          <w:szCs w:val="27"/>
        </w:rPr>
        <w:t>а</w:t>
      </w:r>
      <w:r w:rsidRPr="00D26C82">
        <w:rPr>
          <w:rFonts w:eastAsia="Times New Roman"/>
          <w:color w:val="000000"/>
          <w:sz w:val="27"/>
          <w:szCs w:val="27"/>
        </w:rPr>
        <w:t>нии капитального</w:t>
      </w:r>
      <w:r w:rsidRPr="00D26C82">
        <w:rPr>
          <w:rFonts w:eastAsia="Times New Roman"/>
          <w:color w:val="000000"/>
          <w:sz w:val="27"/>
          <w:szCs w:val="27"/>
        </w:rPr>
        <w:tab/>
        <w:t>ремонта</w:t>
      </w:r>
      <w:r w:rsidRPr="00D26C82">
        <w:rPr>
          <w:rFonts w:eastAsia="Times New Roman"/>
          <w:color w:val="000000"/>
          <w:sz w:val="27"/>
          <w:szCs w:val="27"/>
        </w:rPr>
        <w:tab/>
        <w:t>или</w:t>
      </w:r>
      <w:r w:rsidRPr="00D26C82">
        <w:rPr>
          <w:rFonts w:eastAsia="Times New Roman"/>
          <w:color w:val="000000"/>
          <w:sz w:val="27"/>
          <w:szCs w:val="27"/>
        </w:rPr>
        <w:tab/>
        <w:t>реконструкции)</w:t>
      </w:r>
      <w:r w:rsidRPr="00D26C82">
        <w:rPr>
          <w:rFonts w:eastAsia="Times New Roman"/>
          <w:color w:val="000000"/>
          <w:sz w:val="27"/>
          <w:szCs w:val="27"/>
        </w:rPr>
        <w:tab/>
        <w:t>осуществля</w:t>
      </w:r>
      <w:r w:rsidRPr="00D26C82">
        <w:rPr>
          <w:rFonts w:eastAsia="Times New Roman"/>
          <w:color w:val="000000"/>
          <w:spacing w:val="1"/>
          <w:sz w:val="27"/>
          <w:szCs w:val="27"/>
        </w:rPr>
        <w:t>е</w:t>
      </w:r>
      <w:r w:rsidRPr="00D26C82">
        <w:rPr>
          <w:rFonts w:eastAsia="Times New Roman"/>
          <w:color w:val="000000"/>
          <w:sz w:val="27"/>
          <w:szCs w:val="27"/>
        </w:rPr>
        <w:t>тся</w:t>
      </w:r>
      <w:r w:rsidRPr="00D26C82">
        <w:rPr>
          <w:rFonts w:eastAsia="Times New Roman"/>
          <w:color w:val="000000"/>
          <w:sz w:val="27"/>
          <w:szCs w:val="27"/>
        </w:rPr>
        <w:tab/>
        <w:t>за</w:t>
      </w:r>
      <w:r w:rsidRPr="00D26C82">
        <w:rPr>
          <w:rFonts w:eastAsia="Times New Roman"/>
          <w:color w:val="000000"/>
          <w:sz w:val="27"/>
          <w:szCs w:val="27"/>
        </w:rPr>
        <w:tab/>
        <w:t>счет</w:t>
      </w:r>
      <w:r w:rsidRPr="00D26C82">
        <w:rPr>
          <w:rFonts w:eastAsia="Times New Roman"/>
          <w:color w:val="000000"/>
          <w:sz w:val="27"/>
          <w:szCs w:val="27"/>
        </w:rPr>
        <w:tab/>
        <w:t>средств Наймодат</w:t>
      </w:r>
      <w:r w:rsidRPr="00D26C82">
        <w:rPr>
          <w:rFonts w:eastAsia="Times New Roman"/>
          <w:color w:val="000000"/>
          <w:spacing w:val="1"/>
          <w:sz w:val="27"/>
          <w:szCs w:val="27"/>
        </w:rPr>
        <w:t>е</w:t>
      </w:r>
      <w:r w:rsidRPr="00D26C82">
        <w:rPr>
          <w:rFonts w:eastAsia="Times New Roman"/>
          <w:color w:val="000000"/>
          <w:sz w:val="27"/>
          <w:szCs w:val="27"/>
        </w:rPr>
        <w:t>ля;</w:t>
      </w:r>
    </w:p>
    <w:p w14:paraId="2C8E7325" w14:textId="77777777" w:rsidR="00D26C82" w:rsidRPr="00D26C82" w:rsidRDefault="00D26C82" w:rsidP="00D26C82">
      <w:pPr>
        <w:widowControl w:val="0"/>
        <w:tabs>
          <w:tab w:val="left" w:pos="518"/>
          <w:tab w:val="left" w:pos="2684"/>
          <w:tab w:val="left" w:pos="4432"/>
          <w:tab w:val="left" w:pos="4925"/>
          <w:tab w:val="left" w:pos="6635"/>
          <w:tab w:val="left" w:pos="8553"/>
          <w:tab w:val="left" w:pos="9854"/>
        </w:tabs>
        <w:spacing w:line="248" w:lineRule="auto"/>
        <w:ind w:right="-66"/>
        <w:rPr>
          <w:rFonts w:eastAsia="Times New Roman"/>
          <w:color w:val="000000"/>
          <w:sz w:val="27"/>
          <w:szCs w:val="27"/>
        </w:rPr>
      </w:pPr>
      <w:r w:rsidRPr="00D26C82">
        <w:rPr>
          <w:rFonts w:eastAsia="Times New Roman"/>
          <w:color w:val="000000"/>
          <w:sz w:val="27"/>
          <w:szCs w:val="27"/>
        </w:rPr>
        <w:t>д)</w:t>
      </w:r>
      <w:r w:rsidRPr="00D26C82">
        <w:rPr>
          <w:rFonts w:eastAsia="Times New Roman"/>
          <w:color w:val="000000"/>
          <w:sz w:val="27"/>
          <w:szCs w:val="27"/>
        </w:rPr>
        <w:tab/>
        <w:t>информировать</w:t>
      </w:r>
      <w:r w:rsidRPr="00D26C82">
        <w:rPr>
          <w:rFonts w:eastAsia="Times New Roman"/>
          <w:color w:val="000000"/>
          <w:sz w:val="27"/>
          <w:szCs w:val="27"/>
        </w:rPr>
        <w:tab/>
        <w:t>Нанимателя</w:t>
      </w:r>
      <w:r w:rsidRPr="00D26C82">
        <w:rPr>
          <w:rFonts w:eastAsia="Times New Roman"/>
          <w:color w:val="000000"/>
          <w:sz w:val="27"/>
          <w:szCs w:val="27"/>
        </w:rPr>
        <w:tab/>
        <w:t>о</w:t>
      </w:r>
      <w:r w:rsidRPr="00D26C82">
        <w:rPr>
          <w:rFonts w:eastAsia="Times New Roman"/>
          <w:color w:val="000000"/>
          <w:sz w:val="27"/>
          <w:szCs w:val="27"/>
        </w:rPr>
        <w:tab/>
        <w:t>проведении</w:t>
      </w:r>
      <w:r w:rsidRPr="00D26C82">
        <w:rPr>
          <w:rFonts w:eastAsia="Times New Roman"/>
          <w:color w:val="000000"/>
          <w:sz w:val="27"/>
          <w:szCs w:val="27"/>
        </w:rPr>
        <w:tab/>
        <w:t>капитального</w:t>
      </w:r>
      <w:r w:rsidRPr="00D26C82">
        <w:rPr>
          <w:rFonts w:eastAsia="Times New Roman"/>
          <w:color w:val="000000"/>
          <w:sz w:val="27"/>
          <w:szCs w:val="27"/>
        </w:rPr>
        <w:tab/>
        <w:t>ремонта</w:t>
      </w:r>
      <w:r w:rsidRPr="00D26C82">
        <w:rPr>
          <w:rFonts w:eastAsia="Times New Roman"/>
          <w:color w:val="000000"/>
          <w:sz w:val="27"/>
          <w:szCs w:val="27"/>
        </w:rPr>
        <w:tab/>
        <w:t xml:space="preserve">или реконструкции </w:t>
      </w:r>
      <w:r w:rsidRPr="00D26C82">
        <w:rPr>
          <w:rFonts w:eastAsia="Times New Roman"/>
          <w:color w:val="000000"/>
          <w:spacing w:val="1"/>
          <w:sz w:val="27"/>
          <w:szCs w:val="27"/>
        </w:rPr>
        <w:t>д</w:t>
      </w:r>
      <w:r w:rsidRPr="00D26C82">
        <w:rPr>
          <w:rFonts w:eastAsia="Times New Roman"/>
          <w:color w:val="000000"/>
          <w:sz w:val="27"/>
          <w:szCs w:val="27"/>
        </w:rPr>
        <w:t>ома не поз</w:t>
      </w:r>
      <w:r w:rsidRPr="00D26C82">
        <w:rPr>
          <w:rFonts w:eastAsia="Times New Roman"/>
          <w:color w:val="000000"/>
          <w:spacing w:val="1"/>
          <w:sz w:val="27"/>
          <w:szCs w:val="27"/>
        </w:rPr>
        <w:t>д</w:t>
      </w:r>
      <w:r w:rsidRPr="00D26C82">
        <w:rPr>
          <w:rFonts w:eastAsia="Times New Roman"/>
          <w:color w:val="000000"/>
          <w:sz w:val="27"/>
          <w:szCs w:val="27"/>
        </w:rPr>
        <w:t>нее чем</w:t>
      </w:r>
      <w:r w:rsidRPr="00D26C82">
        <w:rPr>
          <w:rFonts w:eastAsia="Times New Roman"/>
          <w:color w:val="000000"/>
          <w:spacing w:val="1"/>
          <w:sz w:val="27"/>
          <w:szCs w:val="27"/>
        </w:rPr>
        <w:t xml:space="preserve"> </w:t>
      </w:r>
      <w:r w:rsidRPr="00D26C82">
        <w:rPr>
          <w:rFonts w:eastAsia="Times New Roman"/>
          <w:color w:val="000000"/>
          <w:sz w:val="27"/>
          <w:szCs w:val="27"/>
        </w:rPr>
        <w:t xml:space="preserve">за 30 дней </w:t>
      </w:r>
      <w:r w:rsidRPr="00D26C82">
        <w:rPr>
          <w:rFonts w:eastAsia="Times New Roman"/>
          <w:color w:val="000000"/>
          <w:spacing w:val="1"/>
          <w:sz w:val="27"/>
          <w:szCs w:val="27"/>
        </w:rPr>
        <w:t>д</w:t>
      </w:r>
      <w:r w:rsidRPr="00D26C82">
        <w:rPr>
          <w:rFonts w:eastAsia="Times New Roman"/>
          <w:color w:val="000000"/>
          <w:sz w:val="27"/>
          <w:szCs w:val="27"/>
        </w:rPr>
        <w:t>о начала</w:t>
      </w:r>
      <w:r w:rsidRPr="00D26C82">
        <w:rPr>
          <w:rFonts w:eastAsia="Times New Roman"/>
          <w:color w:val="000000"/>
          <w:spacing w:val="1"/>
          <w:sz w:val="27"/>
          <w:szCs w:val="27"/>
        </w:rPr>
        <w:t xml:space="preserve"> </w:t>
      </w:r>
      <w:r w:rsidRPr="00D26C82">
        <w:rPr>
          <w:rFonts w:eastAsia="Times New Roman"/>
          <w:color w:val="000000"/>
          <w:sz w:val="27"/>
          <w:szCs w:val="27"/>
        </w:rPr>
        <w:t>работ;</w:t>
      </w:r>
    </w:p>
    <w:p w14:paraId="6FE41307" w14:textId="77777777" w:rsidR="00D26C82" w:rsidRPr="00D26C82" w:rsidRDefault="00D26C82" w:rsidP="00D26C82">
      <w:pPr>
        <w:widowControl w:val="0"/>
        <w:spacing w:line="248" w:lineRule="auto"/>
        <w:ind w:right="-66"/>
        <w:rPr>
          <w:rFonts w:eastAsia="Times New Roman"/>
          <w:color w:val="000000"/>
          <w:sz w:val="27"/>
          <w:szCs w:val="27"/>
        </w:rPr>
      </w:pPr>
      <w:r w:rsidRPr="00D26C82">
        <w:rPr>
          <w:rFonts w:eastAsia="Times New Roman"/>
          <w:color w:val="000000"/>
          <w:sz w:val="27"/>
          <w:szCs w:val="27"/>
        </w:rPr>
        <w:t>е)</w:t>
      </w:r>
      <w:r w:rsidRPr="00D26C82">
        <w:rPr>
          <w:rFonts w:eastAsia="Times New Roman"/>
          <w:color w:val="000000"/>
          <w:spacing w:val="15"/>
          <w:sz w:val="27"/>
          <w:szCs w:val="27"/>
        </w:rPr>
        <w:t xml:space="preserve"> </w:t>
      </w:r>
      <w:r w:rsidRPr="00D26C82">
        <w:rPr>
          <w:rFonts w:eastAsia="Times New Roman"/>
          <w:color w:val="000000"/>
          <w:sz w:val="27"/>
          <w:szCs w:val="27"/>
        </w:rPr>
        <w:t>прини</w:t>
      </w:r>
      <w:r w:rsidRPr="00D26C82">
        <w:rPr>
          <w:rFonts w:eastAsia="Times New Roman"/>
          <w:color w:val="000000"/>
          <w:spacing w:val="1"/>
          <w:sz w:val="27"/>
          <w:szCs w:val="27"/>
        </w:rPr>
        <w:t>м</w:t>
      </w:r>
      <w:r w:rsidRPr="00D26C82">
        <w:rPr>
          <w:rFonts w:eastAsia="Times New Roman"/>
          <w:color w:val="000000"/>
          <w:sz w:val="27"/>
          <w:szCs w:val="27"/>
        </w:rPr>
        <w:t>ать</w:t>
      </w:r>
      <w:r w:rsidRPr="00D26C82">
        <w:rPr>
          <w:rFonts w:eastAsia="Times New Roman"/>
          <w:color w:val="000000"/>
          <w:spacing w:val="88"/>
          <w:sz w:val="27"/>
          <w:szCs w:val="27"/>
        </w:rPr>
        <w:t xml:space="preserve"> </w:t>
      </w:r>
      <w:r w:rsidRPr="00D26C82">
        <w:rPr>
          <w:rFonts w:eastAsia="Times New Roman"/>
          <w:color w:val="000000"/>
          <w:sz w:val="27"/>
          <w:szCs w:val="27"/>
        </w:rPr>
        <w:t>участие</w:t>
      </w:r>
      <w:r w:rsidRPr="00D26C82">
        <w:rPr>
          <w:rFonts w:eastAsia="Times New Roman"/>
          <w:color w:val="000000"/>
          <w:spacing w:val="88"/>
          <w:sz w:val="27"/>
          <w:szCs w:val="27"/>
        </w:rPr>
        <w:t xml:space="preserve"> </w:t>
      </w:r>
      <w:r w:rsidRPr="00D26C82">
        <w:rPr>
          <w:rFonts w:eastAsia="Times New Roman"/>
          <w:color w:val="000000"/>
          <w:sz w:val="27"/>
          <w:szCs w:val="27"/>
        </w:rPr>
        <w:t>в</w:t>
      </w:r>
      <w:r w:rsidRPr="00D26C82">
        <w:rPr>
          <w:rFonts w:eastAsia="Times New Roman"/>
          <w:color w:val="000000"/>
          <w:spacing w:val="88"/>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воевременной</w:t>
      </w:r>
      <w:r w:rsidRPr="00D26C82">
        <w:rPr>
          <w:rFonts w:eastAsia="Times New Roman"/>
          <w:color w:val="000000"/>
          <w:spacing w:val="88"/>
          <w:sz w:val="27"/>
          <w:szCs w:val="27"/>
        </w:rPr>
        <w:t xml:space="preserve"> </w:t>
      </w:r>
      <w:r w:rsidRPr="00D26C82">
        <w:rPr>
          <w:rFonts w:eastAsia="Times New Roman"/>
          <w:color w:val="000000"/>
          <w:sz w:val="27"/>
          <w:szCs w:val="27"/>
        </w:rPr>
        <w:t>подготов</w:t>
      </w:r>
      <w:r w:rsidRPr="00D26C82">
        <w:rPr>
          <w:rFonts w:eastAsia="Times New Roman"/>
          <w:color w:val="000000"/>
          <w:spacing w:val="1"/>
          <w:sz w:val="27"/>
          <w:szCs w:val="27"/>
        </w:rPr>
        <w:t>к</w:t>
      </w:r>
      <w:r w:rsidRPr="00D26C82">
        <w:rPr>
          <w:rFonts w:eastAsia="Times New Roman"/>
          <w:color w:val="000000"/>
          <w:sz w:val="27"/>
          <w:szCs w:val="27"/>
        </w:rPr>
        <w:t>е</w:t>
      </w:r>
      <w:r w:rsidRPr="00D26C82">
        <w:rPr>
          <w:rFonts w:eastAsia="Times New Roman"/>
          <w:color w:val="000000"/>
          <w:spacing w:val="88"/>
          <w:sz w:val="27"/>
          <w:szCs w:val="27"/>
        </w:rPr>
        <w:t xml:space="preserve"> </w:t>
      </w:r>
      <w:r w:rsidRPr="00D26C82">
        <w:rPr>
          <w:rFonts w:eastAsia="Times New Roman"/>
          <w:color w:val="000000"/>
          <w:sz w:val="27"/>
          <w:szCs w:val="27"/>
        </w:rPr>
        <w:t>дома,</w:t>
      </w:r>
      <w:r w:rsidRPr="00D26C82">
        <w:rPr>
          <w:rFonts w:eastAsia="Times New Roman"/>
          <w:color w:val="000000"/>
          <w:spacing w:val="88"/>
          <w:sz w:val="27"/>
          <w:szCs w:val="27"/>
        </w:rPr>
        <w:t xml:space="preserve"> </w:t>
      </w:r>
      <w:r w:rsidRPr="00D26C82">
        <w:rPr>
          <w:rFonts w:eastAsia="Times New Roman"/>
          <w:color w:val="000000"/>
          <w:sz w:val="27"/>
          <w:szCs w:val="27"/>
        </w:rPr>
        <w:t>с</w:t>
      </w:r>
      <w:r w:rsidRPr="00D26C82">
        <w:rPr>
          <w:rFonts w:eastAsia="Times New Roman"/>
          <w:color w:val="000000"/>
          <w:spacing w:val="1"/>
          <w:sz w:val="27"/>
          <w:szCs w:val="27"/>
        </w:rPr>
        <w:t>а</w:t>
      </w:r>
      <w:r w:rsidRPr="00D26C82">
        <w:rPr>
          <w:rFonts w:eastAsia="Times New Roman"/>
          <w:color w:val="000000"/>
          <w:sz w:val="27"/>
          <w:szCs w:val="27"/>
        </w:rPr>
        <w:t>нитарно-технич</w:t>
      </w:r>
      <w:r w:rsidRPr="00D26C82">
        <w:rPr>
          <w:rFonts w:eastAsia="Times New Roman"/>
          <w:color w:val="000000"/>
          <w:spacing w:val="1"/>
          <w:sz w:val="27"/>
          <w:szCs w:val="27"/>
        </w:rPr>
        <w:t>е</w:t>
      </w:r>
      <w:r w:rsidRPr="00D26C82">
        <w:rPr>
          <w:rFonts w:eastAsia="Times New Roman"/>
          <w:color w:val="000000"/>
          <w:sz w:val="27"/>
          <w:szCs w:val="27"/>
        </w:rPr>
        <w:t>ского</w:t>
      </w:r>
      <w:r w:rsidRPr="00D26C82">
        <w:rPr>
          <w:rFonts w:eastAsia="Times New Roman"/>
          <w:color w:val="000000"/>
          <w:spacing w:val="88"/>
          <w:sz w:val="27"/>
          <w:szCs w:val="27"/>
        </w:rPr>
        <w:t xml:space="preserve"> </w:t>
      </w:r>
      <w:r w:rsidRPr="00D26C82">
        <w:rPr>
          <w:rFonts w:eastAsia="Times New Roman"/>
          <w:color w:val="000000"/>
          <w:sz w:val="27"/>
          <w:szCs w:val="27"/>
        </w:rPr>
        <w:t>и иного оборудования, н</w:t>
      </w:r>
      <w:r w:rsidRPr="00D26C82">
        <w:rPr>
          <w:rFonts w:eastAsia="Times New Roman"/>
          <w:color w:val="000000"/>
          <w:spacing w:val="1"/>
          <w:sz w:val="27"/>
          <w:szCs w:val="27"/>
        </w:rPr>
        <w:t>а</w:t>
      </w:r>
      <w:r w:rsidRPr="00D26C82">
        <w:rPr>
          <w:rFonts w:eastAsia="Times New Roman"/>
          <w:color w:val="000000"/>
          <w:sz w:val="27"/>
          <w:szCs w:val="27"/>
        </w:rPr>
        <w:t>ходящего</w:t>
      </w:r>
      <w:r w:rsidRPr="00D26C82">
        <w:rPr>
          <w:rFonts w:eastAsia="Times New Roman"/>
          <w:color w:val="000000"/>
          <w:spacing w:val="1"/>
          <w:sz w:val="27"/>
          <w:szCs w:val="27"/>
        </w:rPr>
        <w:t>с</w:t>
      </w:r>
      <w:r w:rsidRPr="00D26C82">
        <w:rPr>
          <w:rFonts w:eastAsia="Times New Roman"/>
          <w:color w:val="000000"/>
          <w:sz w:val="27"/>
          <w:szCs w:val="27"/>
        </w:rPr>
        <w:t>я в нем, к</w:t>
      </w:r>
      <w:r w:rsidRPr="00D26C82">
        <w:rPr>
          <w:rFonts w:eastAsia="Times New Roman"/>
          <w:color w:val="000000"/>
          <w:spacing w:val="1"/>
          <w:sz w:val="27"/>
          <w:szCs w:val="27"/>
        </w:rPr>
        <w:t xml:space="preserve"> </w:t>
      </w:r>
      <w:r w:rsidRPr="00D26C82">
        <w:rPr>
          <w:rFonts w:eastAsia="Times New Roman"/>
          <w:color w:val="000000"/>
          <w:sz w:val="27"/>
          <w:szCs w:val="27"/>
        </w:rPr>
        <w:t>эксплуатации в</w:t>
      </w:r>
      <w:r w:rsidRPr="00D26C82">
        <w:rPr>
          <w:rFonts w:eastAsia="Times New Roman"/>
          <w:color w:val="000000"/>
          <w:spacing w:val="1"/>
          <w:sz w:val="27"/>
          <w:szCs w:val="27"/>
        </w:rPr>
        <w:t xml:space="preserve"> </w:t>
      </w:r>
      <w:r w:rsidRPr="00D26C82">
        <w:rPr>
          <w:rFonts w:eastAsia="Times New Roman"/>
          <w:color w:val="000000"/>
          <w:sz w:val="27"/>
          <w:szCs w:val="27"/>
        </w:rPr>
        <w:t>зимних условиях;</w:t>
      </w:r>
    </w:p>
    <w:p w14:paraId="1BBAE36A" w14:textId="77777777" w:rsidR="00D26C82" w:rsidRPr="00D26C82" w:rsidRDefault="00D26C82" w:rsidP="00D26C82">
      <w:pPr>
        <w:widowControl w:val="0"/>
        <w:spacing w:line="248" w:lineRule="auto"/>
        <w:ind w:right="-66"/>
        <w:rPr>
          <w:rFonts w:eastAsia="Times New Roman"/>
          <w:color w:val="000000"/>
          <w:sz w:val="27"/>
          <w:szCs w:val="27"/>
        </w:rPr>
      </w:pPr>
      <w:r w:rsidRPr="00D26C82">
        <w:rPr>
          <w:rFonts w:eastAsia="Times New Roman"/>
          <w:color w:val="000000"/>
          <w:sz w:val="27"/>
          <w:szCs w:val="27"/>
        </w:rPr>
        <w:t>ж)</w:t>
      </w:r>
      <w:r w:rsidRPr="00D26C82">
        <w:rPr>
          <w:rFonts w:eastAsia="Times New Roman"/>
          <w:color w:val="000000"/>
          <w:spacing w:val="146"/>
          <w:sz w:val="27"/>
          <w:szCs w:val="27"/>
        </w:rPr>
        <w:t xml:space="preserve"> </w:t>
      </w:r>
      <w:r w:rsidRPr="00D26C82">
        <w:rPr>
          <w:rFonts w:eastAsia="Times New Roman"/>
          <w:color w:val="000000"/>
          <w:sz w:val="27"/>
          <w:szCs w:val="27"/>
        </w:rPr>
        <w:t>обесп</w:t>
      </w:r>
      <w:r w:rsidRPr="00D26C82">
        <w:rPr>
          <w:rFonts w:eastAsia="Times New Roman"/>
          <w:color w:val="000000"/>
          <w:spacing w:val="1"/>
          <w:sz w:val="27"/>
          <w:szCs w:val="27"/>
        </w:rPr>
        <w:t>е</w:t>
      </w:r>
      <w:r w:rsidRPr="00D26C82">
        <w:rPr>
          <w:rFonts w:eastAsia="Times New Roman"/>
          <w:color w:val="000000"/>
          <w:sz w:val="27"/>
          <w:szCs w:val="27"/>
        </w:rPr>
        <w:t>чивать</w:t>
      </w:r>
      <w:r w:rsidRPr="00D26C82">
        <w:rPr>
          <w:rFonts w:eastAsia="Times New Roman"/>
          <w:color w:val="000000"/>
          <w:spacing w:val="9"/>
          <w:sz w:val="27"/>
          <w:szCs w:val="27"/>
        </w:rPr>
        <w:t xml:space="preserve"> </w:t>
      </w:r>
      <w:r w:rsidRPr="00D26C82">
        <w:rPr>
          <w:rFonts w:eastAsia="Times New Roman"/>
          <w:color w:val="000000"/>
          <w:sz w:val="27"/>
          <w:szCs w:val="27"/>
        </w:rPr>
        <w:t>предоставл</w:t>
      </w:r>
      <w:r w:rsidRPr="00D26C82">
        <w:rPr>
          <w:rFonts w:eastAsia="Times New Roman"/>
          <w:color w:val="000000"/>
          <w:spacing w:val="1"/>
          <w:sz w:val="27"/>
          <w:szCs w:val="27"/>
        </w:rPr>
        <w:t>е</w:t>
      </w:r>
      <w:r w:rsidRPr="00D26C82">
        <w:rPr>
          <w:rFonts w:eastAsia="Times New Roman"/>
          <w:color w:val="000000"/>
          <w:sz w:val="27"/>
          <w:szCs w:val="27"/>
        </w:rPr>
        <w:t>ние</w:t>
      </w:r>
      <w:r w:rsidRPr="00D26C82">
        <w:rPr>
          <w:rFonts w:eastAsia="Times New Roman"/>
          <w:color w:val="000000"/>
          <w:spacing w:val="8"/>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а</w:t>
      </w:r>
      <w:r w:rsidRPr="00D26C82">
        <w:rPr>
          <w:rFonts w:eastAsia="Times New Roman"/>
          <w:color w:val="000000"/>
          <w:sz w:val="27"/>
          <w:szCs w:val="27"/>
        </w:rPr>
        <w:t>нимателю</w:t>
      </w:r>
      <w:r w:rsidRPr="00D26C82">
        <w:rPr>
          <w:rFonts w:eastAsia="Times New Roman"/>
          <w:color w:val="000000"/>
          <w:spacing w:val="9"/>
          <w:sz w:val="27"/>
          <w:szCs w:val="27"/>
        </w:rPr>
        <w:t xml:space="preserve"> </w:t>
      </w:r>
      <w:r w:rsidRPr="00D26C82">
        <w:rPr>
          <w:rFonts w:eastAsia="Times New Roman"/>
          <w:color w:val="000000"/>
          <w:sz w:val="27"/>
          <w:szCs w:val="27"/>
        </w:rPr>
        <w:t>предус</w:t>
      </w:r>
      <w:r w:rsidRPr="00D26C82">
        <w:rPr>
          <w:rFonts w:eastAsia="Times New Roman"/>
          <w:color w:val="000000"/>
          <w:spacing w:val="1"/>
          <w:sz w:val="27"/>
          <w:szCs w:val="27"/>
        </w:rPr>
        <w:t>м</w:t>
      </w:r>
      <w:r w:rsidRPr="00D26C82">
        <w:rPr>
          <w:rFonts w:eastAsia="Times New Roman"/>
          <w:color w:val="000000"/>
          <w:sz w:val="27"/>
          <w:szCs w:val="27"/>
        </w:rPr>
        <w:t>отренных</w:t>
      </w:r>
      <w:r w:rsidRPr="00D26C82">
        <w:rPr>
          <w:rFonts w:eastAsia="Times New Roman"/>
          <w:color w:val="000000"/>
          <w:spacing w:val="8"/>
          <w:sz w:val="27"/>
          <w:szCs w:val="27"/>
        </w:rPr>
        <w:t xml:space="preserve"> </w:t>
      </w:r>
      <w:r w:rsidRPr="00D26C82">
        <w:rPr>
          <w:rFonts w:eastAsia="Times New Roman"/>
          <w:color w:val="000000"/>
          <w:sz w:val="27"/>
          <w:szCs w:val="27"/>
        </w:rPr>
        <w:t>в</w:t>
      </w:r>
      <w:r w:rsidRPr="00D26C82">
        <w:rPr>
          <w:rFonts w:eastAsia="Times New Roman"/>
          <w:color w:val="000000"/>
          <w:spacing w:val="9"/>
          <w:sz w:val="27"/>
          <w:szCs w:val="27"/>
        </w:rPr>
        <w:t xml:space="preserve"> </w:t>
      </w:r>
      <w:r w:rsidRPr="00D26C82">
        <w:rPr>
          <w:rFonts w:eastAsia="Times New Roman"/>
          <w:color w:val="000000"/>
          <w:sz w:val="27"/>
          <w:szCs w:val="27"/>
        </w:rPr>
        <w:t>насто</w:t>
      </w:r>
      <w:r w:rsidRPr="00D26C82">
        <w:rPr>
          <w:rFonts w:eastAsia="Times New Roman"/>
          <w:color w:val="000000"/>
          <w:spacing w:val="1"/>
          <w:sz w:val="27"/>
          <w:szCs w:val="27"/>
        </w:rPr>
        <w:t>я</w:t>
      </w:r>
      <w:r w:rsidRPr="00D26C82">
        <w:rPr>
          <w:rFonts w:eastAsia="Times New Roman"/>
          <w:color w:val="000000"/>
          <w:sz w:val="27"/>
          <w:szCs w:val="27"/>
        </w:rPr>
        <w:t>щем</w:t>
      </w:r>
      <w:r w:rsidRPr="00D26C82">
        <w:rPr>
          <w:rFonts w:eastAsia="Times New Roman"/>
          <w:color w:val="000000"/>
          <w:spacing w:val="8"/>
          <w:sz w:val="27"/>
          <w:szCs w:val="27"/>
        </w:rPr>
        <w:t xml:space="preserve"> </w:t>
      </w:r>
      <w:r w:rsidRPr="00D26C82">
        <w:rPr>
          <w:rFonts w:eastAsia="Times New Roman"/>
          <w:color w:val="000000"/>
          <w:spacing w:val="1"/>
          <w:sz w:val="27"/>
          <w:szCs w:val="27"/>
        </w:rPr>
        <w:t>д</w:t>
      </w:r>
      <w:r w:rsidRPr="00D26C82">
        <w:rPr>
          <w:rFonts w:eastAsia="Times New Roman"/>
          <w:color w:val="000000"/>
          <w:sz w:val="27"/>
          <w:szCs w:val="27"/>
        </w:rPr>
        <w:t>оговоре коммунальн</w:t>
      </w:r>
      <w:r w:rsidRPr="00D26C82">
        <w:rPr>
          <w:rFonts w:eastAsia="Times New Roman"/>
          <w:color w:val="000000"/>
          <w:spacing w:val="1"/>
          <w:sz w:val="27"/>
          <w:szCs w:val="27"/>
        </w:rPr>
        <w:t>ы</w:t>
      </w:r>
      <w:r w:rsidRPr="00D26C82">
        <w:rPr>
          <w:rFonts w:eastAsia="Times New Roman"/>
          <w:color w:val="000000"/>
          <w:sz w:val="27"/>
          <w:szCs w:val="27"/>
        </w:rPr>
        <w:t>х услуг надл</w:t>
      </w:r>
      <w:r w:rsidRPr="00D26C82">
        <w:rPr>
          <w:rFonts w:eastAsia="Times New Roman"/>
          <w:color w:val="000000"/>
          <w:spacing w:val="1"/>
          <w:sz w:val="27"/>
          <w:szCs w:val="27"/>
        </w:rPr>
        <w:t>е</w:t>
      </w:r>
      <w:r w:rsidRPr="00D26C82">
        <w:rPr>
          <w:rFonts w:eastAsia="Times New Roman"/>
          <w:color w:val="000000"/>
          <w:sz w:val="27"/>
          <w:szCs w:val="27"/>
        </w:rPr>
        <w:t>жащего к</w:t>
      </w:r>
      <w:r w:rsidRPr="00D26C82">
        <w:rPr>
          <w:rFonts w:eastAsia="Times New Roman"/>
          <w:color w:val="000000"/>
          <w:spacing w:val="1"/>
          <w:sz w:val="27"/>
          <w:szCs w:val="27"/>
        </w:rPr>
        <w:t>а</w:t>
      </w:r>
      <w:r w:rsidRPr="00D26C82">
        <w:rPr>
          <w:rFonts w:eastAsia="Times New Roman"/>
          <w:color w:val="000000"/>
          <w:sz w:val="27"/>
          <w:szCs w:val="27"/>
        </w:rPr>
        <w:t>честв</w:t>
      </w:r>
      <w:r w:rsidRPr="00D26C82">
        <w:rPr>
          <w:rFonts w:eastAsia="Times New Roman"/>
          <w:color w:val="000000"/>
          <w:spacing w:val="1"/>
          <w:sz w:val="27"/>
          <w:szCs w:val="27"/>
        </w:rPr>
        <w:t>а</w:t>
      </w:r>
      <w:r w:rsidRPr="00D26C82">
        <w:rPr>
          <w:rFonts w:eastAsia="Times New Roman"/>
          <w:color w:val="000000"/>
          <w:sz w:val="27"/>
          <w:szCs w:val="27"/>
        </w:rPr>
        <w:t>;</w:t>
      </w:r>
    </w:p>
    <w:p w14:paraId="6BB31453" w14:textId="77777777" w:rsidR="00D26C82" w:rsidRPr="00D26C82" w:rsidRDefault="00D26C82" w:rsidP="00D26C82">
      <w:pPr>
        <w:widowControl w:val="0"/>
        <w:ind w:right="-20"/>
        <w:rPr>
          <w:rFonts w:eastAsia="Times New Roman"/>
          <w:color w:val="000000"/>
          <w:sz w:val="27"/>
          <w:szCs w:val="27"/>
        </w:rPr>
      </w:pPr>
      <w:r w:rsidRPr="00D26C82">
        <w:rPr>
          <w:rFonts w:eastAsia="Times New Roman"/>
          <w:color w:val="000000"/>
          <w:sz w:val="27"/>
          <w:szCs w:val="27"/>
        </w:rPr>
        <w:t>з)</w:t>
      </w:r>
      <w:r w:rsidRPr="00D26C82">
        <w:rPr>
          <w:rFonts w:eastAsia="Times New Roman"/>
          <w:color w:val="000000"/>
          <w:spacing w:val="9"/>
          <w:sz w:val="27"/>
          <w:szCs w:val="27"/>
        </w:rPr>
        <w:t xml:space="preserve"> </w:t>
      </w:r>
      <w:r w:rsidRPr="00D26C82">
        <w:rPr>
          <w:rFonts w:eastAsia="Times New Roman"/>
          <w:color w:val="000000"/>
          <w:spacing w:val="1"/>
          <w:sz w:val="27"/>
          <w:szCs w:val="27"/>
        </w:rPr>
        <w:t>к</w:t>
      </w:r>
      <w:r w:rsidRPr="00D26C82">
        <w:rPr>
          <w:rFonts w:eastAsia="Times New Roman"/>
          <w:color w:val="000000"/>
          <w:sz w:val="27"/>
          <w:szCs w:val="27"/>
        </w:rPr>
        <w:t>онтролировать ка</w:t>
      </w:r>
      <w:r w:rsidRPr="00D26C82">
        <w:rPr>
          <w:rFonts w:eastAsia="Times New Roman"/>
          <w:color w:val="000000"/>
          <w:spacing w:val="1"/>
          <w:sz w:val="27"/>
          <w:szCs w:val="27"/>
        </w:rPr>
        <w:t>ч</w:t>
      </w:r>
      <w:r w:rsidRPr="00D26C82">
        <w:rPr>
          <w:rFonts w:eastAsia="Times New Roman"/>
          <w:color w:val="000000"/>
          <w:sz w:val="27"/>
          <w:szCs w:val="27"/>
        </w:rPr>
        <w:t>ество предо</w:t>
      </w:r>
      <w:r w:rsidRPr="00D26C82">
        <w:rPr>
          <w:rFonts w:eastAsia="Times New Roman"/>
          <w:color w:val="000000"/>
          <w:spacing w:val="1"/>
          <w:sz w:val="27"/>
          <w:szCs w:val="27"/>
        </w:rPr>
        <w:t>с</w:t>
      </w:r>
      <w:r w:rsidRPr="00D26C82">
        <w:rPr>
          <w:rFonts w:eastAsia="Times New Roman"/>
          <w:color w:val="000000"/>
          <w:sz w:val="27"/>
          <w:szCs w:val="27"/>
        </w:rPr>
        <w:t>тавляе</w:t>
      </w:r>
      <w:r w:rsidRPr="00D26C82">
        <w:rPr>
          <w:rFonts w:eastAsia="Times New Roman"/>
          <w:color w:val="000000"/>
          <w:spacing w:val="1"/>
          <w:sz w:val="27"/>
          <w:szCs w:val="27"/>
        </w:rPr>
        <w:t>м</w:t>
      </w:r>
      <w:r w:rsidRPr="00D26C82">
        <w:rPr>
          <w:rFonts w:eastAsia="Times New Roman"/>
          <w:color w:val="000000"/>
          <w:sz w:val="27"/>
          <w:szCs w:val="27"/>
        </w:rPr>
        <w:t>ых жилищно-ко</w:t>
      </w:r>
      <w:r w:rsidRPr="00D26C82">
        <w:rPr>
          <w:rFonts w:eastAsia="Times New Roman"/>
          <w:color w:val="000000"/>
          <w:spacing w:val="1"/>
          <w:sz w:val="27"/>
          <w:szCs w:val="27"/>
        </w:rPr>
        <w:t>м</w:t>
      </w:r>
      <w:r w:rsidRPr="00D26C82">
        <w:rPr>
          <w:rFonts w:eastAsia="Times New Roman"/>
          <w:color w:val="000000"/>
          <w:sz w:val="27"/>
          <w:szCs w:val="27"/>
        </w:rPr>
        <w:t>мунальных услуг;</w:t>
      </w:r>
    </w:p>
    <w:p w14:paraId="501FA48B" w14:textId="77777777" w:rsidR="00D26C82" w:rsidRPr="00D26C82" w:rsidRDefault="00D26C82" w:rsidP="00D26C82">
      <w:pPr>
        <w:widowControl w:val="0"/>
        <w:spacing w:before="12" w:line="248" w:lineRule="auto"/>
        <w:ind w:right="-19"/>
        <w:jc w:val="both"/>
        <w:rPr>
          <w:rFonts w:eastAsia="Times New Roman"/>
          <w:color w:val="000000"/>
          <w:sz w:val="27"/>
          <w:szCs w:val="27"/>
        </w:rPr>
      </w:pPr>
      <w:r w:rsidRPr="00D26C82">
        <w:rPr>
          <w:rFonts w:eastAsia="Times New Roman"/>
          <w:color w:val="000000"/>
          <w:sz w:val="27"/>
          <w:szCs w:val="27"/>
        </w:rPr>
        <w:t>и)</w:t>
      </w:r>
      <w:r w:rsidRPr="00D26C82">
        <w:rPr>
          <w:rFonts w:eastAsia="Times New Roman"/>
          <w:color w:val="000000"/>
          <w:spacing w:val="44"/>
          <w:sz w:val="27"/>
          <w:szCs w:val="27"/>
        </w:rPr>
        <w:t xml:space="preserve"> </w:t>
      </w:r>
      <w:r w:rsidRPr="00D26C82">
        <w:rPr>
          <w:rFonts w:eastAsia="Times New Roman"/>
          <w:color w:val="000000"/>
          <w:sz w:val="27"/>
          <w:szCs w:val="27"/>
        </w:rPr>
        <w:t>в</w:t>
      </w:r>
      <w:r w:rsidRPr="00D26C82">
        <w:rPr>
          <w:rFonts w:eastAsia="Times New Roman"/>
          <w:color w:val="000000"/>
          <w:spacing w:val="20"/>
          <w:sz w:val="27"/>
          <w:szCs w:val="27"/>
        </w:rPr>
        <w:t xml:space="preserve"> </w:t>
      </w:r>
      <w:r w:rsidRPr="00D26C82">
        <w:rPr>
          <w:rFonts w:eastAsia="Times New Roman"/>
          <w:color w:val="000000"/>
          <w:sz w:val="27"/>
          <w:szCs w:val="27"/>
        </w:rPr>
        <w:t>течение</w:t>
      </w:r>
      <w:r w:rsidRPr="00D26C82">
        <w:rPr>
          <w:rFonts w:eastAsia="Times New Roman"/>
          <w:color w:val="000000"/>
          <w:spacing w:val="20"/>
          <w:sz w:val="27"/>
          <w:szCs w:val="27"/>
        </w:rPr>
        <w:t xml:space="preserve"> </w:t>
      </w:r>
      <w:r w:rsidRPr="00D26C82">
        <w:rPr>
          <w:rFonts w:eastAsia="Times New Roman"/>
          <w:color w:val="000000"/>
          <w:sz w:val="27"/>
          <w:szCs w:val="27"/>
        </w:rPr>
        <w:t>3</w:t>
      </w:r>
      <w:r w:rsidRPr="00D26C82">
        <w:rPr>
          <w:rFonts w:eastAsia="Times New Roman"/>
          <w:color w:val="000000"/>
          <w:spacing w:val="20"/>
          <w:sz w:val="27"/>
          <w:szCs w:val="27"/>
        </w:rPr>
        <w:t xml:space="preserve"> </w:t>
      </w:r>
      <w:r w:rsidRPr="00D26C82">
        <w:rPr>
          <w:rFonts w:eastAsia="Times New Roman"/>
          <w:color w:val="000000"/>
          <w:sz w:val="27"/>
          <w:szCs w:val="27"/>
        </w:rPr>
        <w:t>р</w:t>
      </w:r>
      <w:r w:rsidRPr="00D26C82">
        <w:rPr>
          <w:rFonts w:eastAsia="Times New Roman"/>
          <w:color w:val="000000"/>
          <w:spacing w:val="1"/>
          <w:sz w:val="27"/>
          <w:szCs w:val="27"/>
        </w:rPr>
        <w:t>а</w:t>
      </w:r>
      <w:r w:rsidRPr="00D26C82">
        <w:rPr>
          <w:rFonts w:eastAsia="Times New Roman"/>
          <w:color w:val="000000"/>
          <w:sz w:val="27"/>
          <w:szCs w:val="27"/>
        </w:rPr>
        <w:t>бочих</w:t>
      </w:r>
      <w:r w:rsidRPr="00D26C82">
        <w:rPr>
          <w:rFonts w:eastAsia="Times New Roman"/>
          <w:color w:val="000000"/>
          <w:spacing w:val="20"/>
          <w:sz w:val="27"/>
          <w:szCs w:val="27"/>
        </w:rPr>
        <w:t xml:space="preserve"> </w:t>
      </w:r>
      <w:r w:rsidRPr="00D26C82">
        <w:rPr>
          <w:rFonts w:eastAsia="Times New Roman"/>
          <w:color w:val="000000"/>
          <w:sz w:val="27"/>
          <w:szCs w:val="27"/>
        </w:rPr>
        <w:t>дней</w:t>
      </w:r>
      <w:r w:rsidRPr="00D26C82">
        <w:rPr>
          <w:rFonts w:eastAsia="Times New Roman"/>
          <w:color w:val="000000"/>
          <w:spacing w:val="20"/>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о</w:t>
      </w:r>
      <w:r w:rsidRPr="00D26C82">
        <w:rPr>
          <w:rFonts w:eastAsia="Times New Roman"/>
          <w:color w:val="000000"/>
          <w:spacing w:val="20"/>
          <w:sz w:val="27"/>
          <w:szCs w:val="27"/>
        </w:rPr>
        <w:t xml:space="preserve"> </w:t>
      </w:r>
      <w:r w:rsidRPr="00D26C82">
        <w:rPr>
          <w:rFonts w:eastAsia="Times New Roman"/>
          <w:color w:val="000000"/>
          <w:sz w:val="27"/>
          <w:szCs w:val="27"/>
        </w:rPr>
        <w:t>дня</w:t>
      </w:r>
      <w:r w:rsidRPr="00D26C82">
        <w:rPr>
          <w:rFonts w:eastAsia="Times New Roman"/>
          <w:color w:val="000000"/>
          <w:spacing w:val="20"/>
          <w:sz w:val="27"/>
          <w:szCs w:val="27"/>
        </w:rPr>
        <w:t xml:space="preserve"> </w:t>
      </w:r>
      <w:r w:rsidRPr="00D26C82">
        <w:rPr>
          <w:rFonts w:eastAsia="Times New Roman"/>
          <w:color w:val="000000"/>
          <w:sz w:val="27"/>
          <w:szCs w:val="27"/>
        </w:rPr>
        <w:t>измен</w:t>
      </w:r>
      <w:r w:rsidRPr="00D26C82">
        <w:rPr>
          <w:rFonts w:eastAsia="Times New Roman"/>
          <w:color w:val="000000"/>
          <w:spacing w:val="1"/>
          <w:sz w:val="27"/>
          <w:szCs w:val="27"/>
        </w:rPr>
        <w:t>е</w:t>
      </w:r>
      <w:r w:rsidRPr="00D26C82">
        <w:rPr>
          <w:rFonts w:eastAsia="Times New Roman"/>
          <w:color w:val="000000"/>
          <w:sz w:val="27"/>
          <w:szCs w:val="27"/>
        </w:rPr>
        <w:t>ния</w:t>
      </w:r>
      <w:r w:rsidRPr="00D26C82">
        <w:rPr>
          <w:rFonts w:eastAsia="Times New Roman"/>
          <w:color w:val="000000"/>
          <w:spacing w:val="20"/>
          <w:sz w:val="27"/>
          <w:szCs w:val="27"/>
        </w:rPr>
        <w:t xml:space="preserve"> </w:t>
      </w:r>
      <w:r w:rsidRPr="00D26C82">
        <w:rPr>
          <w:rFonts w:eastAsia="Times New Roman"/>
          <w:color w:val="000000"/>
          <w:sz w:val="27"/>
          <w:szCs w:val="27"/>
        </w:rPr>
        <w:t>цен</w:t>
      </w:r>
      <w:r w:rsidRPr="00D26C82">
        <w:rPr>
          <w:rFonts w:eastAsia="Times New Roman"/>
          <w:color w:val="000000"/>
          <w:spacing w:val="20"/>
          <w:sz w:val="27"/>
          <w:szCs w:val="27"/>
        </w:rPr>
        <w:t xml:space="preserve"> </w:t>
      </w:r>
      <w:r w:rsidRPr="00D26C82">
        <w:rPr>
          <w:rFonts w:eastAsia="Times New Roman"/>
          <w:color w:val="000000"/>
          <w:sz w:val="27"/>
          <w:szCs w:val="27"/>
        </w:rPr>
        <w:t>на</w:t>
      </w:r>
      <w:r w:rsidRPr="00D26C82">
        <w:rPr>
          <w:rFonts w:eastAsia="Times New Roman"/>
          <w:color w:val="000000"/>
          <w:spacing w:val="20"/>
          <w:sz w:val="27"/>
          <w:szCs w:val="27"/>
        </w:rPr>
        <w:t xml:space="preserve"> </w:t>
      </w:r>
      <w:r w:rsidRPr="00D26C82">
        <w:rPr>
          <w:rFonts w:eastAsia="Times New Roman"/>
          <w:color w:val="000000"/>
          <w:sz w:val="27"/>
          <w:szCs w:val="27"/>
        </w:rPr>
        <w:t>со</w:t>
      </w:r>
      <w:r w:rsidRPr="00D26C82">
        <w:rPr>
          <w:rFonts w:eastAsia="Times New Roman"/>
          <w:color w:val="000000"/>
          <w:spacing w:val="1"/>
          <w:sz w:val="27"/>
          <w:szCs w:val="27"/>
        </w:rPr>
        <w:t>д</w:t>
      </w:r>
      <w:r w:rsidRPr="00D26C82">
        <w:rPr>
          <w:rFonts w:eastAsia="Times New Roman"/>
          <w:color w:val="000000"/>
          <w:sz w:val="27"/>
          <w:szCs w:val="27"/>
        </w:rPr>
        <w:t>ержани</w:t>
      </w:r>
      <w:r w:rsidRPr="00D26C82">
        <w:rPr>
          <w:rFonts w:eastAsia="Times New Roman"/>
          <w:color w:val="000000"/>
          <w:spacing w:val="1"/>
          <w:sz w:val="27"/>
          <w:szCs w:val="27"/>
        </w:rPr>
        <w:t>е</w:t>
      </w:r>
      <w:r w:rsidRPr="00D26C82">
        <w:rPr>
          <w:rFonts w:eastAsia="Times New Roman"/>
          <w:color w:val="000000"/>
          <w:sz w:val="27"/>
          <w:szCs w:val="27"/>
        </w:rPr>
        <w:t>,</w:t>
      </w:r>
      <w:r w:rsidRPr="00D26C82">
        <w:rPr>
          <w:rFonts w:eastAsia="Times New Roman"/>
          <w:color w:val="000000"/>
          <w:spacing w:val="20"/>
          <w:sz w:val="27"/>
          <w:szCs w:val="27"/>
        </w:rPr>
        <w:t xml:space="preserve"> </w:t>
      </w:r>
      <w:r w:rsidRPr="00D26C82">
        <w:rPr>
          <w:rFonts w:eastAsia="Times New Roman"/>
          <w:color w:val="000000"/>
          <w:sz w:val="27"/>
          <w:szCs w:val="27"/>
        </w:rPr>
        <w:t>ремонт</w:t>
      </w:r>
      <w:r w:rsidRPr="00D26C82">
        <w:rPr>
          <w:rFonts w:eastAsia="Times New Roman"/>
          <w:color w:val="000000"/>
          <w:spacing w:val="20"/>
          <w:sz w:val="27"/>
          <w:szCs w:val="27"/>
        </w:rPr>
        <w:t xml:space="preserve"> </w:t>
      </w:r>
      <w:r w:rsidRPr="00D26C82">
        <w:rPr>
          <w:rFonts w:eastAsia="Times New Roman"/>
          <w:color w:val="000000"/>
          <w:sz w:val="27"/>
          <w:szCs w:val="27"/>
        </w:rPr>
        <w:t>жилья,</w:t>
      </w:r>
      <w:r w:rsidRPr="00D26C82">
        <w:rPr>
          <w:rFonts w:eastAsia="Times New Roman"/>
          <w:color w:val="000000"/>
          <w:spacing w:val="20"/>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а</w:t>
      </w:r>
      <w:r w:rsidRPr="00D26C82">
        <w:rPr>
          <w:rFonts w:eastAsia="Times New Roman"/>
          <w:color w:val="000000"/>
          <w:sz w:val="27"/>
          <w:szCs w:val="27"/>
        </w:rPr>
        <w:t>ем жилых</w:t>
      </w:r>
      <w:r w:rsidRPr="00D26C82">
        <w:rPr>
          <w:rFonts w:eastAsia="Times New Roman"/>
          <w:color w:val="000000"/>
          <w:spacing w:val="138"/>
          <w:sz w:val="27"/>
          <w:szCs w:val="27"/>
        </w:rPr>
        <w:t xml:space="preserve"> </w:t>
      </w:r>
      <w:r w:rsidRPr="00D26C82">
        <w:rPr>
          <w:rFonts w:eastAsia="Times New Roman"/>
          <w:color w:val="000000"/>
          <w:sz w:val="27"/>
          <w:szCs w:val="27"/>
        </w:rPr>
        <w:t>помещений,</w:t>
      </w:r>
      <w:r w:rsidRPr="00D26C82">
        <w:rPr>
          <w:rFonts w:eastAsia="Times New Roman"/>
          <w:color w:val="000000"/>
          <w:spacing w:val="138"/>
          <w:sz w:val="27"/>
          <w:szCs w:val="27"/>
        </w:rPr>
        <w:t xml:space="preserve"> </w:t>
      </w:r>
      <w:r w:rsidRPr="00D26C82">
        <w:rPr>
          <w:rFonts w:eastAsia="Times New Roman"/>
          <w:color w:val="000000"/>
          <w:sz w:val="27"/>
          <w:szCs w:val="27"/>
        </w:rPr>
        <w:t>т</w:t>
      </w:r>
      <w:r w:rsidRPr="00D26C82">
        <w:rPr>
          <w:rFonts w:eastAsia="Times New Roman"/>
          <w:color w:val="000000"/>
          <w:spacing w:val="1"/>
          <w:sz w:val="27"/>
          <w:szCs w:val="27"/>
        </w:rPr>
        <w:t>а</w:t>
      </w:r>
      <w:r w:rsidRPr="00D26C82">
        <w:rPr>
          <w:rFonts w:eastAsia="Times New Roman"/>
          <w:color w:val="000000"/>
          <w:sz w:val="27"/>
          <w:szCs w:val="27"/>
        </w:rPr>
        <w:t>рифов</w:t>
      </w:r>
      <w:r w:rsidRPr="00D26C82">
        <w:rPr>
          <w:rFonts w:eastAsia="Times New Roman"/>
          <w:color w:val="000000"/>
          <w:spacing w:val="138"/>
          <w:sz w:val="27"/>
          <w:szCs w:val="27"/>
        </w:rPr>
        <w:t xml:space="preserve"> </w:t>
      </w:r>
      <w:r w:rsidRPr="00D26C82">
        <w:rPr>
          <w:rFonts w:eastAsia="Times New Roman"/>
          <w:color w:val="000000"/>
          <w:sz w:val="27"/>
          <w:szCs w:val="27"/>
        </w:rPr>
        <w:t>на</w:t>
      </w:r>
      <w:r w:rsidRPr="00D26C82">
        <w:rPr>
          <w:rFonts w:eastAsia="Times New Roman"/>
          <w:color w:val="000000"/>
          <w:spacing w:val="138"/>
          <w:sz w:val="27"/>
          <w:szCs w:val="27"/>
        </w:rPr>
        <w:t xml:space="preserve"> </w:t>
      </w:r>
      <w:r w:rsidRPr="00D26C82">
        <w:rPr>
          <w:rFonts w:eastAsia="Times New Roman"/>
          <w:color w:val="000000"/>
          <w:sz w:val="27"/>
          <w:szCs w:val="27"/>
        </w:rPr>
        <w:t>коммун</w:t>
      </w:r>
      <w:r w:rsidRPr="00D26C82">
        <w:rPr>
          <w:rFonts w:eastAsia="Times New Roman"/>
          <w:color w:val="000000"/>
          <w:spacing w:val="1"/>
          <w:sz w:val="27"/>
          <w:szCs w:val="27"/>
        </w:rPr>
        <w:t>а</w:t>
      </w:r>
      <w:r w:rsidRPr="00D26C82">
        <w:rPr>
          <w:rFonts w:eastAsia="Times New Roman"/>
          <w:color w:val="000000"/>
          <w:sz w:val="27"/>
          <w:szCs w:val="27"/>
        </w:rPr>
        <w:t>льные</w:t>
      </w:r>
      <w:r w:rsidRPr="00D26C82">
        <w:rPr>
          <w:rFonts w:eastAsia="Times New Roman"/>
          <w:color w:val="000000"/>
          <w:spacing w:val="138"/>
          <w:sz w:val="27"/>
          <w:szCs w:val="27"/>
        </w:rPr>
        <w:t xml:space="preserve"> </w:t>
      </w:r>
      <w:r w:rsidRPr="00D26C82">
        <w:rPr>
          <w:rFonts w:eastAsia="Times New Roman"/>
          <w:color w:val="000000"/>
          <w:sz w:val="27"/>
          <w:szCs w:val="27"/>
        </w:rPr>
        <w:t>услуги,</w:t>
      </w:r>
      <w:r w:rsidRPr="00D26C82">
        <w:rPr>
          <w:rFonts w:eastAsia="Times New Roman"/>
          <w:color w:val="000000"/>
          <w:spacing w:val="138"/>
          <w:sz w:val="27"/>
          <w:szCs w:val="27"/>
        </w:rPr>
        <w:t xml:space="preserve"> </w:t>
      </w:r>
      <w:r w:rsidRPr="00D26C82">
        <w:rPr>
          <w:rFonts w:eastAsia="Times New Roman"/>
          <w:color w:val="000000"/>
          <w:sz w:val="27"/>
          <w:szCs w:val="27"/>
        </w:rPr>
        <w:t>нормативов</w:t>
      </w:r>
      <w:r w:rsidRPr="00D26C82">
        <w:rPr>
          <w:rFonts w:eastAsia="Times New Roman"/>
          <w:color w:val="000000"/>
          <w:spacing w:val="138"/>
          <w:sz w:val="27"/>
          <w:szCs w:val="27"/>
        </w:rPr>
        <w:t xml:space="preserve"> </w:t>
      </w:r>
      <w:r w:rsidRPr="00D26C82">
        <w:rPr>
          <w:rFonts w:eastAsia="Times New Roman"/>
          <w:color w:val="000000"/>
          <w:sz w:val="27"/>
          <w:szCs w:val="27"/>
        </w:rPr>
        <w:t>потре</w:t>
      </w:r>
      <w:r w:rsidRPr="00D26C82">
        <w:rPr>
          <w:rFonts w:eastAsia="Times New Roman"/>
          <w:color w:val="000000"/>
          <w:spacing w:val="1"/>
          <w:sz w:val="27"/>
          <w:szCs w:val="27"/>
        </w:rPr>
        <w:t>б</w:t>
      </w:r>
      <w:r w:rsidRPr="00D26C82">
        <w:rPr>
          <w:rFonts w:eastAsia="Times New Roman"/>
          <w:color w:val="000000"/>
          <w:sz w:val="27"/>
          <w:szCs w:val="27"/>
        </w:rPr>
        <w:t>ления, порядка</w:t>
      </w:r>
      <w:r w:rsidRPr="00D26C82">
        <w:rPr>
          <w:rFonts w:eastAsia="Times New Roman"/>
          <w:color w:val="000000"/>
          <w:spacing w:val="37"/>
          <w:sz w:val="27"/>
          <w:szCs w:val="27"/>
        </w:rPr>
        <w:t xml:space="preserve"> </w:t>
      </w:r>
      <w:r w:rsidRPr="00D26C82">
        <w:rPr>
          <w:rFonts w:eastAsia="Times New Roman"/>
          <w:color w:val="000000"/>
          <w:sz w:val="27"/>
          <w:szCs w:val="27"/>
        </w:rPr>
        <w:t>р</w:t>
      </w:r>
      <w:r w:rsidRPr="00D26C82">
        <w:rPr>
          <w:rFonts w:eastAsia="Times New Roman"/>
          <w:color w:val="000000"/>
          <w:spacing w:val="1"/>
          <w:sz w:val="27"/>
          <w:szCs w:val="27"/>
        </w:rPr>
        <w:t>а</w:t>
      </w:r>
      <w:r w:rsidRPr="00D26C82">
        <w:rPr>
          <w:rFonts w:eastAsia="Times New Roman"/>
          <w:color w:val="000000"/>
          <w:sz w:val="27"/>
          <w:szCs w:val="27"/>
        </w:rPr>
        <w:t>счетов</w:t>
      </w:r>
      <w:r w:rsidRPr="00D26C82">
        <w:rPr>
          <w:rFonts w:eastAsia="Times New Roman"/>
          <w:color w:val="000000"/>
          <w:spacing w:val="37"/>
          <w:sz w:val="27"/>
          <w:szCs w:val="27"/>
        </w:rPr>
        <w:t xml:space="preserve"> </w:t>
      </w:r>
      <w:r w:rsidRPr="00D26C82">
        <w:rPr>
          <w:rFonts w:eastAsia="Times New Roman"/>
          <w:color w:val="000000"/>
          <w:sz w:val="27"/>
          <w:szCs w:val="27"/>
        </w:rPr>
        <w:t>за</w:t>
      </w:r>
      <w:r w:rsidRPr="00D26C82">
        <w:rPr>
          <w:rFonts w:eastAsia="Times New Roman"/>
          <w:color w:val="000000"/>
          <w:spacing w:val="37"/>
          <w:sz w:val="27"/>
          <w:szCs w:val="27"/>
        </w:rPr>
        <w:t xml:space="preserve"> </w:t>
      </w:r>
      <w:r w:rsidRPr="00D26C82">
        <w:rPr>
          <w:rFonts w:eastAsia="Times New Roman"/>
          <w:color w:val="000000"/>
          <w:sz w:val="27"/>
          <w:szCs w:val="27"/>
        </w:rPr>
        <w:t>пре</w:t>
      </w:r>
      <w:r w:rsidRPr="00D26C82">
        <w:rPr>
          <w:rFonts w:eastAsia="Times New Roman"/>
          <w:color w:val="000000"/>
          <w:spacing w:val="1"/>
          <w:sz w:val="27"/>
          <w:szCs w:val="27"/>
        </w:rPr>
        <w:t>д</w:t>
      </w:r>
      <w:r w:rsidRPr="00D26C82">
        <w:rPr>
          <w:rFonts w:eastAsia="Times New Roman"/>
          <w:color w:val="000000"/>
          <w:sz w:val="27"/>
          <w:szCs w:val="27"/>
        </w:rPr>
        <w:t>оставленн</w:t>
      </w:r>
      <w:r w:rsidRPr="00D26C82">
        <w:rPr>
          <w:rFonts w:eastAsia="Times New Roman"/>
          <w:color w:val="000000"/>
          <w:spacing w:val="1"/>
          <w:sz w:val="27"/>
          <w:szCs w:val="27"/>
        </w:rPr>
        <w:t>ы</w:t>
      </w:r>
      <w:r w:rsidRPr="00D26C82">
        <w:rPr>
          <w:rFonts w:eastAsia="Times New Roman"/>
          <w:color w:val="000000"/>
          <w:sz w:val="27"/>
          <w:szCs w:val="27"/>
        </w:rPr>
        <w:t>е</w:t>
      </w:r>
      <w:r w:rsidRPr="00D26C82">
        <w:rPr>
          <w:rFonts w:eastAsia="Times New Roman"/>
          <w:color w:val="000000"/>
          <w:spacing w:val="37"/>
          <w:sz w:val="27"/>
          <w:szCs w:val="27"/>
        </w:rPr>
        <w:t xml:space="preserve"> </w:t>
      </w:r>
      <w:r w:rsidRPr="00D26C82">
        <w:rPr>
          <w:rFonts w:eastAsia="Times New Roman"/>
          <w:color w:val="000000"/>
          <w:sz w:val="27"/>
          <w:szCs w:val="27"/>
        </w:rPr>
        <w:t>жилищно-ком</w:t>
      </w:r>
      <w:r w:rsidRPr="00D26C82">
        <w:rPr>
          <w:rFonts w:eastAsia="Times New Roman"/>
          <w:color w:val="000000"/>
          <w:spacing w:val="1"/>
          <w:sz w:val="27"/>
          <w:szCs w:val="27"/>
        </w:rPr>
        <w:t>м</w:t>
      </w:r>
      <w:r w:rsidRPr="00D26C82">
        <w:rPr>
          <w:rFonts w:eastAsia="Times New Roman"/>
          <w:color w:val="000000"/>
          <w:sz w:val="27"/>
          <w:szCs w:val="27"/>
        </w:rPr>
        <w:t>унальные</w:t>
      </w:r>
      <w:r w:rsidRPr="00D26C82">
        <w:rPr>
          <w:rFonts w:eastAsia="Times New Roman"/>
          <w:color w:val="000000"/>
          <w:spacing w:val="37"/>
          <w:sz w:val="27"/>
          <w:szCs w:val="27"/>
        </w:rPr>
        <w:t xml:space="preserve"> </w:t>
      </w:r>
      <w:r w:rsidRPr="00D26C82">
        <w:rPr>
          <w:rFonts w:eastAsia="Times New Roman"/>
          <w:color w:val="000000"/>
          <w:sz w:val="27"/>
          <w:szCs w:val="27"/>
        </w:rPr>
        <w:t>услуги</w:t>
      </w:r>
      <w:r w:rsidRPr="00D26C82">
        <w:rPr>
          <w:rFonts w:eastAsia="Times New Roman"/>
          <w:color w:val="000000"/>
          <w:spacing w:val="37"/>
          <w:sz w:val="27"/>
          <w:szCs w:val="27"/>
        </w:rPr>
        <w:t xml:space="preserve"> </w:t>
      </w:r>
      <w:r w:rsidRPr="00D26C82">
        <w:rPr>
          <w:rFonts w:eastAsia="Times New Roman"/>
          <w:color w:val="000000"/>
          <w:sz w:val="27"/>
          <w:szCs w:val="27"/>
        </w:rPr>
        <w:t>инфор</w:t>
      </w:r>
      <w:r w:rsidRPr="00D26C82">
        <w:rPr>
          <w:rFonts w:eastAsia="Times New Roman"/>
          <w:color w:val="000000"/>
          <w:spacing w:val="1"/>
          <w:sz w:val="27"/>
          <w:szCs w:val="27"/>
        </w:rPr>
        <w:t>м</w:t>
      </w:r>
      <w:r w:rsidRPr="00D26C82">
        <w:rPr>
          <w:rFonts w:eastAsia="Times New Roman"/>
          <w:color w:val="000000"/>
          <w:sz w:val="27"/>
          <w:szCs w:val="27"/>
        </w:rPr>
        <w:t>ировать об этом Наним</w:t>
      </w:r>
      <w:r w:rsidRPr="00D26C82">
        <w:rPr>
          <w:rFonts w:eastAsia="Times New Roman"/>
          <w:color w:val="000000"/>
          <w:spacing w:val="1"/>
          <w:sz w:val="27"/>
          <w:szCs w:val="27"/>
        </w:rPr>
        <w:t>а</w:t>
      </w:r>
      <w:r w:rsidRPr="00D26C82">
        <w:rPr>
          <w:rFonts w:eastAsia="Times New Roman"/>
          <w:color w:val="000000"/>
          <w:sz w:val="27"/>
          <w:szCs w:val="27"/>
        </w:rPr>
        <w:t>теля;</w:t>
      </w:r>
    </w:p>
    <w:p w14:paraId="68F85404" w14:textId="77777777" w:rsidR="00D26C82" w:rsidRPr="00D26C82" w:rsidRDefault="00D26C82" w:rsidP="00D26C82">
      <w:pPr>
        <w:widowControl w:val="0"/>
        <w:spacing w:line="248" w:lineRule="auto"/>
        <w:ind w:right="-19"/>
        <w:jc w:val="both"/>
        <w:rPr>
          <w:rFonts w:eastAsia="Times New Roman"/>
          <w:color w:val="000000"/>
          <w:sz w:val="27"/>
          <w:szCs w:val="27"/>
        </w:rPr>
      </w:pPr>
      <w:r w:rsidRPr="00D26C82">
        <w:rPr>
          <w:rFonts w:eastAsia="Times New Roman"/>
          <w:color w:val="000000"/>
          <w:sz w:val="27"/>
          <w:szCs w:val="27"/>
        </w:rPr>
        <w:t>к)</w:t>
      </w:r>
      <w:r w:rsidRPr="00D26C82">
        <w:rPr>
          <w:rFonts w:eastAsia="Times New Roman"/>
          <w:color w:val="000000"/>
          <w:spacing w:val="23"/>
          <w:sz w:val="27"/>
          <w:szCs w:val="27"/>
        </w:rPr>
        <w:t xml:space="preserve"> </w:t>
      </w:r>
      <w:r w:rsidRPr="00D26C82">
        <w:rPr>
          <w:rFonts w:eastAsia="Times New Roman"/>
          <w:color w:val="000000"/>
          <w:sz w:val="27"/>
          <w:szCs w:val="27"/>
        </w:rPr>
        <w:t>производить</w:t>
      </w:r>
      <w:r w:rsidRPr="00D26C82">
        <w:rPr>
          <w:rFonts w:eastAsia="Times New Roman"/>
          <w:color w:val="000000"/>
          <w:spacing w:val="24"/>
          <w:sz w:val="27"/>
          <w:szCs w:val="27"/>
        </w:rPr>
        <w:t xml:space="preserve"> </w:t>
      </w:r>
      <w:r w:rsidRPr="00D26C82">
        <w:rPr>
          <w:rFonts w:eastAsia="Times New Roman"/>
          <w:color w:val="000000"/>
          <w:sz w:val="27"/>
          <w:szCs w:val="27"/>
        </w:rPr>
        <w:t>или</w:t>
      </w:r>
      <w:r w:rsidRPr="00D26C82">
        <w:rPr>
          <w:rFonts w:eastAsia="Times New Roman"/>
          <w:color w:val="000000"/>
          <w:spacing w:val="23"/>
          <w:sz w:val="27"/>
          <w:szCs w:val="27"/>
        </w:rPr>
        <w:t xml:space="preserve"> </w:t>
      </w:r>
      <w:r w:rsidRPr="00D26C82">
        <w:rPr>
          <w:rFonts w:eastAsia="Times New Roman"/>
          <w:color w:val="000000"/>
          <w:sz w:val="27"/>
          <w:szCs w:val="27"/>
        </w:rPr>
        <w:t>поручать</w:t>
      </w:r>
      <w:r w:rsidRPr="00D26C82">
        <w:rPr>
          <w:rFonts w:eastAsia="Times New Roman"/>
          <w:color w:val="000000"/>
          <w:spacing w:val="24"/>
          <w:sz w:val="27"/>
          <w:szCs w:val="27"/>
        </w:rPr>
        <w:t xml:space="preserve"> </w:t>
      </w:r>
      <w:r w:rsidRPr="00D26C82">
        <w:rPr>
          <w:rFonts w:eastAsia="Times New Roman"/>
          <w:color w:val="000000"/>
          <w:sz w:val="27"/>
          <w:szCs w:val="27"/>
        </w:rPr>
        <w:t>уполномоченно</w:t>
      </w:r>
      <w:r w:rsidRPr="00D26C82">
        <w:rPr>
          <w:rFonts w:eastAsia="Times New Roman"/>
          <w:color w:val="000000"/>
          <w:spacing w:val="1"/>
          <w:sz w:val="27"/>
          <w:szCs w:val="27"/>
        </w:rPr>
        <w:t>м</w:t>
      </w:r>
      <w:r w:rsidRPr="00D26C82">
        <w:rPr>
          <w:rFonts w:eastAsia="Times New Roman"/>
          <w:color w:val="000000"/>
          <w:sz w:val="27"/>
          <w:szCs w:val="27"/>
        </w:rPr>
        <w:t>у</w:t>
      </w:r>
      <w:r w:rsidRPr="00D26C82">
        <w:rPr>
          <w:rFonts w:eastAsia="Times New Roman"/>
          <w:color w:val="000000"/>
          <w:spacing w:val="23"/>
          <w:sz w:val="27"/>
          <w:szCs w:val="27"/>
        </w:rPr>
        <w:t xml:space="preserve"> </w:t>
      </w:r>
      <w:r w:rsidRPr="00D26C82">
        <w:rPr>
          <w:rFonts w:eastAsia="Times New Roman"/>
          <w:color w:val="000000"/>
          <w:sz w:val="27"/>
          <w:szCs w:val="27"/>
        </w:rPr>
        <w:t>лицу</w:t>
      </w:r>
      <w:r w:rsidRPr="00D26C82">
        <w:rPr>
          <w:rFonts w:eastAsia="Times New Roman"/>
          <w:color w:val="000000"/>
          <w:spacing w:val="23"/>
          <w:sz w:val="27"/>
          <w:szCs w:val="27"/>
        </w:rPr>
        <w:t xml:space="preserve"> </w:t>
      </w:r>
      <w:r w:rsidRPr="00D26C82">
        <w:rPr>
          <w:rFonts w:eastAsia="Times New Roman"/>
          <w:color w:val="000000"/>
          <w:sz w:val="27"/>
          <w:szCs w:val="27"/>
        </w:rPr>
        <w:t>прове</w:t>
      </w:r>
      <w:r w:rsidRPr="00D26C82">
        <w:rPr>
          <w:rFonts w:eastAsia="Times New Roman"/>
          <w:color w:val="000000"/>
          <w:spacing w:val="1"/>
          <w:sz w:val="27"/>
          <w:szCs w:val="27"/>
        </w:rPr>
        <w:t>д</w:t>
      </w:r>
      <w:r w:rsidRPr="00D26C82">
        <w:rPr>
          <w:rFonts w:eastAsia="Times New Roman"/>
          <w:color w:val="000000"/>
          <w:sz w:val="27"/>
          <w:szCs w:val="27"/>
        </w:rPr>
        <w:t>ение</w:t>
      </w:r>
      <w:r w:rsidRPr="00D26C82">
        <w:rPr>
          <w:rFonts w:eastAsia="Times New Roman"/>
          <w:color w:val="000000"/>
          <w:spacing w:val="23"/>
          <w:sz w:val="27"/>
          <w:szCs w:val="27"/>
        </w:rPr>
        <w:t xml:space="preserve"> </w:t>
      </w:r>
      <w:r w:rsidRPr="00D26C82">
        <w:rPr>
          <w:rFonts w:eastAsia="Times New Roman"/>
          <w:color w:val="000000"/>
          <w:sz w:val="27"/>
          <w:szCs w:val="27"/>
        </w:rPr>
        <w:t>пер</w:t>
      </w:r>
      <w:r w:rsidRPr="00D26C82">
        <w:rPr>
          <w:rFonts w:eastAsia="Times New Roman"/>
          <w:color w:val="000000"/>
          <w:spacing w:val="1"/>
          <w:sz w:val="27"/>
          <w:szCs w:val="27"/>
        </w:rPr>
        <w:t>е</w:t>
      </w:r>
      <w:r w:rsidRPr="00D26C82">
        <w:rPr>
          <w:rFonts w:eastAsia="Times New Roman"/>
          <w:color w:val="000000"/>
          <w:sz w:val="27"/>
          <w:szCs w:val="27"/>
        </w:rPr>
        <w:t>расч</w:t>
      </w:r>
      <w:r w:rsidRPr="00D26C82">
        <w:rPr>
          <w:rFonts w:eastAsia="Times New Roman"/>
          <w:color w:val="000000"/>
          <w:spacing w:val="1"/>
          <w:sz w:val="27"/>
          <w:szCs w:val="27"/>
        </w:rPr>
        <w:t>е</w:t>
      </w:r>
      <w:r w:rsidRPr="00D26C82">
        <w:rPr>
          <w:rFonts w:eastAsia="Times New Roman"/>
          <w:color w:val="000000"/>
          <w:sz w:val="27"/>
          <w:szCs w:val="27"/>
        </w:rPr>
        <w:t>та</w:t>
      </w:r>
      <w:r w:rsidRPr="00D26C82">
        <w:rPr>
          <w:rFonts w:eastAsia="Times New Roman"/>
          <w:color w:val="000000"/>
          <w:spacing w:val="23"/>
          <w:sz w:val="27"/>
          <w:szCs w:val="27"/>
        </w:rPr>
        <w:t xml:space="preserve"> </w:t>
      </w:r>
      <w:r w:rsidRPr="00D26C82">
        <w:rPr>
          <w:rFonts w:eastAsia="Times New Roman"/>
          <w:color w:val="000000"/>
          <w:sz w:val="27"/>
          <w:szCs w:val="27"/>
        </w:rPr>
        <w:t>платы</w:t>
      </w:r>
      <w:r w:rsidRPr="00D26C82">
        <w:rPr>
          <w:rFonts w:eastAsia="Times New Roman"/>
          <w:color w:val="000000"/>
          <w:spacing w:val="24"/>
          <w:sz w:val="27"/>
          <w:szCs w:val="27"/>
        </w:rPr>
        <w:t xml:space="preserve"> </w:t>
      </w:r>
      <w:r w:rsidRPr="00D26C82">
        <w:rPr>
          <w:rFonts w:eastAsia="Times New Roman"/>
          <w:color w:val="000000"/>
          <w:sz w:val="27"/>
          <w:szCs w:val="27"/>
        </w:rPr>
        <w:t>за жилое</w:t>
      </w:r>
      <w:r w:rsidRPr="00D26C82">
        <w:rPr>
          <w:rFonts w:eastAsia="Times New Roman"/>
          <w:color w:val="000000"/>
          <w:spacing w:val="12"/>
          <w:sz w:val="27"/>
          <w:szCs w:val="27"/>
        </w:rPr>
        <w:t xml:space="preserve"> </w:t>
      </w:r>
      <w:r w:rsidRPr="00D26C82">
        <w:rPr>
          <w:rFonts w:eastAsia="Times New Roman"/>
          <w:color w:val="000000"/>
          <w:sz w:val="27"/>
          <w:szCs w:val="27"/>
        </w:rPr>
        <w:t>помещение</w:t>
      </w:r>
      <w:r w:rsidRPr="00D26C82">
        <w:rPr>
          <w:rFonts w:eastAsia="Times New Roman"/>
          <w:color w:val="000000"/>
          <w:spacing w:val="12"/>
          <w:sz w:val="27"/>
          <w:szCs w:val="27"/>
        </w:rPr>
        <w:t xml:space="preserve"> </w:t>
      </w:r>
      <w:r w:rsidRPr="00D26C82">
        <w:rPr>
          <w:rFonts w:eastAsia="Times New Roman"/>
          <w:color w:val="000000"/>
          <w:sz w:val="27"/>
          <w:szCs w:val="27"/>
        </w:rPr>
        <w:t>и</w:t>
      </w:r>
      <w:r w:rsidRPr="00D26C82">
        <w:rPr>
          <w:rFonts w:eastAsia="Times New Roman"/>
          <w:color w:val="000000"/>
          <w:spacing w:val="12"/>
          <w:sz w:val="27"/>
          <w:szCs w:val="27"/>
        </w:rPr>
        <w:t xml:space="preserve"> </w:t>
      </w:r>
      <w:r w:rsidRPr="00D26C82">
        <w:rPr>
          <w:rFonts w:eastAsia="Times New Roman"/>
          <w:color w:val="000000"/>
          <w:sz w:val="27"/>
          <w:szCs w:val="27"/>
        </w:rPr>
        <w:t>ко</w:t>
      </w:r>
      <w:r w:rsidRPr="00D26C82">
        <w:rPr>
          <w:rFonts w:eastAsia="Times New Roman"/>
          <w:color w:val="000000"/>
          <w:spacing w:val="1"/>
          <w:sz w:val="27"/>
          <w:szCs w:val="27"/>
        </w:rPr>
        <w:t>м</w:t>
      </w:r>
      <w:r w:rsidRPr="00D26C82">
        <w:rPr>
          <w:rFonts w:eastAsia="Times New Roman"/>
          <w:color w:val="000000"/>
          <w:sz w:val="27"/>
          <w:szCs w:val="27"/>
        </w:rPr>
        <w:t>мунальные</w:t>
      </w:r>
      <w:r w:rsidRPr="00D26C82">
        <w:rPr>
          <w:rFonts w:eastAsia="Times New Roman"/>
          <w:color w:val="000000"/>
          <w:spacing w:val="12"/>
          <w:sz w:val="27"/>
          <w:szCs w:val="27"/>
        </w:rPr>
        <w:t xml:space="preserve"> </w:t>
      </w:r>
      <w:r w:rsidRPr="00D26C82">
        <w:rPr>
          <w:rFonts w:eastAsia="Times New Roman"/>
          <w:color w:val="000000"/>
          <w:sz w:val="27"/>
          <w:szCs w:val="27"/>
        </w:rPr>
        <w:t>услуги</w:t>
      </w:r>
      <w:r w:rsidRPr="00D26C82">
        <w:rPr>
          <w:rFonts w:eastAsia="Times New Roman"/>
          <w:color w:val="000000"/>
          <w:spacing w:val="12"/>
          <w:sz w:val="27"/>
          <w:szCs w:val="27"/>
        </w:rPr>
        <w:t xml:space="preserve"> </w:t>
      </w:r>
      <w:r w:rsidRPr="00D26C82">
        <w:rPr>
          <w:rFonts w:eastAsia="Times New Roman"/>
          <w:color w:val="000000"/>
          <w:sz w:val="27"/>
          <w:szCs w:val="27"/>
        </w:rPr>
        <w:t>в</w:t>
      </w:r>
      <w:r w:rsidRPr="00D26C82">
        <w:rPr>
          <w:rFonts w:eastAsia="Times New Roman"/>
          <w:color w:val="000000"/>
          <w:spacing w:val="12"/>
          <w:sz w:val="27"/>
          <w:szCs w:val="27"/>
        </w:rPr>
        <w:t xml:space="preserve"> </w:t>
      </w:r>
      <w:r w:rsidRPr="00D26C82">
        <w:rPr>
          <w:rFonts w:eastAsia="Times New Roman"/>
          <w:color w:val="000000"/>
          <w:sz w:val="27"/>
          <w:szCs w:val="27"/>
        </w:rPr>
        <w:t>слу</w:t>
      </w:r>
      <w:r w:rsidRPr="00D26C82">
        <w:rPr>
          <w:rFonts w:eastAsia="Times New Roman"/>
          <w:color w:val="000000"/>
          <w:spacing w:val="1"/>
          <w:sz w:val="27"/>
          <w:szCs w:val="27"/>
        </w:rPr>
        <w:t>ч</w:t>
      </w:r>
      <w:r w:rsidRPr="00D26C82">
        <w:rPr>
          <w:rFonts w:eastAsia="Times New Roman"/>
          <w:color w:val="000000"/>
          <w:sz w:val="27"/>
          <w:szCs w:val="27"/>
        </w:rPr>
        <w:t>ае</w:t>
      </w:r>
      <w:r w:rsidRPr="00D26C82">
        <w:rPr>
          <w:rFonts w:eastAsia="Times New Roman"/>
          <w:color w:val="000000"/>
          <w:spacing w:val="12"/>
          <w:sz w:val="27"/>
          <w:szCs w:val="27"/>
        </w:rPr>
        <w:t xml:space="preserve"> </w:t>
      </w:r>
      <w:r w:rsidRPr="00D26C82">
        <w:rPr>
          <w:rFonts w:eastAsia="Times New Roman"/>
          <w:color w:val="000000"/>
          <w:sz w:val="27"/>
          <w:szCs w:val="27"/>
        </w:rPr>
        <w:t>оказания</w:t>
      </w:r>
      <w:r w:rsidRPr="00D26C82">
        <w:rPr>
          <w:rFonts w:eastAsia="Times New Roman"/>
          <w:color w:val="000000"/>
          <w:spacing w:val="12"/>
          <w:sz w:val="27"/>
          <w:szCs w:val="27"/>
        </w:rPr>
        <w:t xml:space="preserve"> </w:t>
      </w:r>
      <w:r w:rsidRPr="00D26C82">
        <w:rPr>
          <w:rFonts w:eastAsia="Times New Roman"/>
          <w:color w:val="000000"/>
          <w:sz w:val="27"/>
          <w:szCs w:val="27"/>
        </w:rPr>
        <w:t>у</w:t>
      </w:r>
      <w:r w:rsidRPr="00D26C82">
        <w:rPr>
          <w:rFonts w:eastAsia="Times New Roman"/>
          <w:color w:val="000000"/>
          <w:spacing w:val="1"/>
          <w:sz w:val="27"/>
          <w:szCs w:val="27"/>
        </w:rPr>
        <w:t>с</w:t>
      </w:r>
      <w:r w:rsidRPr="00D26C82">
        <w:rPr>
          <w:rFonts w:eastAsia="Times New Roman"/>
          <w:color w:val="000000"/>
          <w:sz w:val="27"/>
          <w:szCs w:val="27"/>
        </w:rPr>
        <w:t>луг</w:t>
      </w:r>
      <w:r w:rsidRPr="00D26C82">
        <w:rPr>
          <w:rFonts w:eastAsia="Times New Roman"/>
          <w:color w:val="000000"/>
          <w:spacing w:val="11"/>
          <w:sz w:val="27"/>
          <w:szCs w:val="27"/>
        </w:rPr>
        <w:t xml:space="preserve"> </w:t>
      </w:r>
      <w:r w:rsidRPr="00D26C82">
        <w:rPr>
          <w:rFonts w:eastAsia="Times New Roman"/>
          <w:color w:val="000000"/>
          <w:sz w:val="27"/>
          <w:szCs w:val="27"/>
        </w:rPr>
        <w:t>и</w:t>
      </w:r>
      <w:r w:rsidRPr="00D26C82">
        <w:rPr>
          <w:rFonts w:eastAsia="Times New Roman"/>
          <w:color w:val="000000"/>
          <w:spacing w:val="12"/>
          <w:sz w:val="27"/>
          <w:szCs w:val="27"/>
        </w:rPr>
        <w:t xml:space="preserve"> </w:t>
      </w:r>
      <w:r w:rsidRPr="00D26C82">
        <w:rPr>
          <w:rFonts w:eastAsia="Times New Roman"/>
          <w:color w:val="000000"/>
          <w:sz w:val="27"/>
          <w:szCs w:val="27"/>
        </w:rPr>
        <w:t>выполн</w:t>
      </w:r>
      <w:r w:rsidRPr="00D26C82">
        <w:rPr>
          <w:rFonts w:eastAsia="Times New Roman"/>
          <w:color w:val="000000"/>
          <w:spacing w:val="1"/>
          <w:sz w:val="27"/>
          <w:szCs w:val="27"/>
        </w:rPr>
        <w:t>е</w:t>
      </w:r>
      <w:r w:rsidRPr="00D26C82">
        <w:rPr>
          <w:rFonts w:eastAsia="Times New Roman"/>
          <w:color w:val="000000"/>
          <w:sz w:val="27"/>
          <w:szCs w:val="27"/>
        </w:rPr>
        <w:t>ния</w:t>
      </w:r>
      <w:r w:rsidRPr="00D26C82">
        <w:rPr>
          <w:rFonts w:eastAsia="Times New Roman"/>
          <w:color w:val="000000"/>
          <w:spacing w:val="12"/>
          <w:sz w:val="27"/>
          <w:szCs w:val="27"/>
        </w:rPr>
        <w:t xml:space="preserve"> </w:t>
      </w:r>
      <w:r w:rsidRPr="00D26C82">
        <w:rPr>
          <w:rFonts w:eastAsia="Times New Roman"/>
          <w:color w:val="000000"/>
          <w:sz w:val="27"/>
          <w:szCs w:val="27"/>
        </w:rPr>
        <w:t>работ ненадле</w:t>
      </w:r>
      <w:r w:rsidRPr="00D26C82">
        <w:rPr>
          <w:rFonts w:eastAsia="Times New Roman"/>
          <w:color w:val="000000"/>
          <w:spacing w:val="1"/>
          <w:sz w:val="27"/>
          <w:szCs w:val="27"/>
        </w:rPr>
        <w:t>ж</w:t>
      </w:r>
      <w:r w:rsidRPr="00D26C82">
        <w:rPr>
          <w:rFonts w:eastAsia="Times New Roman"/>
          <w:color w:val="000000"/>
          <w:sz w:val="27"/>
          <w:szCs w:val="27"/>
        </w:rPr>
        <w:t>ащего</w:t>
      </w:r>
      <w:r w:rsidRPr="00D26C82">
        <w:rPr>
          <w:rFonts w:eastAsia="Times New Roman"/>
          <w:color w:val="000000"/>
          <w:spacing w:val="142"/>
          <w:sz w:val="27"/>
          <w:szCs w:val="27"/>
        </w:rPr>
        <w:t xml:space="preserve"> </w:t>
      </w:r>
      <w:r w:rsidRPr="00D26C82">
        <w:rPr>
          <w:rFonts w:eastAsia="Times New Roman"/>
          <w:color w:val="000000"/>
          <w:sz w:val="27"/>
          <w:szCs w:val="27"/>
        </w:rPr>
        <w:t>к</w:t>
      </w:r>
      <w:r w:rsidRPr="00D26C82">
        <w:rPr>
          <w:rFonts w:eastAsia="Times New Roman"/>
          <w:color w:val="000000"/>
          <w:spacing w:val="1"/>
          <w:sz w:val="27"/>
          <w:szCs w:val="27"/>
        </w:rPr>
        <w:t>а</w:t>
      </w:r>
      <w:r w:rsidRPr="00D26C82">
        <w:rPr>
          <w:rFonts w:eastAsia="Times New Roman"/>
          <w:color w:val="000000"/>
          <w:sz w:val="27"/>
          <w:szCs w:val="27"/>
        </w:rPr>
        <w:t>чества</w:t>
      </w:r>
      <w:r w:rsidRPr="00D26C82">
        <w:rPr>
          <w:rFonts w:eastAsia="Times New Roman"/>
          <w:color w:val="000000"/>
          <w:spacing w:val="143"/>
          <w:sz w:val="27"/>
          <w:szCs w:val="27"/>
        </w:rPr>
        <w:t xml:space="preserve"> </w:t>
      </w:r>
      <w:r w:rsidRPr="00D26C82">
        <w:rPr>
          <w:rFonts w:eastAsia="Times New Roman"/>
          <w:color w:val="000000"/>
          <w:sz w:val="27"/>
          <w:szCs w:val="27"/>
        </w:rPr>
        <w:t>и</w:t>
      </w:r>
      <w:r w:rsidRPr="00D26C82">
        <w:rPr>
          <w:rFonts w:eastAsia="Times New Roman"/>
          <w:color w:val="000000"/>
          <w:spacing w:val="142"/>
          <w:sz w:val="27"/>
          <w:szCs w:val="27"/>
        </w:rPr>
        <w:t xml:space="preserve"> </w:t>
      </w:r>
      <w:r w:rsidRPr="00D26C82">
        <w:rPr>
          <w:rFonts w:eastAsia="Times New Roman"/>
          <w:color w:val="000000"/>
          <w:sz w:val="27"/>
          <w:szCs w:val="27"/>
        </w:rPr>
        <w:t>(или)</w:t>
      </w:r>
      <w:r w:rsidRPr="00D26C82">
        <w:rPr>
          <w:rFonts w:eastAsia="Times New Roman"/>
          <w:color w:val="000000"/>
          <w:spacing w:val="142"/>
          <w:sz w:val="27"/>
          <w:szCs w:val="27"/>
        </w:rPr>
        <w:t xml:space="preserve"> </w:t>
      </w:r>
      <w:r w:rsidRPr="00D26C82">
        <w:rPr>
          <w:rFonts w:eastAsia="Times New Roman"/>
          <w:color w:val="000000"/>
          <w:sz w:val="27"/>
          <w:szCs w:val="27"/>
        </w:rPr>
        <w:t>с</w:t>
      </w:r>
      <w:r w:rsidRPr="00D26C82">
        <w:rPr>
          <w:rFonts w:eastAsia="Times New Roman"/>
          <w:color w:val="000000"/>
          <w:spacing w:val="142"/>
          <w:sz w:val="27"/>
          <w:szCs w:val="27"/>
        </w:rPr>
        <w:t xml:space="preserve"> </w:t>
      </w:r>
      <w:r w:rsidRPr="00D26C82">
        <w:rPr>
          <w:rFonts w:eastAsia="Times New Roman"/>
          <w:color w:val="000000"/>
          <w:sz w:val="27"/>
          <w:szCs w:val="27"/>
        </w:rPr>
        <w:t>перер</w:t>
      </w:r>
      <w:r w:rsidRPr="00D26C82">
        <w:rPr>
          <w:rFonts w:eastAsia="Times New Roman"/>
          <w:color w:val="000000"/>
          <w:spacing w:val="1"/>
          <w:sz w:val="27"/>
          <w:szCs w:val="27"/>
        </w:rPr>
        <w:t>ы</w:t>
      </w:r>
      <w:r w:rsidRPr="00D26C82">
        <w:rPr>
          <w:rFonts w:eastAsia="Times New Roman"/>
          <w:color w:val="000000"/>
          <w:sz w:val="27"/>
          <w:szCs w:val="27"/>
        </w:rPr>
        <w:t>вами,</w:t>
      </w:r>
      <w:r w:rsidRPr="00D26C82">
        <w:rPr>
          <w:rFonts w:eastAsia="Times New Roman"/>
          <w:color w:val="000000"/>
          <w:spacing w:val="142"/>
          <w:sz w:val="27"/>
          <w:szCs w:val="27"/>
        </w:rPr>
        <w:t xml:space="preserve"> </w:t>
      </w:r>
      <w:r w:rsidRPr="00D26C82">
        <w:rPr>
          <w:rFonts w:eastAsia="Times New Roman"/>
          <w:color w:val="000000"/>
          <w:sz w:val="27"/>
          <w:szCs w:val="27"/>
        </w:rPr>
        <w:t>прев</w:t>
      </w:r>
      <w:r w:rsidRPr="00D26C82">
        <w:rPr>
          <w:rFonts w:eastAsia="Times New Roman"/>
          <w:color w:val="000000"/>
          <w:spacing w:val="1"/>
          <w:sz w:val="27"/>
          <w:szCs w:val="27"/>
        </w:rPr>
        <w:t>ы</w:t>
      </w:r>
      <w:r w:rsidRPr="00D26C82">
        <w:rPr>
          <w:rFonts w:eastAsia="Times New Roman"/>
          <w:color w:val="000000"/>
          <w:sz w:val="27"/>
          <w:szCs w:val="27"/>
        </w:rPr>
        <w:t>шающими</w:t>
      </w:r>
      <w:r w:rsidRPr="00D26C82">
        <w:rPr>
          <w:rFonts w:eastAsia="Times New Roman"/>
          <w:color w:val="000000"/>
          <w:spacing w:val="142"/>
          <w:sz w:val="27"/>
          <w:szCs w:val="27"/>
        </w:rPr>
        <w:t xml:space="preserve"> </w:t>
      </w:r>
      <w:r w:rsidRPr="00D26C82">
        <w:rPr>
          <w:rFonts w:eastAsia="Times New Roman"/>
          <w:color w:val="000000"/>
          <w:sz w:val="27"/>
          <w:szCs w:val="27"/>
        </w:rPr>
        <w:t>уст</w:t>
      </w:r>
      <w:r w:rsidRPr="00D26C82">
        <w:rPr>
          <w:rFonts w:eastAsia="Times New Roman"/>
          <w:color w:val="000000"/>
          <w:spacing w:val="1"/>
          <w:sz w:val="27"/>
          <w:szCs w:val="27"/>
        </w:rPr>
        <w:t>а</w:t>
      </w:r>
      <w:r w:rsidRPr="00D26C82">
        <w:rPr>
          <w:rFonts w:eastAsia="Times New Roman"/>
          <w:color w:val="000000"/>
          <w:sz w:val="27"/>
          <w:szCs w:val="27"/>
        </w:rPr>
        <w:t>новленную продолжительность;</w:t>
      </w:r>
    </w:p>
    <w:p w14:paraId="19BC1065" w14:textId="77777777" w:rsidR="00D26C82" w:rsidRPr="00D26C82" w:rsidRDefault="00D26C82" w:rsidP="00D26C82">
      <w:pPr>
        <w:widowControl w:val="0"/>
        <w:spacing w:line="248" w:lineRule="auto"/>
        <w:ind w:right="-66"/>
        <w:rPr>
          <w:rFonts w:eastAsia="Times New Roman"/>
          <w:color w:val="000000"/>
          <w:sz w:val="27"/>
          <w:szCs w:val="27"/>
        </w:rPr>
        <w:sectPr w:rsidR="00D26C82" w:rsidRPr="00D26C82" w:rsidSect="00D26C82">
          <w:pgSz w:w="11905" w:h="16838"/>
          <w:pgMar w:top="1" w:right="474" w:bottom="0" w:left="1153" w:header="0" w:footer="0" w:gutter="0"/>
          <w:cols w:space="708"/>
        </w:sectPr>
      </w:pPr>
      <w:r w:rsidRPr="00D26C82">
        <w:rPr>
          <w:rFonts w:eastAsia="Times New Roman"/>
          <w:color w:val="000000"/>
          <w:sz w:val="27"/>
          <w:szCs w:val="27"/>
        </w:rPr>
        <w:t>л)</w:t>
      </w:r>
      <w:r w:rsidRPr="00D26C82">
        <w:rPr>
          <w:rFonts w:eastAsia="Times New Roman"/>
          <w:color w:val="000000"/>
          <w:spacing w:val="76"/>
          <w:sz w:val="27"/>
          <w:szCs w:val="27"/>
        </w:rPr>
        <w:t xml:space="preserve"> </w:t>
      </w:r>
      <w:r w:rsidRPr="00D26C82">
        <w:rPr>
          <w:rFonts w:eastAsia="Times New Roman"/>
          <w:color w:val="000000"/>
          <w:sz w:val="27"/>
          <w:szCs w:val="27"/>
        </w:rPr>
        <w:t>прин</w:t>
      </w:r>
      <w:r w:rsidRPr="00D26C82">
        <w:rPr>
          <w:rFonts w:eastAsia="Times New Roman"/>
          <w:color w:val="000000"/>
          <w:spacing w:val="1"/>
          <w:sz w:val="27"/>
          <w:szCs w:val="27"/>
        </w:rPr>
        <w:t>я</w:t>
      </w:r>
      <w:r w:rsidRPr="00D26C82">
        <w:rPr>
          <w:rFonts w:eastAsia="Times New Roman"/>
          <w:color w:val="000000"/>
          <w:sz w:val="27"/>
          <w:szCs w:val="27"/>
        </w:rPr>
        <w:t>ть</w:t>
      </w:r>
      <w:r w:rsidRPr="00D26C82">
        <w:rPr>
          <w:rFonts w:eastAsia="Times New Roman"/>
          <w:color w:val="000000"/>
          <w:spacing w:val="76"/>
          <w:sz w:val="27"/>
          <w:szCs w:val="27"/>
        </w:rPr>
        <w:t xml:space="preserve"> </w:t>
      </w:r>
      <w:r w:rsidRPr="00D26C82">
        <w:rPr>
          <w:rFonts w:eastAsia="Times New Roman"/>
          <w:color w:val="000000"/>
          <w:sz w:val="27"/>
          <w:szCs w:val="27"/>
        </w:rPr>
        <w:t>в</w:t>
      </w:r>
      <w:r w:rsidRPr="00D26C82">
        <w:rPr>
          <w:rFonts w:eastAsia="Times New Roman"/>
          <w:color w:val="000000"/>
          <w:spacing w:val="77"/>
          <w:sz w:val="27"/>
          <w:szCs w:val="27"/>
        </w:rPr>
        <w:t xml:space="preserve"> </w:t>
      </w:r>
      <w:r w:rsidRPr="00D26C82">
        <w:rPr>
          <w:rFonts w:eastAsia="Times New Roman"/>
          <w:color w:val="000000"/>
          <w:sz w:val="27"/>
          <w:szCs w:val="27"/>
        </w:rPr>
        <w:t>у</w:t>
      </w:r>
      <w:r w:rsidRPr="00D26C82">
        <w:rPr>
          <w:rFonts w:eastAsia="Times New Roman"/>
          <w:color w:val="000000"/>
          <w:spacing w:val="1"/>
          <w:sz w:val="27"/>
          <w:szCs w:val="27"/>
        </w:rPr>
        <w:t>с</w:t>
      </w:r>
      <w:r w:rsidRPr="00D26C82">
        <w:rPr>
          <w:rFonts w:eastAsia="Times New Roman"/>
          <w:color w:val="000000"/>
          <w:sz w:val="27"/>
          <w:szCs w:val="27"/>
        </w:rPr>
        <w:t>тановленные</w:t>
      </w:r>
      <w:r w:rsidRPr="00D26C82">
        <w:rPr>
          <w:rFonts w:eastAsia="Times New Roman"/>
          <w:color w:val="000000"/>
          <w:spacing w:val="77"/>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роки</w:t>
      </w:r>
      <w:r w:rsidRPr="00D26C82">
        <w:rPr>
          <w:rFonts w:eastAsia="Times New Roman"/>
          <w:color w:val="000000"/>
          <w:spacing w:val="77"/>
          <w:sz w:val="27"/>
          <w:szCs w:val="27"/>
        </w:rPr>
        <w:t xml:space="preserve"> </w:t>
      </w:r>
      <w:r w:rsidRPr="00D26C82">
        <w:rPr>
          <w:rFonts w:eastAsia="Times New Roman"/>
          <w:color w:val="000000"/>
          <w:sz w:val="27"/>
          <w:szCs w:val="27"/>
        </w:rPr>
        <w:t>жилое</w:t>
      </w:r>
      <w:r w:rsidRPr="00D26C82">
        <w:rPr>
          <w:rFonts w:eastAsia="Times New Roman"/>
          <w:color w:val="000000"/>
          <w:spacing w:val="77"/>
          <w:sz w:val="27"/>
          <w:szCs w:val="27"/>
        </w:rPr>
        <w:t xml:space="preserve"> </w:t>
      </w:r>
      <w:r w:rsidRPr="00D26C82">
        <w:rPr>
          <w:rFonts w:eastAsia="Times New Roman"/>
          <w:color w:val="000000"/>
          <w:sz w:val="27"/>
          <w:szCs w:val="27"/>
        </w:rPr>
        <w:t>помещ</w:t>
      </w:r>
      <w:r w:rsidRPr="00D26C82">
        <w:rPr>
          <w:rFonts w:eastAsia="Times New Roman"/>
          <w:color w:val="000000"/>
          <w:spacing w:val="1"/>
          <w:sz w:val="27"/>
          <w:szCs w:val="27"/>
        </w:rPr>
        <w:t>е</w:t>
      </w:r>
      <w:r w:rsidRPr="00D26C82">
        <w:rPr>
          <w:rFonts w:eastAsia="Times New Roman"/>
          <w:color w:val="000000"/>
          <w:sz w:val="27"/>
          <w:szCs w:val="27"/>
        </w:rPr>
        <w:t>ние</w:t>
      </w:r>
      <w:r w:rsidRPr="00D26C82">
        <w:rPr>
          <w:rFonts w:eastAsia="Times New Roman"/>
          <w:color w:val="000000"/>
          <w:spacing w:val="77"/>
          <w:sz w:val="27"/>
          <w:szCs w:val="27"/>
        </w:rPr>
        <w:t xml:space="preserve"> </w:t>
      </w:r>
      <w:r w:rsidRPr="00D26C82">
        <w:rPr>
          <w:rFonts w:eastAsia="Times New Roman"/>
          <w:color w:val="000000"/>
          <w:sz w:val="27"/>
          <w:szCs w:val="27"/>
        </w:rPr>
        <w:t>у</w:t>
      </w:r>
      <w:r w:rsidRPr="00D26C82">
        <w:rPr>
          <w:rFonts w:eastAsia="Times New Roman"/>
          <w:color w:val="000000"/>
          <w:spacing w:val="77"/>
          <w:sz w:val="27"/>
          <w:szCs w:val="27"/>
        </w:rPr>
        <w:t xml:space="preserve"> </w:t>
      </w:r>
      <w:r w:rsidRPr="00D26C82">
        <w:rPr>
          <w:rFonts w:eastAsia="Times New Roman"/>
          <w:color w:val="000000"/>
          <w:sz w:val="27"/>
          <w:szCs w:val="27"/>
        </w:rPr>
        <w:t>Нанимателя</w:t>
      </w:r>
      <w:r w:rsidRPr="00D26C82">
        <w:rPr>
          <w:rFonts w:eastAsia="Times New Roman"/>
          <w:color w:val="000000"/>
          <w:spacing w:val="78"/>
          <w:sz w:val="27"/>
          <w:szCs w:val="27"/>
        </w:rPr>
        <w:t xml:space="preserve"> </w:t>
      </w:r>
      <w:r w:rsidRPr="00D26C82">
        <w:rPr>
          <w:rFonts w:eastAsia="Times New Roman"/>
          <w:color w:val="000000"/>
          <w:sz w:val="27"/>
          <w:szCs w:val="27"/>
        </w:rPr>
        <w:t>по</w:t>
      </w:r>
      <w:r w:rsidRPr="00D26C82">
        <w:rPr>
          <w:rFonts w:eastAsia="Times New Roman"/>
          <w:color w:val="000000"/>
          <w:spacing w:val="76"/>
          <w:sz w:val="27"/>
          <w:szCs w:val="27"/>
        </w:rPr>
        <w:t xml:space="preserve"> </w:t>
      </w:r>
      <w:r w:rsidRPr="00D26C82">
        <w:rPr>
          <w:rFonts w:eastAsia="Times New Roman"/>
          <w:color w:val="000000"/>
          <w:spacing w:val="1"/>
          <w:sz w:val="27"/>
          <w:szCs w:val="27"/>
        </w:rPr>
        <w:t>а</w:t>
      </w:r>
      <w:r w:rsidRPr="00D26C82">
        <w:rPr>
          <w:rFonts w:eastAsia="Times New Roman"/>
          <w:color w:val="000000"/>
          <w:sz w:val="27"/>
          <w:szCs w:val="27"/>
        </w:rPr>
        <w:t>кту</w:t>
      </w:r>
      <w:r w:rsidRPr="00D26C82">
        <w:rPr>
          <w:rFonts w:eastAsia="Times New Roman"/>
          <w:color w:val="000000"/>
          <w:spacing w:val="77"/>
          <w:sz w:val="27"/>
          <w:szCs w:val="27"/>
        </w:rPr>
        <w:t xml:space="preserve"> </w:t>
      </w:r>
      <w:r w:rsidRPr="00D26C82">
        <w:rPr>
          <w:rFonts w:eastAsia="Times New Roman"/>
          <w:color w:val="000000"/>
          <w:sz w:val="27"/>
          <w:szCs w:val="27"/>
        </w:rPr>
        <w:t>сда</w:t>
      </w:r>
      <w:r w:rsidRPr="00D26C82">
        <w:rPr>
          <w:rFonts w:eastAsia="Times New Roman"/>
          <w:color w:val="000000"/>
          <w:spacing w:val="1"/>
          <w:sz w:val="27"/>
          <w:szCs w:val="27"/>
        </w:rPr>
        <w:t>ч</w:t>
      </w:r>
      <w:r w:rsidRPr="00D26C82">
        <w:rPr>
          <w:rFonts w:eastAsia="Times New Roman"/>
          <w:color w:val="000000"/>
          <w:sz w:val="27"/>
          <w:szCs w:val="27"/>
        </w:rPr>
        <w:t>и жилого помещения</w:t>
      </w:r>
      <w:r w:rsidRPr="00D26C82">
        <w:rPr>
          <w:rFonts w:eastAsia="Times New Roman"/>
          <w:color w:val="000000"/>
          <w:spacing w:val="1"/>
          <w:sz w:val="27"/>
          <w:szCs w:val="27"/>
        </w:rPr>
        <w:t xml:space="preserve"> </w:t>
      </w:r>
      <w:r w:rsidRPr="00D26C82">
        <w:rPr>
          <w:rFonts w:eastAsia="Times New Roman"/>
          <w:color w:val="000000"/>
          <w:sz w:val="27"/>
          <w:szCs w:val="27"/>
        </w:rPr>
        <w:t>после ра</w:t>
      </w:r>
      <w:r w:rsidRPr="00D26C82">
        <w:rPr>
          <w:rFonts w:eastAsia="Times New Roman"/>
          <w:color w:val="000000"/>
          <w:spacing w:val="1"/>
          <w:sz w:val="27"/>
          <w:szCs w:val="27"/>
        </w:rPr>
        <w:t>с</w:t>
      </w:r>
      <w:r w:rsidRPr="00D26C82">
        <w:rPr>
          <w:rFonts w:eastAsia="Times New Roman"/>
          <w:color w:val="000000"/>
          <w:sz w:val="27"/>
          <w:szCs w:val="27"/>
        </w:rPr>
        <w:t>торжения н</w:t>
      </w:r>
      <w:r w:rsidRPr="00D26C82">
        <w:rPr>
          <w:rFonts w:eastAsia="Times New Roman"/>
          <w:color w:val="000000"/>
          <w:spacing w:val="1"/>
          <w:sz w:val="27"/>
          <w:szCs w:val="27"/>
        </w:rPr>
        <w:t>а</w:t>
      </w:r>
      <w:r w:rsidRPr="00D26C82">
        <w:rPr>
          <w:rFonts w:eastAsia="Times New Roman"/>
          <w:color w:val="000000"/>
          <w:sz w:val="27"/>
          <w:szCs w:val="27"/>
        </w:rPr>
        <w:t>стоящего договор</w:t>
      </w:r>
      <w:r w:rsidRPr="00D26C82">
        <w:rPr>
          <w:rFonts w:eastAsia="Times New Roman"/>
          <w:color w:val="000000"/>
          <w:spacing w:val="1"/>
          <w:sz w:val="27"/>
          <w:szCs w:val="27"/>
        </w:rPr>
        <w:t>а</w:t>
      </w:r>
      <w:r w:rsidRPr="00D26C82">
        <w:rPr>
          <w:rFonts w:eastAsia="Times New Roman"/>
          <w:color w:val="000000"/>
          <w:sz w:val="27"/>
          <w:szCs w:val="27"/>
        </w:rPr>
        <w:t>;</w:t>
      </w:r>
      <w:bookmarkEnd w:id="7"/>
    </w:p>
    <w:p w14:paraId="5ECDBE98" w14:textId="77777777" w:rsidR="00D26C82" w:rsidRPr="00D26C82" w:rsidRDefault="00D26C82" w:rsidP="00D26C82">
      <w:pPr>
        <w:widowControl w:val="0"/>
        <w:ind w:left="5040" w:right="-20"/>
        <w:rPr>
          <w:rFonts w:eastAsia="Times New Roman"/>
          <w:color w:val="000000"/>
          <w:sz w:val="20"/>
          <w:szCs w:val="20"/>
        </w:rPr>
      </w:pPr>
      <w:bookmarkStart w:id="8" w:name="_page_181_0"/>
      <w:r w:rsidRPr="00D26C82">
        <w:rPr>
          <w:rFonts w:eastAsia="Times New Roman"/>
          <w:color w:val="000000"/>
          <w:sz w:val="20"/>
          <w:szCs w:val="20"/>
        </w:rPr>
        <w:lastRenderedPageBreak/>
        <w:t>44</w:t>
      </w:r>
    </w:p>
    <w:p w14:paraId="1615A723" w14:textId="77777777" w:rsidR="00D26C82" w:rsidRPr="00D26C82" w:rsidRDefault="00D26C82" w:rsidP="00D26C82">
      <w:pPr>
        <w:spacing w:line="240" w:lineRule="exact"/>
        <w:rPr>
          <w:rFonts w:eastAsia="Times New Roman"/>
          <w:sz w:val="24"/>
          <w:szCs w:val="24"/>
        </w:rPr>
      </w:pPr>
    </w:p>
    <w:p w14:paraId="57B99BFE" w14:textId="77777777" w:rsidR="00D26C82" w:rsidRPr="00D26C82" w:rsidRDefault="00D26C82" w:rsidP="00D26C82">
      <w:pPr>
        <w:spacing w:after="10" w:line="220" w:lineRule="exact"/>
        <w:rPr>
          <w:rFonts w:eastAsia="Times New Roman"/>
          <w:sz w:val="22"/>
          <w:szCs w:val="22"/>
        </w:rPr>
      </w:pPr>
    </w:p>
    <w:p w14:paraId="06A2348C" w14:textId="77777777" w:rsidR="00D26C82" w:rsidRPr="00D26C82" w:rsidRDefault="00D26C82" w:rsidP="00D26C82">
      <w:pPr>
        <w:widowControl w:val="0"/>
        <w:tabs>
          <w:tab w:val="left" w:pos="542"/>
          <w:tab w:val="left" w:pos="1469"/>
          <w:tab w:val="left" w:pos="2339"/>
          <w:tab w:val="left" w:pos="4116"/>
          <w:tab w:val="left" w:pos="6457"/>
          <w:tab w:val="left" w:pos="8934"/>
        </w:tabs>
        <w:spacing w:line="248" w:lineRule="auto"/>
        <w:ind w:right="-66"/>
        <w:rPr>
          <w:rFonts w:eastAsia="Times New Roman"/>
          <w:color w:val="000000"/>
          <w:sz w:val="27"/>
          <w:szCs w:val="27"/>
        </w:rPr>
      </w:pPr>
      <w:r w:rsidRPr="00D26C82">
        <w:rPr>
          <w:rFonts w:eastAsia="Times New Roman"/>
          <w:color w:val="000000"/>
          <w:sz w:val="27"/>
          <w:szCs w:val="27"/>
        </w:rPr>
        <w:t>м)</w:t>
      </w:r>
      <w:r w:rsidRPr="00D26C82">
        <w:rPr>
          <w:rFonts w:eastAsia="Times New Roman"/>
          <w:color w:val="000000"/>
          <w:sz w:val="27"/>
          <w:szCs w:val="27"/>
        </w:rPr>
        <w:tab/>
        <w:t>нести</w:t>
      </w:r>
      <w:r w:rsidRPr="00D26C82">
        <w:rPr>
          <w:rFonts w:eastAsia="Times New Roman"/>
          <w:color w:val="000000"/>
          <w:sz w:val="27"/>
          <w:szCs w:val="27"/>
        </w:rPr>
        <w:tab/>
        <w:t>иные</w:t>
      </w:r>
      <w:r w:rsidRPr="00D26C82">
        <w:rPr>
          <w:rFonts w:eastAsia="Times New Roman"/>
          <w:color w:val="000000"/>
          <w:sz w:val="27"/>
          <w:szCs w:val="27"/>
        </w:rPr>
        <w:tab/>
        <w:t>обязанности,</w:t>
      </w:r>
      <w:r w:rsidRPr="00D26C82">
        <w:rPr>
          <w:rFonts w:eastAsia="Times New Roman"/>
          <w:color w:val="000000"/>
          <w:sz w:val="27"/>
          <w:szCs w:val="27"/>
        </w:rPr>
        <w:tab/>
        <w:t>предусмотр</w:t>
      </w:r>
      <w:r w:rsidRPr="00D26C82">
        <w:rPr>
          <w:rFonts w:eastAsia="Times New Roman"/>
          <w:color w:val="000000"/>
          <w:spacing w:val="1"/>
          <w:sz w:val="27"/>
          <w:szCs w:val="27"/>
        </w:rPr>
        <w:t>е</w:t>
      </w:r>
      <w:r w:rsidRPr="00D26C82">
        <w:rPr>
          <w:rFonts w:eastAsia="Times New Roman"/>
          <w:color w:val="000000"/>
          <w:sz w:val="27"/>
          <w:szCs w:val="27"/>
        </w:rPr>
        <w:t>нные</w:t>
      </w:r>
      <w:r w:rsidRPr="00D26C82">
        <w:rPr>
          <w:rFonts w:eastAsia="Times New Roman"/>
          <w:color w:val="000000"/>
          <w:sz w:val="27"/>
          <w:szCs w:val="27"/>
        </w:rPr>
        <w:tab/>
        <w:t>законодат</w:t>
      </w:r>
      <w:r w:rsidRPr="00D26C82">
        <w:rPr>
          <w:rFonts w:eastAsia="Times New Roman"/>
          <w:color w:val="000000"/>
          <w:spacing w:val="1"/>
          <w:sz w:val="27"/>
          <w:szCs w:val="27"/>
        </w:rPr>
        <w:t>е</w:t>
      </w:r>
      <w:r w:rsidRPr="00D26C82">
        <w:rPr>
          <w:rFonts w:eastAsia="Times New Roman"/>
          <w:color w:val="000000"/>
          <w:sz w:val="27"/>
          <w:szCs w:val="27"/>
        </w:rPr>
        <w:t>льством</w:t>
      </w:r>
      <w:r w:rsidRPr="00D26C82">
        <w:rPr>
          <w:rFonts w:eastAsia="Times New Roman"/>
          <w:color w:val="000000"/>
          <w:sz w:val="27"/>
          <w:szCs w:val="27"/>
        </w:rPr>
        <w:tab/>
        <w:t>Российской Федерации.</w:t>
      </w:r>
    </w:p>
    <w:p w14:paraId="17C68719" w14:textId="77777777" w:rsidR="00D26C82" w:rsidRPr="00D26C82" w:rsidRDefault="00D26C82" w:rsidP="00D26C82">
      <w:pPr>
        <w:spacing w:after="82" w:line="240" w:lineRule="exact"/>
        <w:rPr>
          <w:rFonts w:eastAsia="Times New Roman"/>
          <w:sz w:val="24"/>
          <w:szCs w:val="24"/>
        </w:rPr>
      </w:pPr>
    </w:p>
    <w:p w14:paraId="36399250" w14:textId="77777777" w:rsidR="00D26C82" w:rsidRPr="00D26C82" w:rsidRDefault="00D26C82" w:rsidP="00D26C82">
      <w:pPr>
        <w:widowControl w:val="0"/>
        <w:spacing w:line="248" w:lineRule="auto"/>
        <w:ind w:right="4076" w:firstLine="4164"/>
        <w:rPr>
          <w:rFonts w:eastAsia="Times New Roman"/>
          <w:color w:val="000000"/>
          <w:sz w:val="27"/>
          <w:szCs w:val="27"/>
        </w:rPr>
      </w:pPr>
      <w:r w:rsidRPr="00D26C82">
        <w:rPr>
          <w:rFonts w:eastAsia="Times New Roman"/>
          <w:color w:val="000000"/>
          <w:sz w:val="27"/>
          <w:szCs w:val="27"/>
        </w:rPr>
        <w:t>III.</w:t>
      </w:r>
      <w:r w:rsidRPr="00D26C82">
        <w:rPr>
          <w:rFonts w:eastAsia="Times New Roman"/>
          <w:color w:val="000000"/>
          <w:spacing w:val="13"/>
          <w:sz w:val="27"/>
          <w:szCs w:val="27"/>
        </w:rPr>
        <w:t xml:space="preserve"> </w:t>
      </w:r>
      <w:r w:rsidRPr="00D26C82">
        <w:rPr>
          <w:rFonts w:eastAsia="Times New Roman"/>
          <w:color w:val="000000"/>
          <w:sz w:val="27"/>
          <w:szCs w:val="27"/>
        </w:rPr>
        <w:t>Права сторон 6.</w:t>
      </w:r>
      <w:r w:rsidRPr="00D26C82">
        <w:rPr>
          <w:rFonts w:eastAsia="Times New Roman"/>
          <w:color w:val="000000"/>
          <w:spacing w:val="4"/>
          <w:sz w:val="27"/>
          <w:szCs w:val="27"/>
        </w:rPr>
        <w:t xml:space="preserve"> </w:t>
      </w:r>
      <w:r w:rsidRPr="00D26C82">
        <w:rPr>
          <w:rFonts w:eastAsia="Times New Roman"/>
          <w:color w:val="000000"/>
          <w:sz w:val="27"/>
          <w:szCs w:val="27"/>
        </w:rPr>
        <w:t>Наниматель впр</w:t>
      </w:r>
      <w:r w:rsidRPr="00D26C82">
        <w:rPr>
          <w:rFonts w:eastAsia="Times New Roman"/>
          <w:color w:val="000000"/>
          <w:spacing w:val="1"/>
          <w:sz w:val="27"/>
          <w:szCs w:val="27"/>
        </w:rPr>
        <w:t>а</w:t>
      </w:r>
      <w:r w:rsidRPr="00D26C82">
        <w:rPr>
          <w:rFonts w:eastAsia="Times New Roman"/>
          <w:color w:val="000000"/>
          <w:sz w:val="27"/>
          <w:szCs w:val="27"/>
        </w:rPr>
        <w:t>ве:</w:t>
      </w:r>
    </w:p>
    <w:p w14:paraId="59AEE4CC" w14:textId="77777777" w:rsidR="00D26C82" w:rsidRPr="00D26C82" w:rsidRDefault="00D26C82" w:rsidP="00D26C82">
      <w:pPr>
        <w:widowControl w:val="0"/>
        <w:ind w:right="-20"/>
        <w:rPr>
          <w:rFonts w:eastAsia="Times New Roman"/>
          <w:color w:val="000000"/>
          <w:sz w:val="27"/>
          <w:szCs w:val="27"/>
        </w:rPr>
      </w:pPr>
      <w:r w:rsidRPr="00D26C82">
        <w:rPr>
          <w:rFonts w:eastAsia="Times New Roman"/>
          <w:color w:val="000000"/>
          <w:sz w:val="27"/>
          <w:szCs w:val="27"/>
        </w:rPr>
        <w:t>а)</w:t>
      </w:r>
      <w:r w:rsidRPr="00D26C82">
        <w:rPr>
          <w:rFonts w:eastAsia="Times New Roman"/>
          <w:color w:val="000000"/>
          <w:spacing w:val="5"/>
          <w:sz w:val="27"/>
          <w:szCs w:val="27"/>
        </w:rPr>
        <w:t xml:space="preserve"> </w:t>
      </w:r>
      <w:r w:rsidRPr="00D26C82">
        <w:rPr>
          <w:rFonts w:eastAsia="Times New Roman"/>
          <w:color w:val="000000"/>
          <w:sz w:val="27"/>
          <w:szCs w:val="27"/>
        </w:rPr>
        <w:t>пользов</w:t>
      </w:r>
      <w:r w:rsidRPr="00D26C82">
        <w:rPr>
          <w:rFonts w:eastAsia="Times New Roman"/>
          <w:color w:val="000000"/>
          <w:spacing w:val="1"/>
          <w:sz w:val="27"/>
          <w:szCs w:val="27"/>
        </w:rPr>
        <w:t>а</w:t>
      </w:r>
      <w:r w:rsidRPr="00D26C82">
        <w:rPr>
          <w:rFonts w:eastAsia="Times New Roman"/>
          <w:color w:val="000000"/>
          <w:sz w:val="27"/>
          <w:szCs w:val="27"/>
        </w:rPr>
        <w:t>ться общим</w:t>
      </w:r>
      <w:r w:rsidRPr="00D26C82">
        <w:rPr>
          <w:rFonts w:eastAsia="Times New Roman"/>
          <w:color w:val="000000"/>
          <w:spacing w:val="1"/>
          <w:sz w:val="27"/>
          <w:szCs w:val="27"/>
        </w:rPr>
        <w:t xml:space="preserve"> </w:t>
      </w:r>
      <w:r w:rsidRPr="00D26C82">
        <w:rPr>
          <w:rFonts w:eastAsia="Times New Roman"/>
          <w:color w:val="000000"/>
          <w:sz w:val="27"/>
          <w:szCs w:val="27"/>
        </w:rPr>
        <w:t>имуществом</w:t>
      </w:r>
      <w:r w:rsidRPr="00D26C82">
        <w:rPr>
          <w:rFonts w:eastAsia="Times New Roman"/>
          <w:color w:val="000000"/>
          <w:spacing w:val="1"/>
          <w:sz w:val="27"/>
          <w:szCs w:val="27"/>
        </w:rPr>
        <w:t xml:space="preserve"> </w:t>
      </w:r>
      <w:r w:rsidRPr="00D26C82">
        <w:rPr>
          <w:rFonts w:eastAsia="Times New Roman"/>
          <w:color w:val="000000"/>
          <w:sz w:val="27"/>
          <w:szCs w:val="27"/>
        </w:rPr>
        <w:t>многоквартирного до</w:t>
      </w:r>
      <w:r w:rsidRPr="00D26C82">
        <w:rPr>
          <w:rFonts w:eastAsia="Times New Roman"/>
          <w:color w:val="000000"/>
          <w:spacing w:val="1"/>
          <w:sz w:val="27"/>
          <w:szCs w:val="27"/>
        </w:rPr>
        <w:t>м</w:t>
      </w:r>
      <w:r w:rsidRPr="00D26C82">
        <w:rPr>
          <w:rFonts w:eastAsia="Times New Roman"/>
          <w:color w:val="000000"/>
          <w:sz w:val="27"/>
          <w:szCs w:val="27"/>
        </w:rPr>
        <w:t>а;</w:t>
      </w:r>
    </w:p>
    <w:p w14:paraId="258C48DE" w14:textId="77777777" w:rsidR="00D26C82" w:rsidRPr="00D26C82" w:rsidRDefault="00D26C82" w:rsidP="00D26C82">
      <w:pPr>
        <w:widowControl w:val="0"/>
        <w:spacing w:before="12" w:line="248" w:lineRule="auto"/>
        <w:ind w:right="-19"/>
        <w:jc w:val="both"/>
        <w:rPr>
          <w:rFonts w:eastAsia="Times New Roman"/>
          <w:color w:val="000000"/>
          <w:sz w:val="27"/>
          <w:szCs w:val="27"/>
        </w:rPr>
      </w:pPr>
      <w:r w:rsidRPr="00D26C82">
        <w:rPr>
          <w:rFonts w:eastAsia="Times New Roman"/>
          <w:color w:val="000000"/>
          <w:sz w:val="27"/>
          <w:szCs w:val="27"/>
        </w:rPr>
        <w:t>б)</w:t>
      </w:r>
      <w:r w:rsidRPr="00D26C82">
        <w:rPr>
          <w:rFonts w:eastAsia="Times New Roman"/>
          <w:color w:val="000000"/>
          <w:spacing w:val="55"/>
          <w:sz w:val="27"/>
          <w:szCs w:val="27"/>
        </w:rPr>
        <w:t xml:space="preserve"> </w:t>
      </w:r>
      <w:r w:rsidRPr="00D26C82">
        <w:rPr>
          <w:rFonts w:eastAsia="Times New Roman"/>
          <w:color w:val="000000"/>
          <w:sz w:val="27"/>
          <w:szCs w:val="27"/>
        </w:rPr>
        <w:t>вселить</w:t>
      </w:r>
      <w:r w:rsidRPr="00D26C82">
        <w:rPr>
          <w:rFonts w:eastAsia="Times New Roman"/>
          <w:color w:val="000000"/>
          <w:spacing w:val="117"/>
          <w:sz w:val="27"/>
          <w:szCs w:val="27"/>
        </w:rPr>
        <w:t xml:space="preserve"> </w:t>
      </w:r>
      <w:r w:rsidRPr="00D26C82">
        <w:rPr>
          <w:rFonts w:eastAsia="Times New Roman"/>
          <w:color w:val="000000"/>
          <w:sz w:val="27"/>
          <w:szCs w:val="27"/>
        </w:rPr>
        <w:t>в</w:t>
      </w:r>
      <w:r w:rsidRPr="00D26C82">
        <w:rPr>
          <w:rFonts w:eastAsia="Times New Roman"/>
          <w:color w:val="000000"/>
          <w:spacing w:val="117"/>
          <w:sz w:val="27"/>
          <w:szCs w:val="27"/>
        </w:rPr>
        <w:t xml:space="preserve"> </w:t>
      </w:r>
      <w:r w:rsidRPr="00D26C82">
        <w:rPr>
          <w:rFonts w:eastAsia="Times New Roman"/>
          <w:color w:val="000000"/>
          <w:sz w:val="27"/>
          <w:szCs w:val="27"/>
        </w:rPr>
        <w:t>уст</w:t>
      </w:r>
      <w:r w:rsidRPr="00D26C82">
        <w:rPr>
          <w:rFonts w:eastAsia="Times New Roman"/>
          <w:color w:val="000000"/>
          <w:spacing w:val="1"/>
          <w:sz w:val="27"/>
          <w:szCs w:val="27"/>
        </w:rPr>
        <w:t>а</w:t>
      </w:r>
      <w:r w:rsidRPr="00D26C82">
        <w:rPr>
          <w:rFonts w:eastAsia="Times New Roman"/>
          <w:color w:val="000000"/>
          <w:sz w:val="27"/>
          <w:szCs w:val="27"/>
        </w:rPr>
        <w:t>новленном</w:t>
      </w:r>
      <w:r w:rsidRPr="00D26C82">
        <w:rPr>
          <w:rFonts w:eastAsia="Times New Roman"/>
          <w:color w:val="000000"/>
          <w:spacing w:val="117"/>
          <w:sz w:val="27"/>
          <w:szCs w:val="27"/>
        </w:rPr>
        <w:t xml:space="preserve"> </w:t>
      </w:r>
      <w:r w:rsidRPr="00D26C82">
        <w:rPr>
          <w:rFonts w:eastAsia="Times New Roman"/>
          <w:color w:val="000000"/>
          <w:sz w:val="27"/>
          <w:szCs w:val="27"/>
        </w:rPr>
        <w:t>законод</w:t>
      </w:r>
      <w:r w:rsidRPr="00D26C82">
        <w:rPr>
          <w:rFonts w:eastAsia="Times New Roman"/>
          <w:color w:val="000000"/>
          <w:spacing w:val="1"/>
          <w:sz w:val="27"/>
          <w:szCs w:val="27"/>
        </w:rPr>
        <w:t>а</w:t>
      </w:r>
      <w:r w:rsidRPr="00D26C82">
        <w:rPr>
          <w:rFonts w:eastAsia="Times New Roman"/>
          <w:color w:val="000000"/>
          <w:sz w:val="27"/>
          <w:szCs w:val="27"/>
        </w:rPr>
        <w:t>тельством</w:t>
      </w:r>
      <w:r w:rsidRPr="00D26C82">
        <w:rPr>
          <w:rFonts w:eastAsia="Times New Roman"/>
          <w:color w:val="000000"/>
          <w:spacing w:val="117"/>
          <w:sz w:val="27"/>
          <w:szCs w:val="27"/>
        </w:rPr>
        <w:t xml:space="preserve"> </w:t>
      </w:r>
      <w:r w:rsidRPr="00D26C82">
        <w:rPr>
          <w:rFonts w:eastAsia="Times New Roman"/>
          <w:color w:val="000000"/>
          <w:sz w:val="27"/>
          <w:szCs w:val="27"/>
        </w:rPr>
        <w:t>Рос</w:t>
      </w:r>
      <w:r w:rsidRPr="00D26C82">
        <w:rPr>
          <w:rFonts w:eastAsia="Times New Roman"/>
          <w:color w:val="000000"/>
          <w:spacing w:val="1"/>
          <w:sz w:val="27"/>
          <w:szCs w:val="27"/>
        </w:rPr>
        <w:t>с</w:t>
      </w:r>
      <w:r w:rsidRPr="00D26C82">
        <w:rPr>
          <w:rFonts w:eastAsia="Times New Roman"/>
          <w:color w:val="000000"/>
          <w:sz w:val="27"/>
          <w:szCs w:val="27"/>
        </w:rPr>
        <w:t>ийской</w:t>
      </w:r>
      <w:r w:rsidRPr="00D26C82">
        <w:rPr>
          <w:rFonts w:eastAsia="Times New Roman"/>
          <w:color w:val="000000"/>
          <w:spacing w:val="117"/>
          <w:sz w:val="27"/>
          <w:szCs w:val="27"/>
        </w:rPr>
        <w:t xml:space="preserve"> </w:t>
      </w:r>
      <w:r w:rsidRPr="00D26C82">
        <w:rPr>
          <w:rFonts w:eastAsia="Times New Roman"/>
          <w:color w:val="000000"/>
          <w:sz w:val="27"/>
          <w:szCs w:val="27"/>
        </w:rPr>
        <w:t>Фед</w:t>
      </w:r>
      <w:r w:rsidRPr="00D26C82">
        <w:rPr>
          <w:rFonts w:eastAsia="Times New Roman"/>
          <w:color w:val="000000"/>
          <w:spacing w:val="1"/>
          <w:sz w:val="27"/>
          <w:szCs w:val="27"/>
        </w:rPr>
        <w:t>е</w:t>
      </w:r>
      <w:r w:rsidRPr="00D26C82">
        <w:rPr>
          <w:rFonts w:eastAsia="Times New Roman"/>
          <w:color w:val="000000"/>
          <w:sz w:val="27"/>
          <w:szCs w:val="27"/>
        </w:rPr>
        <w:t>рации</w:t>
      </w:r>
      <w:r w:rsidRPr="00D26C82">
        <w:rPr>
          <w:rFonts w:eastAsia="Times New Roman"/>
          <w:color w:val="000000"/>
          <w:spacing w:val="117"/>
          <w:sz w:val="27"/>
          <w:szCs w:val="27"/>
        </w:rPr>
        <w:t xml:space="preserve"> </w:t>
      </w:r>
      <w:r w:rsidRPr="00D26C82">
        <w:rPr>
          <w:rFonts w:eastAsia="Times New Roman"/>
          <w:color w:val="000000"/>
          <w:sz w:val="27"/>
          <w:szCs w:val="27"/>
        </w:rPr>
        <w:t>порядке</w:t>
      </w:r>
      <w:r w:rsidRPr="00D26C82">
        <w:rPr>
          <w:rFonts w:eastAsia="Times New Roman"/>
          <w:color w:val="000000"/>
          <w:spacing w:val="117"/>
          <w:sz w:val="27"/>
          <w:szCs w:val="27"/>
        </w:rPr>
        <w:t xml:space="preserve"> </w:t>
      </w:r>
      <w:r w:rsidRPr="00D26C82">
        <w:rPr>
          <w:rFonts w:eastAsia="Times New Roman"/>
          <w:color w:val="000000"/>
          <w:sz w:val="27"/>
          <w:szCs w:val="27"/>
        </w:rPr>
        <w:t>в занимае</w:t>
      </w:r>
      <w:r w:rsidRPr="00D26C82">
        <w:rPr>
          <w:rFonts w:eastAsia="Times New Roman"/>
          <w:color w:val="000000"/>
          <w:spacing w:val="1"/>
          <w:sz w:val="27"/>
          <w:szCs w:val="27"/>
        </w:rPr>
        <w:t>м</w:t>
      </w:r>
      <w:r w:rsidRPr="00D26C82">
        <w:rPr>
          <w:rFonts w:eastAsia="Times New Roman"/>
          <w:color w:val="000000"/>
          <w:sz w:val="27"/>
          <w:szCs w:val="27"/>
        </w:rPr>
        <w:t>ое</w:t>
      </w:r>
      <w:r w:rsidRPr="00D26C82">
        <w:rPr>
          <w:rFonts w:eastAsia="Times New Roman"/>
          <w:color w:val="000000"/>
          <w:spacing w:val="42"/>
          <w:sz w:val="27"/>
          <w:szCs w:val="27"/>
        </w:rPr>
        <w:t xml:space="preserve"> </w:t>
      </w:r>
      <w:r w:rsidRPr="00D26C82">
        <w:rPr>
          <w:rFonts w:eastAsia="Times New Roman"/>
          <w:color w:val="000000"/>
          <w:sz w:val="27"/>
          <w:szCs w:val="27"/>
        </w:rPr>
        <w:t>жилое</w:t>
      </w:r>
      <w:r w:rsidRPr="00D26C82">
        <w:rPr>
          <w:rFonts w:eastAsia="Times New Roman"/>
          <w:color w:val="000000"/>
          <w:spacing w:val="42"/>
          <w:sz w:val="27"/>
          <w:szCs w:val="27"/>
        </w:rPr>
        <w:t xml:space="preserve"> </w:t>
      </w:r>
      <w:r w:rsidRPr="00D26C82">
        <w:rPr>
          <w:rFonts w:eastAsia="Times New Roman"/>
          <w:color w:val="000000"/>
          <w:sz w:val="27"/>
          <w:szCs w:val="27"/>
        </w:rPr>
        <w:t>пом</w:t>
      </w:r>
      <w:r w:rsidRPr="00D26C82">
        <w:rPr>
          <w:rFonts w:eastAsia="Times New Roman"/>
          <w:color w:val="000000"/>
          <w:spacing w:val="1"/>
          <w:sz w:val="27"/>
          <w:szCs w:val="27"/>
        </w:rPr>
        <w:t>е</w:t>
      </w:r>
      <w:r w:rsidRPr="00D26C82">
        <w:rPr>
          <w:rFonts w:eastAsia="Times New Roman"/>
          <w:color w:val="000000"/>
          <w:sz w:val="27"/>
          <w:szCs w:val="27"/>
        </w:rPr>
        <w:t>щение</w:t>
      </w:r>
      <w:r w:rsidRPr="00D26C82">
        <w:rPr>
          <w:rFonts w:eastAsia="Times New Roman"/>
          <w:color w:val="000000"/>
          <w:spacing w:val="42"/>
          <w:sz w:val="27"/>
          <w:szCs w:val="27"/>
        </w:rPr>
        <w:t xml:space="preserve"> </w:t>
      </w:r>
      <w:r w:rsidRPr="00D26C82">
        <w:rPr>
          <w:rFonts w:eastAsia="Times New Roman"/>
          <w:color w:val="000000"/>
          <w:sz w:val="27"/>
          <w:szCs w:val="27"/>
        </w:rPr>
        <w:t>иных</w:t>
      </w:r>
      <w:r w:rsidRPr="00D26C82">
        <w:rPr>
          <w:rFonts w:eastAsia="Times New Roman"/>
          <w:color w:val="000000"/>
          <w:spacing w:val="42"/>
          <w:sz w:val="27"/>
          <w:szCs w:val="27"/>
        </w:rPr>
        <w:t xml:space="preserve"> </w:t>
      </w:r>
      <w:r w:rsidRPr="00D26C82">
        <w:rPr>
          <w:rFonts w:eastAsia="Times New Roman"/>
          <w:color w:val="000000"/>
          <w:sz w:val="27"/>
          <w:szCs w:val="27"/>
        </w:rPr>
        <w:t>лиц,</w:t>
      </w:r>
      <w:r w:rsidRPr="00D26C82">
        <w:rPr>
          <w:rFonts w:eastAsia="Times New Roman"/>
          <w:color w:val="000000"/>
          <w:spacing w:val="42"/>
          <w:sz w:val="27"/>
          <w:szCs w:val="27"/>
        </w:rPr>
        <w:t xml:space="preserve"> </w:t>
      </w:r>
      <w:r w:rsidRPr="00D26C82">
        <w:rPr>
          <w:rFonts w:eastAsia="Times New Roman"/>
          <w:color w:val="000000"/>
          <w:sz w:val="27"/>
          <w:szCs w:val="27"/>
        </w:rPr>
        <w:t>разр</w:t>
      </w:r>
      <w:r w:rsidRPr="00D26C82">
        <w:rPr>
          <w:rFonts w:eastAsia="Times New Roman"/>
          <w:color w:val="000000"/>
          <w:spacing w:val="1"/>
          <w:sz w:val="27"/>
          <w:szCs w:val="27"/>
        </w:rPr>
        <w:t>е</w:t>
      </w:r>
      <w:r w:rsidRPr="00D26C82">
        <w:rPr>
          <w:rFonts w:eastAsia="Times New Roman"/>
          <w:color w:val="000000"/>
          <w:sz w:val="27"/>
          <w:szCs w:val="27"/>
        </w:rPr>
        <w:t>шать</w:t>
      </w:r>
      <w:r w:rsidRPr="00D26C82">
        <w:rPr>
          <w:rFonts w:eastAsia="Times New Roman"/>
          <w:color w:val="000000"/>
          <w:spacing w:val="42"/>
          <w:sz w:val="27"/>
          <w:szCs w:val="27"/>
        </w:rPr>
        <w:t xml:space="preserve"> </w:t>
      </w:r>
      <w:r w:rsidRPr="00D26C82">
        <w:rPr>
          <w:rFonts w:eastAsia="Times New Roman"/>
          <w:color w:val="000000"/>
          <w:sz w:val="27"/>
          <w:szCs w:val="27"/>
        </w:rPr>
        <w:t>проживание</w:t>
      </w:r>
      <w:r w:rsidRPr="00D26C82">
        <w:rPr>
          <w:rFonts w:eastAsia="Times New Roman"/>
          <w:color w:val="000000"/>
          <w:spacing w:val="42"/>
          <w:sz w:val="27"/>
          <w:szCs w:val="27"/>
        </w:rPr>
        <w:t xml:space="preserve"> </w:t>
      </w:r>
      <w:r w:rsidRPr="00D26C82">
        <w:rPr>
          <w:rFonts w:eastAsia="Times New Roman"/>
          <w:color w:val="000000"/>
          <w:sz w:val="27"/>
          <w:szCs w:val="27"/>
        </w:rPr>
        <w:t>в</w:t>
      </w:r>
      <w:r w:rsidRPr="00D26C82">
        <w:rPr>
          <w:rFonts w:eastAsia="Times New Roman"/>
          <w:color w:val="000000"/>
          <w:spacing w:val="42"/>
          <w:sz w:val="27"/>
          <w:szCs w:val="27"/>
        </w:rPr>
        <w:t xml:space="preserve"> </w:t>
      </w:r>
      <w:r w:rsidRPr="00D26C82">
        <w:rPr>
          <w:rFonts w:eastAsia="Times New Roman"/>
          <w:color w:val="000000"/>
          <w:spacing w:val="1"/>
          <w:sz w:val="27"/>
          <w:szCs w:val="27"/>
        </w:rPr>
        <w:t>ж</w:t>
      </w:r>
      <w:r w:rsidRPr="00D26C82">
        <w:rPr>
          <w:rFonts w:eastAsia="Times New Roman"/>
          <w:color w:val="000000"/>
          <w:sz w:val="27"/>
          <w:szCs w:val="27"/>
        </w:rPr>
        <w:t>илом</w:t>
      </w:r>
      <w:r w:rsidRPr="00D26C82">
        <w:rPr>
          <w:rFonts w:eastAsia="Times New Roman"/>
          <w:color w:val="000000"/>
          <w:spacing w:val="42"/>
          <w:sz w:val="27"/>
          <w:szCs w:val="27"/>
        </w:rPr>
        <w:t xml:space="preserve"> </w:t>
      </w:r>
      <w:r w:rsidRPr="00D26C82">
        <w:rPr>
          <w:rFonts w:eastAsia="Times New Roman"/>
          <w:color w:val="000000"/>
          <w:sz w:val="27"/>
          <w:szCs w:val="27"/>
        </w:rPr>
        <w:t>помещ</w:t>
      </w:r>
      <w:r w:rsidRPr="00D26C82">
        <w:rPr>
          <w:rFonts w:eastAsia="Times New Roman"/>
          <w:color w:val="000000"/>
          <w:spacing w:val="1"/>
          <w:sz w:val="27"/>
          <w:szCs w:val="27"/>
        </w:rPr>
        <w:t>е</w:t>
      </w:r>
      <w:r w:rsidRPr="00D26C82">
        <w:rPr>
          <w:rFonts w:eastAsia="Times New Roman"/>
          <w:color w:val="000000"/>
          <w:sz w:val="27"/>
          <w:szCs w:val="27"/>
        </w:rPr>
        <w:t>нии временных</w:t>
      </w:r>
      <w:r w:rsidRPr="00D26C82">
        <w:rPr>
          <w:rFonts w:eastAsia="Times New Roman"/>
          <w:color w:val="000000"/>
          <w:spacing w:val="62"/>
          <w:sz w:val="27"/>
          <w:szCs w:val="27"/>
        </w:rPr>
        <w:t xml:space="preserve"> </w:t>
      </w:r>
      <w:r w:rsidRPr="00D26C82">
        <w:rPr>
          <w:rFonts w:eastAsia="Times New Roman"/>
          <w:color w:val="000000"/>
          <w:sz w:val="27"/>
          <w:szCs w:val="27"/>
        </w:rPr>
        <w:t>жильцов,</w:t>
      </w:r>
      <w:r w:rsidRPr="00D26C82">
        <w:rPr>
          <w:rFonts w:eastAsia="Times New Roman"/>
          <w:color w:val="000000"/>
          <w:spacing w:val="62"/>
          <w:sz w:val="27"/>
          <w:szCs w:val="27"/>
        </w:rPr>
        <w:t xml:space="preserve"> </w:t>
      </w:r>
      <w:r w:rsidRPr="00D26C82">
        <w:rPr>
          <w:rFonts w:eastAsia="Times New Roman"/>
          <w:color w:val="000000"/>
          <w:sz w:val="27"/>
          <w:szCs w:val="27"/>
        </w:rPr>
        <w:t>сд</w:t>
      </w:r>
      <w:r w:rsidRPr="00D26C82">
        <w:rPr>
          <w:rFonts w:eastAsia="Times New Roman"/>
          <w:color w:val="000000"/>
          <w:spacing w:val="1"/>
          <w:sz w:val="27"/>
          <w:szCs w:val="27"/>
        </w:rPr>
        <w:t>а</w:t>
      </w:r>
      <w:r w:rsidRPr="00D26C82">
        <w:rPr>
          <w:rFonts w:eastAsia="Times New Roman"/>
          <w:color w:val="000000"/>
          <w:sz w:val="27"/>
          <w:szCs w:val="27"/>
        </w:rPr>
        <w:t>вать</w:t>
      </w:r>
      <w:r w:rsidRPr="00D26C82">
        <w:rPr>
          <w:rFonts w:eastAsia="Times New Roman"/>
          <w:color w:val="000000"/>
          <w:spacing w:val="61"/>
          <w:sz w:val="27"/>
          <w:szCs w:val="27"/>
        </w:rPr>
        <w:t xml:space="preserve"> </w:t>
      </w:r>
      <w:r w:rsidRPr="00D26C82">
        <w:rPr>
          <w:rFonts w:eastAsia="Times New Roman"/>
          <w:color w:val="000000"/>
          <w:spacing w:val="1"/>
          <w:sz w:val="27"/>
          <w:szCs w:val="27"/>
        </w:rPr>
        <w:t>ж</w:t>
      </w:r>
      <w:r w:rsidRPr="00D26C82">
        <w:rPr>
          <w:rFonts w:eastAsia="Times New Roman"/>
          <w:color w:val="000000"/>
          <w:sz w:val="27"/>
          <w:szCs w:val="27"/>
        </w:rPr>
        <w:t>илое</w:t>
      </w:r>
      <w:r w:rsidRPr="00D26C82">
        <w:rPr>
          <w:rFonts w:eastAsia="Times New Roman"/>
          <w:color w:val="000000"/>
          <w:spacing w:val="62"/>
          <w:sz w:val="27"/>
          <w:szCs w:val="27"/>
        </w:rPr>
        <w:t xml:space="preserve"> </w:t>
      </w:r>
      <w:r w:rsidRPr="00D26C82">
        <w:rPr>
          <w:rFonts w:eastAsia="Times New Roman"/>
          <w:color w:val="000000"/>
          <w:sz w:val="27"/>
          <w:szCs w:val="27"/>
        </w:rPr>
        <w:t>помещение</w:t>
      </w:r>
      <w:r w:rsidRPr="00D26C82">
        <w:rPr>
          <w:rFonts w:eastAsia="Times New Roman"/>
          <w:color w:val="000000"/>
          <w:spacing w:val="62"/>
          <w:sz w:val="27"/>
          <w:szCs w:val="27"/>
        </w:rPr>
        <w:t xml:space="preserve"> </w:t>
      </w:r>
      <w:r w:rsidRPr="00D26C82">
        <w:rPr>
          <w:rFonts w:eastAsia="Times New Roman"/>
          <w:color w:val="000000"/>
          <w:sz w:val="27"/>
          <w:szCs w:val="27"/>
        </w:rPr>
        <w:t>в</w:t>
      </w:r>
      <w:r w:rsidRPr="00D26C82">
        <w:rPr>
          <w:rFonts w:eastAsia="Times New Roman"/>
          <w:color w:val="000000"/>
          <w:spacing w:val="62"/>
          <w:sz w:val="27"/>
          <w:szCs w:val="27"/>
        </w:rPr>
        <w:t xml:space="preserve"> </w:t>
      </w:r>
      <w:r w:rsidRPr="00D26C82">
        <w:rPr>
          <w:rFonts w:eastAsia="Times New Roman"/>
          <w:color w:val="000000"/>
          <w:sz w:val="27"/>
          <w:szCs w:val="27"/>
        </w:rPr>
        <w:t>подна</w:t>
      </w:r>
      <w:r w:rsidRPr="00D26C82">
        <w:rPr>
          <w:rFonts w:eastAsia="Times New Roman"/>
          <w:color w:val="000000"/>
          <w:spacing w:val="1"/>
          <w:sz w:val="27"/>
          <w:szCs w:val="27"/>
        </w:rPr>
        <w:t>е</w:t>
      </w:r>
      <w:r w:rsidRPr="00D26C82">
        <w:rPr>
          <w:rFonts w:eastAsia="Times New Roman"/>
          <w:color w:val="000000"/>
          <w:sz w:val="27"/>
          <w:szCs w:val="27"/>
        </w:rPr>
        <w:t>м,</w:t>
      </w:r>
      <w:r w:rsidRPr="00D26C82">
        <w:rPr>
          <w:rFonts w:eastAsia="Times New Roman"/>
          <w:color w:val="000000"/>
          <w:spacing w:val="61"/>
          <w:sz w:val="27"/>
          <w:szCs w:val="27"/>
        </w:rPr>
        <w:t xml:space="preserve"> </w:t>
      </w:r>
      <w:r w:rsidRPr="00D26C82">
        <w:rPr>
          <w:rFonts w:eastAsia="Times New Roman"/>
          <w:color w:val="000000"/>
          <w:sz w:val="27"/>
          <w:szCs w:val="27"/>
        </w:rPr>
        <w:t>о</w:t>
      </w:r>
      <w:r w:rsidRPr="00D26C82">
        <w:rPr>
          <w:rFonts w:eastAsia="Times New Roman"/>
          <w:color w:val="000000"/>
          <w:spacing w:val="1"/>
          <w:sz w:val="27"/>
          <w:szCs w:val="27"/>
        </w:rPr>
        <w:t>с</w:t>
      </w:r>
      <w:r w:rsidRPr="00D26C82">
        <w:rPr>
          <w:rFonts w:eastAsia="Times New Roman"/>
          <w:color w:val="000000"/>
          <w:sz w:val="27"/>
          <w:szCs w:val="27"/>
        </w:rPr>
        <w:t>уществлять</w:t>
      </w:r>
      <w:r w:rsidRPr="00D26C82">
        <w:rPr>
          <w:rFonts w:eastAsia="Times New Roman"/>
          <w:color w:val="000000"/>
          <w:spacing w:val="62"/>
          <w:sz w:val="27"/>
          <w:szCs w:val="27"/>
        </w:rPr>
        <w:t xml:space="preserve"> </w:t>
      </w:r>
      <w:r w:rsidRPr="00D26C82">
        <w:rPr>
          <w:rFonts w:eastAsia="Times New Roman"/>
          <w:color w:val="000000"/>
          <w:sz w:val="27"/>
          <w:szCs w:val="27"/>
        </w:rPr>
        <w:t>обм</w:t>
      </w:r>
      <w:r w:rsidRPr="00D26C82">
        <w:rPr>
          <w:rFonts w:eastAsia="Times New Roman"/>
          <w:color w:val="000000"/>
          <w:spacing w:val="1"/>
          <w:sz w:val="27"/>
          <w:szCs w:val="27"/>
        </w:rPr>
        <w:t>е</w:t>
      </w:r>
      <w:r w:rsidRPr="00D26C82">
        <w:rPr>
          <w:rFonts w:eastAsia="Times New Roman"/>
          <w:color w:val="000000"/>
          <w:sz w:val="27"/>
          <w:szCs w:val="27"/>
        </w:rPr>
        <w:t>н</w:t>
      </w:r>
      <w:r w:rsidRPr="00D26C82">
        <w:rPr>
          <w:rFonts w:eastAsia="Times New Roman"/>
          <w:color w:val="000000"/>
          <w:spacing w:val="61"/>
          <w:sz w:val="27"/>
          <w:szCs w:val="27"/>
        </w:rPr>
        <w:t xml:space="preserve"> </w:t>
      </w:r>
      <w:r w:rsidRPr="00D26C82">
        <w:rPr>
          <w:rFonts w:eastAsia="Times New Roman"/>
          <w:color w:val="000000"/>
          <w:sz w:val="27"/>
          <w:szCs w:val="27"/>
        </w:rPr>
        <w:t>или замену</w:t>
      </w:r>
      <w:r w:rsidRPr="00D26C82">
        <w:rPr>
          <w:rFonts w:eastAsia="Times New Roman"/>
          <w:color w:val="000000"/>
          <w:spacing w:val="116"/>
          <w:sz w:val="27"/>
          <w:szCs w:val="27"/>
        </w:rPr>
        <w:t xml:space="preserve"> </w:t>
      </w:r>
      <w:r w:rsidRPr="00D26C82">
        <w:rPr>
          <w:rFonts w:eastAsia="Times New Roman"/>
          <w:color w:val="000000"/>
          <w:sz w:val="27"/>
          <w:szCs w:val="27"/>
        </w:rPr>
        <w:t>заним</w:t>
      </w:r>
      <w:r w:rsidRPr="00D26C82">
        <w:rPr>
          <w:rFonts w:eastAsia="Times New Roman"/>
          <w:color w:val="000000"/>
          <w:spacing w:val="1"/>
          <w:sz w:val="27"/>
          <w:szCs w:val="27"/>
        </w:rPr>
        <w:t>а</w:t>
      </w:r>
      <w:r w:rsidRPr="00D26C82">
        <w:rPr>
          <w:rFonts w:eastAsia="Times New Roman"/>
          <w:color w:val="000000"/>
          <w:sz w:val="27"/>
          <w:szCs w:val="27"/>
        </w:rPr>
        <w:t>емого</w:t>
      </w:r>
      <w:r w:rsidRPr="00D26C82">
        <w:rPr>
          <w:rFonts w:eastAsia="Times New Roman"/>
          <w:color w:val="000000"/>
          <w:spacing w:val="116"/>
          <w:sz w:val="27"/>
          <w:szCs w:val="27"/>
        </w:rPr>
        <w:t xml:space="preserve"> </w:t>
      </w:r>
      <w:r w:rsidRPr="00D26C82">
        <w:rPr>
          <w:rFonts w:eastAsia="Times New Roman"/>
          <w:color w:val="000000"/>
          <w:sz w:val="27"/>
          <w:szCs w:val="27"/>
        </w:rPr>
        <w:t>жилого</w:t>
      </w:r>
      <w:r w:rsidRPr="00D26C82">
        <w:rPr>
          <w:rFonts w:eastAsia="Times New Roman"/>
          <w:color w:val="000000"/>
          <w:spacing w:val="116"/>
          <w:sz w:val="27"/>
          <w:szCs w:val="27"/>
        </w:rPr>
        <w:t xml:space="preserve"> </w:t>
      </w:r>
      <w:r w:rsidRPr="00D26C82">
        <w:rPr>
          <w:rFonts w:eastAsia="Times New Roman"/>
          <w:color w:val="000000"/>
          <w:sz w:val="27"/>
          <w:szCs w:val="27"/>
        </w:rPr>
        <w:t>помещения.</w:t>
      </w:r>
      <w:r w:rsidRPr="00D26C82">
        <w:rPr>
          <w:rFonts w:eastAsia="Times New Roman"/>
          <w:color w:val="000000"/>
          <w:spacing w:val="116"/>
          <w:sz w:val="27"/>
          <w:szCs w:val="27"/>
        </w:rPr>
        <w:t xml:space="preserve"> </w:t>
      </w:r>
      <w:r w:rsidRPr="00D26C82">
        <w:rPr>
          <w:rFonts w:eastAsia="Times New Roman"/>
          <w:color w:val="000000"/>
          <w:sz w:val="27"/>
          <w:szCs w:val="27"/>
        </w:rPr>
        <w:t>На</w:t>
      </w:r>
      <w:r w:rsidRPr="00D26C82">
        <w:rPr>
          <w:rFonts w:eastAsia="Times New Roman"/>
          <w:color w:val="000000"/>
          <w:spacing w:val="116"/>
          <w:sz w:val="27"/>
          <w:szCs w:val="27"/>
        </w:rPr>
        <w:t xml:space="preserve"> </w:t>
      </w:r>
      <w:r w:rsidRPr="00D26C82">
        <w:rPr>
          <w:rFonts w:eastAsia="Times New Roman"/>
          <w:color w:val="000000"/>
          <w:sz w:val="27"/>
          <w:szCs w:val="27"/>
        </w:rPr>
        <w:t>вс</w:t>
      </w:r>
      <w:r w:rsidRPr="00D26C82">
        <w:rPr>
          <w:rFonts w:eastAsia="Times New Roman"/>
          <w:color w:val="000000"/>
          <w:spacing w:val="1"/>
          <w:sz w:val="27"/>
          <w:szCs w:val="27"/>
        </w:rPr>
        <w:t>е</w:t>
      </w:r>
      <w:r w:rsidRPr="00D26C82">
        <w:rPr>
          <w:rFonts w:eastAsia="Times New Roman"/>
          <w:color w:val="000000"/>
          <w:sz w:val="27"/>
          <w:szCs w:val="27"/>
        </w:rPr>
        <w:t>ление</w:t>
      </w:r>
      <w:r w:rsidRPr="00D26C82">
        <w:rPr>
          <w:rFonts w:eastAsia="Times New Roman"/>
          <w:color w:val="000000"/>
          <w:spacing w:val="116"/>
          <w:sz w:val="27"/>
          <w:szCs w:val="27"/>
        </w:rPr>
        <w:t xml:space="preserve"> </w:t>
      </w:r>
      <w:r w:rsidRPr="00D26C82">
        <w:rPr>
          <w:rFonts w:eastAsia="Times New Roman"/>
          <w:color w:val="000000"/>
          <w:sz w:val="27"/>
          <w:szCs w:val="27"/>
        </w:rPr>
        <w:t>к</w:t>
      </w:r>
      <w:r w:rsidRPr="00D26C82">
        <w:rPr>
          <w:rFonts w:eastAsia="Times New Roman"/>
          <w:color w:val="000000"/>
          <w:spacing w:val="116"/>
          <w:sz w:val="27"/>
          <w:szCs w:val="27"/>
        </w:rPr>
        <w:t xml:space="preserve"> </w:t>
      </w:r>
      <w:r w:rsidRPr="00D26C82">
        <w:rPr>
          <w:rFonts w:eastAsia="Times New Roman"/>
          <w:color w:val="000000"/>
          <w:sz w:val="27"/>
          <w:szCs w:val="27"/>
        </w:rPr>
        <w:t>родителям</w:t>
      </w:r>
      <w:r w:rsidRPr="00D26C82">
        <w:rPr>
          <w:rFonts w:eastAsia="Times New Roman"/>
          <w:color w:val="000000"/>
          <w:spacing w:val="116"/>
          <w:sz w:val="27"/>
          <w:szCs w:val="27"/>
        </w:rPr>
        <w:t xml:space="preserve"> </w:t>
      </w:r>
      <w:r w:rsidRPr="00D26C82">
        <w:rPr>
          <w:rFonts w:eastAsia="Times New Roman"/>
          <w:color w:val="000000"/>
          <w:sz w:val="27"/>
          <w:szCs w:val="27"/>
        </w:rPr>
        <w:t>их</w:t>
      </w:r>
      <w:r w:rsidRPr="00D26C82">
        <w:rPr>
          <w:rFonts w:eastAsia="Times New Roman"/>
          <w:color w:val="000000"/>
          <w:spacing w:val="116"/>
          <w:sz w:val="27"/>
          <w:szCs w:val="27"/>
        </w:rPr>
        <w:t xml:space="preserve"> </w:t>
      </w:r>
      <w:r w:rsidRPr="00D26C82">
        <w:rPr>
          <w:rFonts w:eastAsia="Times New Roman"/>
          <w:color w:val="000000"/>
          <w:sz w:val="27"/>
          <w:szCs w:val="27"/>
        </w:rPr>
        <w:t>детей,</w:t>
      </w:r>
      <w:r w:rsidRPr="00D26C82">
        <w:rPr>
          <w:rFonts w:eastAsia="Times New Roman"/>
          <w:color w:val="000000"/>
          <w:spacing w:val="116"/>
          <w:sz w:val="27"/>
          <w:szCs w:val="27"/>
        </w:rPr>
        <w:t xml:space="preserve"> </w:t>
      </w:r>
      <w:r w:rsidRPr="00D26C82">
        <w:rPr>
          <w:rFonts w:eastAsia="Times New Roman"/>
          <w:color w:val="000000"/>
          <w:sz w:val="27"/>
          <w:szCs w:val="27"/>
        </w:rPr>
        <w:t>не достигших</w:t>
      </w:r>
      <w:r w:rsidRPr="00D26C82">
        <w:rPr>
          <w:rFonts w:eastAsia="Times New Roman"/>
          <w:color w:val="000000"/>
          <w:spacing w:val="95"/>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овершеннолети</w:t>
      </w:r>
      <w:r w:rsidRPr="00D26C82">
        <w:rPr>
          <w:rFonts w:eastAsia="Times New Roman"/>
          <w:color w:val="000000"/>
          <w:spacing w:val="1"/>
          <w:sz w:val="27"/>
          <w:szCs w:val="27"/>
        </w:rPr>
        <w:t>я</w:t>
      </w:r>
      <w:r w:rsidRPr="00D26C82">
        <w:rPr>
          <w:rFonts w:eastAsia="Times New Roman"/>
          <w:color w:val="000000"/>
          <w:sz w:val="27"/>
          <w:szCs w:val="27"/>
        </w:rPr>
        <w:t>,</w:t>
      </w:r>
      <w:r w:rsidRPr="00D26C82">
        <w:rPr>
          <w:rFonts w:eastAsia="Times New Roman"/>
          <w:color w:val="000000"/>
          <w:spacing w:val="95"/>
          <w:sz w:val="27"/>
          <w:szCs w:val="27"/>
        </w:rPr>
        <w:t xml:space="preserve"> </w:t>
      </w:r>
      <w:r w:rsidRPr="00D26C82">
        <w:rPr>
          <w:rFonts w:eastAsia="Times New Roman"/>
          <w:color w:val="000000"/>
          <w:sz w:val="27"/>
          <w:szCs w:val="27"/>
        </w:rPr>
        <w:t>согл</w:t>
      </w:r>
      <w:r w:rsidRPr="00D26C82">
        <w:rPr>
          <w:rFonts w:eastAsia="Times New Roman"/>
          <w:color w:val="000000"/>
          <w:spacing w:val="1"/>
          <w:sz w:val="27"/>
          <w:szCs w:val="27"/>
        </w:rPr>
        <w:t>а</w:t>
      </w:r>
      <w:r w:rsidRPr="00D26C82">
        <w:rPr>
          <w:rFonts w:eastAsia="Times New Roman"/>
          <w:color w:val="000000"/>
          <w:sz w:val="27"/>
          <w:szCs w:val="27"/>
        </w:rPr>
        <w:t>сия</w:t>
      </w:r>
      <w:r w:rsidRPr="00D26C82">
        <w:rPr>
          <w:rFonts w:eastAsia="Times New Roman"/>
          <w:color w:val="000000"/>
          <w:spacing w:val="96"/>
          <w:sz w:val="27"/>
          <w:szCs w:val="27"/>
        </w:rPr>
        <w:t xml:space="preserve"> </w:t>
      </w:r>
      <w:r w:rsidRPr="00D26C82">
        <w:rPr>
          <w:rFonts w:eastAsia="Times New Roman"/>
          <w:color w:val="000000"/>
          <w:sz w:val="27"/>
          <w:szCs w:val="27"/>
        </w:rPr>
        <w:t>остальных</w:t>
      </w:r>
      <w:r w:rsidRPr="00D26C82">
        <w:rPr>
          <w:rFonts w:eastAsia="Times New Roman"/>
          <w:color w:val="000000"/>
          <w:spacing w:val="96"/>
          <w:sz w:val="27"/>
          <w:szCs w:val="27"/>
        </w:rPr>
        <w:t xml:space="preserve"> </w:t>
      </w:r>
      <w:r w:rsidRPr="00D26C82">
        <w:rPr>
          <w:rFonts w:eastAsia="Times New Roman"/>
          <w:color w:val="000000"/>
          <w:sz w:val="27"/>
          <w:szCs w:val="27"/>
        </w:rPr>
        <w:t>членов</w:t>
      </w:r>
      <w:r w:rsidRPr="00D26C82">
        <w:rPr>
          <w:rFonts w:eastAsia="Times New Roman"/>
          <w:color w:val="000000"/>
          <w:spacing w:val="96"/>
          <w:sz w:val="27"/>
          <w:szCs w:val="27"/>
        </w:rPr>
        <w:t xml:space="preserve"> </w:t>
      </w:r>
      <w:r w:rsidRPr="00D26C82">
        <w:rPr>
          <w:rFonts w:eastAsia="Times New Roman"/>
          <w:color w:val="000000"/>
          <w:sz w:val="27"/>
          <w:szCs w:val="27"/>
        </w:rPr>
        <w:t>семьи</w:t>
      </w:r>
      <w:r w:rsidRPr="00D26C82">
        <w:rPr>
          <w:rFonts w:eastAsia="Times New Roman"/>
          <w:color w:val="000000"/>
          <w:spacing w:val="96"/>
          <w:sz w:val="27"/>
          <w:szCs w:val="27"/>
        </w:rPr>
        <w:t xml:space="preserve"> </w:t>
      </w:r>
      <w:r w:rsidRPr="00D26C82">
        <w:rPr>
          <w:rFonts w:eastAsia="Times New Roman"/>
          <w:color w:val="000000"/>
          <w:sz w:val="27"/>
          <w:szCs w:val="27"/>
        </w:rPr>
        <w:t>и</w:t>
      </w:r>
      <w:r w:rsidRPr="00D26C82">
        <w:rPr>
          <w:rFonts w:eastAsia="Times New Roman"/>
          <w:color w:val="000000"/>
          <w:spacing w:val="96"/>
          <w:sz w:val="27"/>
          <w:szCs w:val="27"/>
        </w:rPr>
        <w:t xml:space="preserve"> </w:t>
      </w:r>
      <w:r w:rsidRPr="00D26C82">
        <w:rPr>
          <w:rFonts w:eastAsia="Times New Roman"/>
          <w:color w:val="000000"/>
          <w:sz w:val="27"/>
          <w:szCs w:val="27"/>
        </w:rPr>
        <w:t>Наймодат</w:t>
      </w:r>
      <w:r w:rsidRPr="00D26C82">
        <w:rPr>
          <w:rFonts w:eastAsia="Times New Roman"/>
          <w:color w:val="000000"/>
          <w:spacing w:val="1"/>
          <w:sz w:val="27"/>
          <w:szCs w:val="27"/>
        </w:rPr>
        <w:t>е</w:t>
      </w:r>
      <w:r w:rsidRPr="00D26C82">
        <w:rPr>
          <w:rFonts w:eastAsia="Times New Roman"/>
          <w:color w:val="000000"/>
          <w:sz w:val="27"/>
          <w:szCs w:val="27"/>
        </w:rPr>
        <w:t>ля</w:t>
      </w:r>
      <w:r w:rsidRPr="00D26C82">
        <w:rPr>
          <w:rFonts w:eastAsia="Times New Roman"/>
          <w:color w:val="000000"/>
          <w:spacing w:val="95"/>
          <w:sz w:val="27"/>
          <w:szCs w:val="27"/>
        </w:rPr>
        <w:t xml:space="preserve"> </w:t>
      </w:r>
      <w:r w:rsidRPr="00D26C82">
        <w:rPr>
          <w:rFonts w:eastAsia="Times New Roman"/>
          <w:color w:val="000000"/>
          <w:sz w:val="27"/>
          <w:szCs w:val="27"/>
        </w:rPr>
        <w:t>не требуетс</w:t>
      </w:r>
      <w:r w:rsidRPr="00D26C82">
        <w:rPr>
          <w:rFonts w:eastAsia="Times New Roman"/>
          <w:color w:val="000000"/>
          <w:spacing w:val="1"/>
          <w:sz w:val="27"/>
          <w:szCs w:val="27"/>
        </w:rPr>
        <w:t>я</w:t>
      </w:r>
      <w:r w:rsidRPr="00D26C82">
        <w:rPr>
          <w:rFonts w:eastAsia="Times New Roman"/>
          <w:color w:val="000000"/>
          <w:sz w:val="27"/>
          <w:szCs w:val="27"/>
        </w:rPr>
        <w:t>;</w:t>
      </w:r>
    </w:p>
    <w:p w14:paraId="11D42F90" w14:textId="77777777" w:rsidR="00D26C82" w:rsidRPr="00D26C82" w:rsidRDefault="00D26C82" w:rsidP="00D26C82">
      <w:pPr>
        <w:widowControl w:val="0"/>
        <w:spacing w:line="248" w:lineRule="auto"/>
        <w:ind w:right="-66"/>
        <w:rPr>
          <w:rFonts w:eastAsia="Times New Roman"/>
          <w:color w:val="000000"/>
          <w:sz w:val="27"/>
          <w:szCs w:val="27"/>
        </w:rPr>
      </w:pPr>
      <w:r w:rsidRPr="00D26C82">
        <w:rPr>
          <w:rFonts w:eastAsia="Times New Roman"/>
          <w:color w:val="000000"/>
          <w:sz w:val="27"/>
          <w:szCs w:val="27"/>
        </w:rPr>
        <w:t>в)</w:t>
      </w:r>
      <w:r w:rsidRPr="00D26C82">
        <w:rPr>
          <w:rFonts w:eastAsia="Times New Roman"/>
          <w:color w:val="000000"/>
          <w:spacing w:val="51"/>
          <w:sz w:val="27"/>
          <w:szCs w:val="27"/>
        </w:rPr>
        <w:t xml:space="preserve"> </w:t>
      </w:r>
      <w:r w:rsidRPr="00D26C82">
        <w:rPr>
          <w:rFonts w:eastAsia="Times New Roman"/>
          <w:color w:val="000000"/>
          <w:sz w:val="27"/>
          <w:szCs w:val="27"/>
        </w:rPr>
        <w:t>сохранить</w:t>
      </w:r>
      <w:r w:rsidRPr="00D26C82">
        <w:rPr>
          <w:rFonts w:eastAsia="Times New Roman"/>
          <w:color w:val="000000"/>
          <w:spacing w:val="40"/>
          <w:sz w:val="27"/>
          <w:szCs w:val="27"/>
        </w:rPr>
        <w:t xml:space="preserve"> </w:t>
      </w:r>
      <w:r w:rsidRPr="00D26C82">
        <w:rPr>
          <w:rFonts w:eastAsia="Times New Roman"/>
          <w:color w:val="000000"/>
          <w:sz w:val="27"/>
          <w:szCs w:val="27"/>
        </w:rPr>
        <w:t>права</w:t>
      </w:r>
      <w:r w:rsidRPr="00D26C82">
        <w:rPr>
          <w:rFonts w:eastAsia="Times New Roman"/>
          <w:color w:val="000000"/>
          <w:spacing w:val="41"/>
          <w:sz w:val="27"/>
          <w:szCs w:val="27"/>
        </w:rPr>
        <w:t xml:space="preserve"> </w:t>
      </w:r>
      <w:r w:rsidRPr="00D26C82">
        <w:rPr>
          <w:rFonts w:eastAsia="Times New Roman"/>
          <w:color w:val="000000"/>
          <w:sz w:val="27"/>
          <w:szCs w:val="27"/>
        </w:rPr>
        <w:t>на</w:t>
      </w:r>
      <w:r w:rsidRPr="00D26C82">
        <w:rPr>
          <w:rFonts w:eastAsia="Times New Roman"/>
          <w:color w:val="000000"/>
          <w:spacing w:val="40"/>
          <w:sz w:val="27"/>
          <w:szCs w:val="27"/>
        </w:rPr>
        <w:t xml:space="preserve"> </w:t>
      </w:r>
      <w:r w:rsidRPr="00D26C82">
        <w:rPr>
          <w:rFonts w:eastAsia="Times New Roman"/>
          <w:color w:val="000000"/>
          <w:sz w:val="27"/>
          <w:szCs w:val="27"/>
        </w:rPr>
        <w:t>жилое</w:t>
      </w:r>
      <w:r w:rsidRPr="00D26C82">
        <w:rPr>
          <w:rFonts w:eastAsia="Times New Roman"/>
          <w:color w:val="000000"/>
          <w:spacing w:val="41"/>
          <w:sz w:val="27"/>
          <w:szCs w:val="27"/>
        </w:rPr>
        <w:t xml:space="preserve"> </w:t>
      </w:r>
      <w:r w:rsidRPr="00D26C82">
        <w:rPr>
          <w:rFonts w:eastAsia="Times New Roman"/>
          <w:color w:val="000000"/>
          <w:sz w:val="27"/>
          <w:szCs w:val="27"/>
        </w:rPr>
        <w:t>помещение</w:t>
      </w:r>
      <w:r w:rsidRPr="00D26C82">
        <w:rPr>
          <w:rFonts w:eastAsia="Times New Roman"/>
          <w:color w:val="000000"/>
          <w:spacing w:val="41"/>
          <w:sz w:val="27"/>
          <w:szCs w:val="27"/>
        </w:rPr>
        <w:t xml:space="preserve"> </w:t>
      </w:r>
      <w:r w:rsidRPr="00D26C82">
        <w:rPr>
          <w:rFonts w:eastAsia="Times New Roman"/>
          <w:color w:val="000000"/>
          <w:sz w:val="27"/>
          <w:szCs w:val="27"/>
        </w:rPr>
        <w:t>при</w:t>
      </w:r>
      <w:r w:rsidRPr="00D26C82">
        <w:rPr>
          <w:rFonts w:eastAsia="Times New Roman"/>
          <w:color w:val="000000"/>
          <w:spacing w:val="40"/>
          <w:sz w:val="27"/>
          <w:szCs w:val="27"/>
        </w:rPr>
        <w:t xml:space="preserve"> </w:t>
      </w:r>
      <w:r w:rsidRPr="00D26C82">
        <w:rPr>
          <w:rFonts w:eastAsia="Times New Roman"/>
          <w:color w:val="000000"/>
          <w:sz w:val="27"/>
          <w:szCs w:val="27"/>
        </w:rPr>
        <w:t>врем</w:t>
      </w:r>
      <w:r w:rsidRPr="00D26C82">
        <w:rPr>
          <w:rFonts w:eastAsia="Times New Roman"/>
          <w:color w:val="000000"/>
          <w:spacing w:val="1"/>
          <w:sz w:val="27"/>
          <w:szCs w:val="27"/>
        </w:rPr>
        <w:t>е</w:t>
      </w:r>
      <w:r w:rsidRPr="00D26C82">
        <w:rPr>
          <w:rFonts w:eastAsia="Times New Roman"/>
          <w:color w:val="000000"/>
          <w:sz w:val="27"/>
          <w:szCs w:val="27"/>
        </w:rPr>
        <w:t>нном</w:t>
      </w:r>
      <w:r w:rsidRPr="00D26C82">
        <w:rPr>
          <w:rFonts w:eastAsia="Times New Roman"/>
          <w:color w:val="000000"/>
          <w:spacing w:val="40"/>
          <w:sz w:val="27"/>
          <w:szCs w:val="27"/>
        </w:rPr>
        <w:t xml:space="preserve"> </w:t>
      </w:r>
      <w:r w:rsidRPr="00D26C82">
        <w:rPr>
          <w:rFonts w:eastAsia="Times New Roman"/>
          <w:color w:val="000000"/>
          <w:sz w:val="27"/>
          <w:szCs w:val="27"/>
        </w:rPr>
        <w:t>отсутствии</w:t>
      </w:r>
      <w:r w:rsidRPr="00D26C82">
        <w:rPr>
          <w:rFonts w:eastAsia="Times New Roman"/>
          <w:color w:val="000000"/>
          <w:spacing w:val="41"/>
          <w:sz w:val="27"/>
          <w:szCs w:val="27"/>
        </w:rPr>
        <w:t xml:space="preserve"> </w:t>
      </w:r>
      <w:r w:rsidRPr="00D26C82">
        <w:rPr>
          <w:rFonts w:eastAsia="Times New Roman"/>
          <w:color w:val="000000"/>
          <w:sz w:val="27"/>
          <w:szCs w:val="27"/>
        </w:rPr>
        <w:t>его</w:t>
      </w:r>
      <w:r w:rsidRPr="00D26C82">
        <w:rPr>
          <w:rFonts w:eastAsia="Times New Roman"/>
          <w:color w:val="000000"/>
          <w:spacing w:val="40"/>
          <w:sz w:val="27"/>
          <w:szCs w:val="27"/>
        </w:rPr>
        <w:t xml:space="preserve"> </w:t>
      </w:r>
      <w:r w:rsidRPr="00D26C82">
        <w:rPr>
          <w:rFonts w:eastAsia="Times New Roman"/>
          <w:color w:val="000000"/>
          <w:sz w:val="27"/>
          <w:szCs w:val="27"/>
        </w:rPr>
        <w:t>и</w:t>
      </w:r>
      <w:r w:rsidRPr="00D26C82">
        <w:rPr>
          <w:rFonts w:eastAsia="Times New Roman"/>
          <w:color w:val="000000"/>
          <w:spacing w:val="40"/>
          <w:sz w:val="27"/>
          <w:szCs w:val="27"/>
        </w:rPr>
        <w:t xml:space="preserve"> </w:t>
      </w:r>
      <w:r w:rsidRPr="00D26C82">
        <w:rPr>
          <w:rFonts w:eastAsia="Times New Roman"/>
          <w:color w:val="000000"/>
          <w:sz w:val="27"/>
          <w:szCs w:val="27"/>
        </w:rPr>
        <w:t>чл</w:t>
      </w:r>
      <w:r w:rsidRPr="00D26C82">
        <w:rPr>
          <w:rFonts w:eastAsia="Times New Roman"/>
          <w:color w:val="000000"/>
          <w:spacing w:val="1"/>
          <w:sz w:val="27"/>
          <w:szCs w:val="27"/>
        </w:rPr>
        <w:t>е</w:t>
      </w:r>
      <w:r w:rsidRPr="00D26C82">
        <w:rPr>
          <w:rFonts w:eastAsia="Times New Roman"/>
          <w:color w:val="000000"/>
          <w:sz w:val="27"/>
          <w:szCs w:val="27"/>
        </w:rPr>
        <w:t>нов</w:t>
      </w:r>
      <w:r w:rsidRPr="00D26C82">
        <w:rPr>
          <w:rFonts w:eastAsia="Times New Roman"/>
          <w:color w:val="000000"/>
          <w:spacing w:val="40"/>
          <w:sz w:val="27"/>
          <w:szCs w:val="27"/>
        </w:rPr>
        <w:t xml:space="preserve"> </w:t>
      </w:r>
      <w:r w:rsidRPr="00D26C82">
        <w:rPr>
          <w:rFonts w:eastAsia="Times New Roman"/>
          <w:color w:val="000000"/>
          <w:sz w:val="27"/>
          <w:szCs w:val="27"/>
        </w:rPr>
        <w:t>его семьи;</w:t>
      </w:r>
    </w:p>
    <w:p w14:paraId="143162A9" w14:textId="77777777" w:rsidR="00D26C82" w:rsidRPr="00D26C82" w:rsidRDefault="00D26C82" w:rsidP="00D26C82">
      <w:pPr>
        <w:widowControl w:val="0"/>
        <w:spacing w:line="248" w:lineRule="auto"/>
        <w:ind w:right="-19"/>
        <w:jc w:val="both"/>
        <w:rPr>
          <w:rFonts w:eastAsia="Times New Roman"/>
          <w:color w:val="000000"/>
          <w:sz w:val="27"/>
          <w:szCs w:val="27"/>
        </w:rPr>
      </w:pPr>
      <w:r w:rsidRPr="00D26C82">
        <w:rPr>
          <w:rFonts w:eastAsia="Times New Roman"/>
          <w:color w:val="000000"/>
          <w:sz w:val="27"/>
          <w:szCs w:val="27"/>
        </w:rPr>
        <w:t>г)</w:t>
      </w:r>
      <w:r w:rsidRPr="00D26C82">
        <w:rPr>
          <w:rFonts w:eastAsia="Times New Roman"/>
          <w:color w:val="000000"/>
          <w:spacing w:val="72"/>
          <w:sz w:val="27"/>
          <w:szCs w:val="27"/>
        </w:rPr>
        <w:t xml:space="preserve"> </w:t>
      </w:r>
      <w:r w:rsidRPr="00D26C82">
        <w:rPr>
          <w:rFonts w:eastAsia="Times New Roman"/>
          <w:color w:val="000000"/>
          <w:sz w:val="27"/>
          <w:szCs w:val="27"/>
        </w:rPr>
        <w:t>тр</w:t>
      </w:r>
      <w:r w:rsidRPr="00D26C82">
        <w:rPr>
          <w:rFonts w:eastAsia="Times New Roman"/>
          <w:color w:val="000000"/>
          <w:spacing w:val="1"/>
          <w:sz w:val="27"/>
          <w:szCs w:val="27"/>
        </w:rPr>
        <w:t>е</w:t>
      </w:r>
      <w:r w:rsidRPr="00D26C82">
        <w:rPr>
          <w:rFonts w:eastAsia="Times New Roman"/>
          <w:color w:val="000000"/>
          <w:sz w:val="27"/>
          <w:szCs w:val="27"/>
        </w:rPr>
        <w:t>бовать</w:t>
      </w:r>
      <w:r w:rsidRPr="00D26C82">
        <w:rPr>
          <w:rFonts w:eastAsia="Times New Roman"/>
          <w:color w:val="000000"/>
          <w:spacing w:val="4"/>
          <w:sz w:val="27"/>
          <w:szCs w:val="27"/>
        </w:rPr>
        <w:t xml:space="preserve"> </w:t>
      </w:r>
      <w:r w:rsidRPr="00D26C82">
        <w:rPr>
          <w:rFonts w:eastAsia="Times New Roman"/>
          <w:color w:val="000000"/>
          <w:sz w:val="27"/>
          <w:szCs w:val="27"/>
        </w:rPr>
        <w:t>от</w:t>
      </w:r>
      <w:r w:rsidRPr="00D26C82">
        <w:rPr>
          <w:rFonts w:eastAsia="Times New Roman"/>
          <w:color w:val="000000"/>
          <w:spacing w:val="5"/>
          <w:sz w:val="27"/>
          <w:szCs w:val="27"/>
        </w:rPr>
        <w:t xml:space="preserve"> </w:t>
      </w:r>
      <w:r w:rsidRPr="00D26C82">
        <w:rPr>
          <w:rFonts w:eastAsia="Times New Roman"/>
          <w:color w:val="000000"/>
          <w:sz w:val="27"/>
          <w:szCs w:val="27"/>
        </w:rPr>
        <w:t>Наймо</w:t>
      </w:r>
      <w:r w:rsidRPr="00D26C82">
        <w:rPr>
          <w:rFonts w:eastAsia="Times New Roman"/>
          <w:color w:val="000000"/>
          <w:spacing w:val="1"/>
          <w:sz w:val="27"/>
          <w:szCs w:val="27"/>
        </w:rPr>
        <w:t>д</w:t>
      </w:r>
      <w:r w:rsidRPr="00D26C82">
        <w:rPr>
          <w:rFonts w:eastAsia="Times New Roman"/>
          <w:color w:val="000000"/>
          <w:sz w:val="27"/>
          <w:szCs w:val="27"/>
        </w:rPr>
        <w:t>ателя</w:t>
      </w:r>
      <w:r w:rsidRPr="00D26C82">
        <w:rPr>
          <w:rFonts w:eastAsia="Times New Roman"/>
          <w:color w:val="000000"/>
          <w:spacing w:val="5"/>
          <w:sz w:val="27"/>
          <w:szCs w:val="27"/>
        </w:rPr>
        <w:t xml:space="preserve"> </w:t>
      </w:r>
      <w:r w:rsidRPr="00D26C82">
        <w:rPr>
          <w:rFonts w:eastAsia="Times New Roman"/>
          <w:color w:val="000000"/>
          <w:sz w:val="27"/>
          <w:szCs w:val="27"/>
        </w:rPr>
        <w:t>своевре</w:t>
      </w:r>
      <w:r w:rsidRPr="00D26C82">
        <w:rPr>
          <w:rFonts w:eastAsia="Times New Roman"/>
          <w:color w:val="000000"/>
          <w:spacing w:val="1"/>
          <w:sz w:val="27"/>
          <w:szCs w:val="27"/>
        </w:rPr>
        <w:t>м</w:t>
      </w:r>
      <w:r w:rsidRPr="00D26C82">
        <w:rPr>
          <w:rFonts w:eastAsia="Times New Roman"/>
          <w:color w:val="000000"/>
          <w:sz w:val="27"/>
          <w:szCs w:val="27"/>
        </w:rPr>
        <w:t>енного</w:t>
      </w:r>
      <w:r w:rsidRPr="00D26C82">
        <w:rPr>
          <w:rFonts w:eastAsia="Times New Roman"/>
          <w:color w:val="000000"/>
          <w:spacing w:val="4"/>
          <w:sz w:val="27"/>
          <w:szCs w:val="27"/>
        </w:rPr>
        <w:t xml:space="preserve"> </w:t>
      </w:r>
      <w:r w:rsidRPr="00D26C82">
        <w:rPr>
          <w:rFonts w:eastAsia="Times New Roman"/>
          <w:color w:val="000000"/>
          <w:sz w:val="27"/>
          <w:szCs w:val="27"/>
        </w:rPr>
        <w:t>пров</w:t>
      </w:r>
      <w:r w:rsidRPr="00D26C82">
        <w:rPr>
          <w:rFonts w:eastAsia="Times New Roman"/>
          <w:color w:val="000000"/>
          <w:spacing w:val="1"/>
          <w:sz w:val="27"/>
          <w:szCs w:val="27"/>
        </w:rPr>
        <w:t>е</w:t>
      </w:r>
      <w:r w:rsidRPr="00D26C82">
        <w:rPr>
          <w:rFonts w:eastAsia="Times New Roman"/>
          <w:color w:val="000000"/>
          <w:sz w:val="27"/>
          <w:szCs w:val="27"/>
        </w:rPr>
        <w:t>дения</w:t>
      </w:r>
      <w:r w:rsidRPr="00D26C82">
        <w:rPr>
          <w:rFonts w:eastAsia="Times New Roman"/>
          <w:color w:val="000000"/>
          <w:spacing w:val="5"/>
          <w:sz w:val="27"/>
          <w:szCs w:val="27"/>
        </w:rPr>
        <w:t xml:space="preserve"> </w:t>
      </w:r>
      <w:r w:rsidRPr="00D26C82">
        <w:rPr>
          <w:rFonts w:eastAsia="Times New Roman"/>
          <w:color w:val="000000"/>
          <w:sz w:val="27"/>
          <w:szCs w:val="27"/>
        </w:rPr>
        <w:t>капитального</w:t>
      </w:r>
      <w:r w:rsidRPr="00D26C82">
        <w:rPr>
          <w:rFonts w:eastAsia="Times New Roman"/>
          <w:color w:val="000000"/>
          <w:spacing w:val="5"/>
          <w:sz w:val="27"/>
          <w:szCs w:val="27"/>
        </w:rPr>
        <w:t xml:space="preserve"> </w:t>
      </w:r>
      <w:r w:rsidRPr="00D26C82">
        <w:rPr>
          <w:rFonts w:eastAsia="Times New Roman"/>
          <w:color w:val="000000"/>
          <w:sz w:val="27"/>
          <w:szCs w:val="27"/>
        </w:rPr>
        <w:t>ремонта</w:t>
      </w:r>
      <w:r w:rsidRPr="00D26C82">
        <w:rPr>
          <w:rFonts w:eastAsia="Times New Roman"/>
          <w:color w:val="000000"/>
          <w:spacing w:val="5"/>
          <w:sz w:val="27"/>
          <w:szCs w:val="27"/>
        </w:rPr>
        <w:t xml:space="preserve"> </w:t>
      </w:r>
      <w:r w:rsidRPr="00D26C82">
        <w:rPr>
          <w:rFonts w:eastAsia="Times New Roman"/>
          <w:color w:val="000000"/>
          <w:sz w:val="27"/>
          <w:szCs w:val="27"/>
        </w:rPr>
        <w:t>жилого помещения,</w:t>
      </w:r>
      <w:r w:rsidRPr="00D26C82">
        <w:rPr>
          <w:rFonts w:eastAsia="Times New Roman"/>
          <w:color w:val="000000"/>
          <w:spacing w:val="15"/>
          <w:sz w:val="27"/>
          <w:szCs w:val="27"/>
        </w:rPr>
        <w:t xml:space="preserve"> </w:t>
      </w:r>
      <w:r w:rsidRPr="00D26C82">
        <w:rPr>
          <w:rFonts w:eastAsia="Times New Roman"/>
          <w:color w:val="000000"/>
          <w:sz w:val="27"/>
          <w:szCs w:val="27"/>
        </w:rPr>
        <w:t>на</w:t>
      </w:r>
      <w:r w:rsidRPr="00D26C82">
        <w:rPr>
          <w:rFonts w:eastAsia="Times New Roman"/>
          <w:color w:val="000000"/>
          <w:spacing w:val="1"/>
          <w:sz w:val="27"/>
          <w:szCs w:val="27"/>
        </w:rPr>
        <w:t>д</w:t>
      </w:r>
      <w:r w:rsidRPr="00D26C82">
        <w:rPr>
          <w:rFonts w:eastAsia="Times New Roman"/>
          <w:color w:val="000000"/>
          <w:sz w:val="27"/>
          <w:szCs w:val="27"/>
        </w:rPr>
        <w:t>лежащ</w:t>
      </w:r>
      <w:r w:rsidRPr="00D26C82">
        <w:rPr>
          <w:rFonts w:eastAsia="Times New Roman"/>
          <w:color w:val="000000"/>
          <w:spacing w:val="1"/>
          <w:sz w:val="27"/>
          <w:szCs w:val="27"/>
        </w:rPr>
        <w:t>е</w:t>
      </w:r>
      <w:r w:rsidRPr="00D26C82">
        <w:rPr>
          <w:rFonts w:eastAsia="Times New Roman"/>
          <w:color w:val="000000"/>
          <w:sz w:val="27"/>
          <w:szCs w:val="27"/>
        </w:rPr>
        <w:t>го</w:t>
      </w:r>
      <w:r w:rsidRPr="00D26C82">
        <w:rPr>
          <w:rFonts w:eastAsia="Times New Roman"/>
          <w:color w:val="000000"/>
          <w:spacing w:val="14"/>
          <w:sz w:val="27"/>
          <w:szCs w:val="27"/>
        </w:rPr>
        <w:t xml:space="preserve"> </w:t>
      </w:r>
      <w:r w:rsidRPr="00D26C82">
        <w:rPr>
          <w:rFonts w:eastAsia="Times New Roman"/>
          <w:color w:val="000000"/>
          <w:sz w:val="27"/>
          <w:szCs w:val="27"/>
        </w:rPr>
        <w:t>уч</w:t>
      </w:r>
      <w:r w:rsidRPr="00D26C82">
        <w:rPr>
          <w:rFonts w:eastAsia="Times New Roman"/>
          <w:color w:val="000000"/>
          <w:spacing w:val="1"/>
          <w:sz w:val="27"/>
          <w:szCs w:val="27"/>
        </w:rPr>
        <w:t>а</w:t>
      </w:r>
      <w:r w:rsidRPr="00D26C82">
        <w:rPr>
          <w:rFonts w:eastAsia="Times New Roman"/>
          <w:color w:val="000000"/>
          <w:sz w:val="27"/>
          <w:szCs w:val="27"/>
        </w:rPr>
        <w:t>стия</w:t>
      </w:r>
      <w:r w:rsidRPr="00D26C82">
        <w:rPr>
          <w:rFonts w:eastAsia="Times New Roman"/>
          <w:color w:val="000000"/>
          <w:spacing w:val="15"/>
          <w:sz w:val="27"/>
          <w:szCs w:val="27"/>
        </w:rPr>
        <w:t xml:space="preserve"> </w:t>
      </w:r>
      <w:r w:rsidRPr="00D26C82">
        <w:rPr>
          <w:rFonts w:eastAsia="Times New Roman"/>
          <w:color w:val="000000"/>
          <w:sz w:val="27"/>
          <w:szCs w:val="27"/>
        </w:rPr>
        <w:t>в</w:t>
      </w:r>
      <w:r w:rsidRPr="00D26C82">
        <w:rPr>
          <w:rFonts w:eastAsia="Times New Roman"/>
          <w:color w:val="000000"/>
          <w:spacing w:val="15"/>
          <w:sz w:val="27"/>
          <w:szCs w:val="27"/>
        </w:rPr>
        <w:t xml:space="preserve"> </w:t>
      </w:r>
      <w:r w:rsidRPr="00D26C82">
        <w:rPr>
          <w:rFonts w:eastAsia="Times New Roman"/>
          <w:color w:val="000000"/>
          <w:sz w:val="27"/>
          <w:szCs w:val="27"/>
        </w:rPr>
        <w:t>содер</w:t>
      </w:r>
      <w:r w:rsidRPr="00D26C82">
        <w:rPr>
          <w:rFonts w:eastAsia="Times New Roman"/>
          <w:color w:val="000000"/>
          <w:spacing w:val="1"/>
          <w:sz w:val="27"/>
          <w:szCs w:val="27"/>
        </w:rPr>
        <w:t>ж</w:t>
      </w:r>
      <w:r w:rsidRPr="00D26C82">
        <w:rPr>
          <w:rFonts w:eastAsia="Times New Roman"/>
          <w:color w:val="000000"/>
          <w:sz w:val="27"/>
          <w:szCs w:val="27"/>
        </w:rPr>
        <w:t>ании</w:t>
      </w:r>
      <w:r w:rsidRPr="00D26C82">
        <w:rPr>
          <w:rFonts w:eastAsia="Times New Roman"/>
          <w:color w:val="000000"/>
          <w:spacing w:val="15"/>
          <w:sz w:val="27"/>
          <w:szCs w:val="27"/>
        </w:rPr>
        <w:t xml:space="preserve"> </w:t>
      </w:r>
      <w:r w:rsidRPr="00D26C82">
        <w:rPr>
          <w:rFonts w:eastAsia="Times New Roman"/>
          <w:color w:val="000000"/>
          <w:sz w:val="27"/>
          <w:szCs w:val="27"/>
        </w:rPr>
        <w:t>общего</w:t>
      </w:r>
      <w:r w:rsidRPr="00D26C82">
        <w:rPr>
          <w:rFonts w:eastAsia="Times New Roman"/>
          <w:color w:val="000000"/>
          <w:spacing w:val="15"/>
          <w:sz w:val="27"/>
          <w:szCs w:val="27"/>
        </w:rPr>
        <w:t xml:space="preserve"> </w:t>
      </w:r>
      <w:r w:rsidRPr="00D26C82">
        <w:rPr>
          <w:rFonts w:eastAsia="Times New Roman"/>
          <w:color w:val="000000"/>
          <w:sz w:val="27"/>
          <w:szCs w:val="27"/>
        </w:rPr>
        <w:t>имущества</w:t>
      </w:r>
      <w:r w:rsidRPr="00D26C82">
        <w:rPr>
          <w:rFonts w:eastAsia="Times New Roman"/>
          <w:color w:val="000000"/>
          <w:spacing w:val="15"/>
          <w:sz w:val="27"/>
          <w:szCs w:val="27"/>
        </w:rPr>
        <w:t xml:space="preserve"> </w:t>
      </w:r>
      <w:r w:rsidRPr="00D26C82">
        <w:rPr>
          <w:rFonts w:eastAsia="Times New Roman"/>
          <w:color w:val="000000"/>
          <w:sz w:val="27"/>
          <w:szCs w:val="27"/>
        </w:rPr>
        <w:t>в</w:t>
      </w:r>
      <w:r w:rsidRPr="00D26C82">
        <w:rPr>
          <w:rFonts w:eastAsia="Times New Roman"/>
          <w:color w:val="000000"/>
          <w:spacing w:val="15"/>
          <w:sz w:val="27"/>
          <w:szCs w:val="27"/>
        </w:rPr>
        <w:t xml:space="preserve"> </w:t>
      </w:r>
      <w:r w:rsidRPr="00D26C82">
        <w:rPr>
          <w:rFonts w:eastAsia="Times New Roman"/>
          <w:color w:val="000000"/>
          <w:sz w:val="27"/>
          <w:szCs w:val="27"/>
        </w:rPr>
        <w:t>много</w:t>
      </w:r>
      <w:r w:rsidRPr="00D26C82">
        <w:rPr>
          <w:rFonts w:eastAsia="Times New Roman"/>
          <w:color w:val="000000"/>
          <w:spacing w:val="1"/>
          <w:sz w:val="27"/>
          <w:szCs w:val="27"/>
        </w:rPr>
        <w:t>к</w:t>
      </w:r>
      <w:r w:rsidRPr="00D26C82">
        <w:rPr>
          <w:rFonts w:eastAsia="Times New Roman"/>
          <w:color w:val="000000"/>
          <w:sz w:val="27"/>
          <w:szCs w:val="27"/>
        </w:rPr>
        <w:t>вартирном доме,</w:t>
      </w:r>
      <w:r w:rsidRPr="00D26C82">
        <w:rPr>
          <w:rFonts w:eastAsia="Times New Roman"/>
          <w:color w:val="000000"/>
          <w:spacing w:val="36"/>
          <w:sz w:val="27"/>
          <w:szCs w:val="27"/>
        </w:rPr>
        <w:t xml:space="preserve"> </w:t>
      </w:r>
      <w:r w:rsidRPr="00D26C82">
        <w:rPr>
          <w:rFonts w:eastAsia="Times New Roman"/>
          <w:color w:val="000000"/>
          <w:sz w:val="27"/>
          <w:szCs w:val="27"/>
        </w:rPr>
        <w:t>а</w:t>
      </w:r>
      <w:r w:rsidRPr="00D26C82">
        <w:rPr>
          <w:rFonts w:eastAsia="Times New Roman"/>
          <w:color w:val="000000"/>
          <w:spacing w:val="35"/>
          <w:sz w:val="27"/>
          <w:szCs w:val="27"/>
        </w:rPr>
        <w:t xml:space="preserve"> </w:t>
      </w:r>
      <w:r w:rsidRPr="00D26C82">
        <w:rPr>
          <w:rFonts w:eastAsia="Times New Roman"/>
          <w:color w:val="000000"/>
          <w:sz w:val="27"/>
          <w:szCs w:val="27"/>
        </w:rPr>
        <w:t>та</w:t>
      </w:r>
      <w:r w:rsidRPr="00D26C82">
        <w:rPr>
          <w:rFonts w:eastAsia="Times New Roman"/>
          <w:color w:val="000000"/>
          <w:spacing w:val="1"/>
          <w:sz w:val="27"/>
          <w:szCs w:val="27"/>
        </w:rPr>
        <w:t>к</w:t>
      </w:r>
      <w:r w:rsidRPr="00D26C82">
        <w:rPr>
          <w:rFonts w:eastAsia="Times New Roman"/>
          <w:color w:val="000000"/>
          <w:sz w:val="27"/>
          <w:szCs w:val="27"/>
        </w:rPr>
        <w:t>же</w:t>
      </w:r>
      <w:r w:rsidRPr="00D26C82">
        <w:rPr>
          <w:rFonts w:eastAsia="Times New Roman"/>
          <w:color w:val="000000"/>
          <w:spacing w:val="35"/>
          <w:sz w:val="27"/>
          <w:szCs w:val="27"/>
        </w:rPr>
        <w:t xml:space="preserve"> </w:t>
      </w:r>
      <w:r w:rsidRPr="00D26C82">
        <w:rPr>
          <w:rFonts w:eastAsia="Times New Roman"/>
          <w:color w:val="000000"/>
          <w:sz w:val="27"/>
          <w:szCs w:val="27"/>
        </w:rPr>
        <w:t>пр</w:t>
      </w:r>
      <w:r w:rsidRPr="00D26C82">
        <w:rPr>
          <w:rFonts w:eastAsia="Times New Roman"/>
          <w:color w:val="000000"/>
          <w:spacing w:val="1"/>
          <w:sz w:val="27"/>
          <w:szCs w:val="27"/>
        </w:rPr>
        <w:t>е</w:t>
      </w:r>
      <w:r w:rsidRPr="00D26C82">
        <w:rPr>
          <w:rFonts w:eastAsia="Times New Roman"/>
          <w:color w:val="000000"/>
          <w:sz w:val="27"/>
          <w:szCs w:val="27"/>
        </w:rPr>
        <w:t>доставления</w:t>
      </w:r>
      <w:r w:rsidRPr="00D26C82">
        <w:rPr>
          <w:rFonts w:eastAsia="Times New Roman"/>
          <w:color w:val="000000"/>
          <w:spacing w:val="36"/>
          <w:sz w:val="27"/>
          <w:szCs w:val="27"/>
        </w:rPr>
        <w:t xml:space="preserve"> </w:t>
      </w:r>
      <w:r w:rsidRPr="00D26C82">
        <w:rPr>
          <w:rFonts w:eastAsia="Times New Roman"/>
          <w:color w:val="000000"/>
          <w:sz w:val="27"/>
          <w:szCs w:val="27"/>
        </w:rPr>
        <w:t>пре</w:t>
      </w:r>
      <w:r w:rsidRPr="00D26C82">
        <w:rPr>
          <w:rFonts w:eastAsia="Times New Roman"/>
          <w:color w:val="000000"/>
          <w:spacing w:val="1"/>
          <w:sz w:val="27"/>
          <w:szCs w:val="27"/>
        </w:rPr>
        <w:t>д</w:t>
      </w:r>
      <w:r w:rsidRPr="00D26C82">
        <w:rPr>
          <w:rFonts w:eastAsia="Times New Roman"/>
          <w:color w:val="000000"/>
          <w:sz w:val="27"/>
          <w:szCs w:val="27"/>
        </w:rPr>
        <w:t>усмотренных</w:t>
      </w:r>
      <w:r w:rsidRPr="00D26C82">
        <w:rPr>
          <w:rFonts w:eastAsia="Times New Roman"/>
          <w:color w:val="000000"/>
          <w:spacing w:val="36"/>
          <w:sz w:val="27"/>
          <w:szCs w:val="27"/>
        </w:rPr>
        <w:t xml:space="preserve"> </w:t>
      </w:r>
      <w:r w:rsidRPr="00D26C82">
        <w:rPr>
          <w:rFonts w:eastAsia="Times New Roman"/>
          <w:color w:val="000000"/>
          <w:sz w:val="27"/>
          <w:szCs w:val="27"/>
        </w:rPr>
        <w:t>насто</w:t>
      </w:r>
      <w:r w:rsidRPr="00D26C82">
        <w:rPr>
          <w:rFonts w:eastAsia="Times New Roman"/>
          <w:color w:val="000000"/>
          <w:spacing w:val="1"/>
          <w:sz w:val="27"/>
          <w:szCs w:val="27"/>
        </w:rPr>
        <w:t>я</w:t>
      </w:r>
      <w:r w:rsidRPr="00D26C82">
        <w:rPr>
          <w:rFonts w:eastAsia="Times New Roman"/>
          <w:color w:val="000000"/>
          <w:sz w:val="27"/>
          <w:szCs w:val="27"/>
        </w:rPr>
        <w:t>щим</w:t>
      </w:r>
      <w:r w:rsidRPr="00D26C82">
        <w:rPr>
          <w:rFonts w:eastAsia="Times New Roman"/>
          <w:color w:val="000000"/>
          <w:spacing w:val="35"/>
          <w:sz w:val="27"/>
          <w:szCs w:val="27"/>
        </w:rPr>
        <w:t xml:space="preserve"> </w:t>
      </w:r>
      <w:r w:rsidRPr="00D26C82">
        <w:rPr>
          <w:rFonts w:eastAsia="Times New Roman"/>
          <w:color w:val="000000"/>
          <w:sz w:val="27"/>
          <w:szCs w:val="27"/>
        </w:rPr>
        <w:t>договором</w:t>
      </w:r>
      <w:r w:rsidRPr="00D26C82">
        <w:rPr>
          <w:rFonts w:eastAsia="Times New Roman"/>
          <w:color w:val="000000"/>
          <w:spacing w:val="36"/>
          <w:sz w:val="27"/>
          <w:szCs w:val="27"/>
        </w:rPr>
        <w:t xml:space="preserve"> </w:t>
      </w:r>
      <w:r w:rsidRPr="00D26C82">
        <w:rPr>
          <w:rFonts w:eastAsia="Times New Roman"/>
          <w:color w:val="000000"/>
          <w:sz w:val="27"/>
          <w:szCs w:val="27"/>
        </w:rPr>
        <w:t>ком</w:t>
      </w:r>
      <w:r w:rsidRPr="00D26C82">
        <w:rPr>
          <w:rFonts w:eastAsia="Times New Roman"/>
          <w:color w:val="000000"/>
          <w:spacing w:val="1"/>
          <w:sz w:val="27"/>
          <w:szCs w:val="27"/>
        </w:rPr>
        <w:t>м</w:t>
      </w:r>
      <w:r w:rsidRPr="00D26C82">
        <w:rPr>
          <w:rFonts w:eastAsia="Times New Roman"/>
          <w:color w:val="000000"/>
          <w:sz w:val="27"/>
          <w:szCs w:val="27"/>
        </w:rPr>
        <w:t>унальных услуг надле</w:t>
      </w:r>
      <w:r w:rsidRPr="00D26C82">
        <w:rPr>
          <w:rFonts w:eastAsia="Times New Roman"/>
          <w:color w:val="000000"/>
          <w:spacing w:val="1"/>
          <w:sz w:val="27"/>
          <w:szCs w:val="27"/>
        </w:rPr>
        <w:t>ж</w:t>
      </w:r>
      <w:r w:rsidRPr="00D26C82">
        <w:rPr>
          <w:rFonts w:eastAsia="Times New Roman"/>
          <w:color w:val="000000"/>
          <w:sz w:val="27"/>
          <w:szCs w:val="27"/>
        </w:rPr>
        <w:t>ащего к</w:t>
      </w:r>
      <w:r w:rsidRPr="00D26C82">
        <w:rPr>
          <w:rFonts w:eastAsia="Times New Roman"/>
          <w:color w:val="000000"/>
          <w:spacing w:val="1"/>
          <w:sz w:val="27"/>
          <w:szCs w:val="27"/>
        </w:rPr>
        <w:t>а</w:t>
      </w:r>
      <w:r w:rsidRPr="00D26C82">
        <w:rPr>
          <w:rFonts w:eastAsia="Times New Roman"/>
          <w:color w:val="000000"/>
          <w:sz w:val="27"/>
          <w:szCs w:val="27"/>
        </w:rPr>
        <w:t>честв</w:t>
      </w:r>
      <w:r w:rsidRPr="00D26C82">
        <w:rPr>
          <w:rFonts w:eastAsia="Times New Roman"/>
          <w:color w:val="000000"/>
          <w:spacing w:val="1"/>
          <w:sz w:val="27"/>
          <w:szCs w:val="27"/>
        </w:rPr>
        <w:t>а</w:t>
      </w:r>
      <w:r w:rsidRPr="00D26C82">
        <w:rPr>
          <w:rFonts w:eastAsia="Times New Roman"/>
          <w:color w:val="000000"/>
          <w:sz w:val="27"/>
          <w:szCs w:val="27"/>
        </w:rPr>
        <w:t>;</w:t>
      </w:r>
    </w:p>
    <w:p w14:paraId="45A29B7A" w14:textId="77777777" w:rsidR="00D26C82" w:rsidRPr="00D26C82" w:rsidRDefault="00D26C82" w:rsidP="00D26C82">
      <w:pPr>
        <w:widowControl w:val="0"/>
        <w:spacing w:line="248" w:lineRule="auto"/>
        <w:ind w:right="-19"/>
        <w:jc w:val="both"/>
        <w:rPr>
          <w:rFonts w:eastAsia="Times New Roman"/>
          <w:color w:val="000000"/>
          <w:sz w:val="27"/>
          <w:szCs w:val="27"/>
        </w:rPr>
      </w:pPr>
      <w:r w:rsidRPr="00D26C82">
        <w:rPr>
          <w:rFonts w:eastAsia="Times New Roman"/>
          <w:color w:val="000000"/>
          <w:sz w:val="27"/>
          <w:szCs w:val="27"/>
        </w:rPr>
        <w:t>д)</w:t>
      </w:r>
      <w:r w:rsidRPr="00D26C82">
        <w:rPr>
          <w:rFonts w:eastAsia="Times New Roman"/>
          <w:color w:val="000000"/>
          <w:spacing w:val="94"/>
          <w:sz w:val="27"/>
          <w:szCs w:val="27"/>
        </w:rPr>
        <w:t xml:space="preserve"> </w:t>
      </w:r>
      <w:r w:rsidRPr="00D26C82">
        <w:rPr>
          <w:rFonts w:eastAsia="Times New Roman"/>
          <w:color w:val="000000"/>
          <w:sz w:val="27"/>
          <w:szCs w:val="27"/>
        </w:rPr>
        <w:t>требов</w:t>
      </w:r>
      <w:r w:rsidRPr="00D26C82">
        <w:rPr>
          <w:rFonts w:eastAsia="Times New Roman"/>
          <w:color w:val="000000"/>
          <w:spacing w:val="1"/>
          <w:sz w:val="27"/>
          <w:szCs w:val="27"/>
        </w:rPr>
        <w:t>а</w:t>
      </w:r>
      <w:r w:rsidRPr="00D26C82">
        <w:rPr>
          <w:rFonts w:eastAsia="Times New Roman"/>
          <w:color w:val="000000"/>
          <w:sz w:val="27"/>
          <w:szCs w:val="27"/>
        </w:rPr>
        <w:t>ть</w:t>
      </w:r>
      <w:r w:rsidRPr="00D26C82">
        <w:rPr>
          <w:rFonts w:eastAsia="Times New Roman"/>
          <w:color w:val="000000"/>
          <w:spacing w:val="31"/>
          <w:sz w:val="27"/>
          <w:szCs w:val="27"/>
        </w:rPr>
        <w:t xml:space="preserve"> </w:t>
      </w:r>
      <w:r w:rsidRPr="00D26C82">
        <w:rPr>
          <w:rFonts w:eastAsia="Times New Roman"/>
          <w:color w:val="000000"/>
          <w:sz w:val="27"/>
          <w:szCs w:val="27"/>
        </w:rPr>
        <w:t>с</w:t>
      </w:r>
      <w:r w:rsidRPr="00D26C82">
        <w:rPr>
          <w:rFonts w:eastAsia="Times New Roman"/>
          <w:color w:val="000000"/>
          <w:spacing w:val="31"/>
          <w:sz w:val="27"/>
          <w:szCs w:val="27"/>
        </w:rPr>
        <w:t xml:space="preserve"> </w:t>
      </w:r>
      <w:r w:rsidRPr="00D26C82">
        <w:rPr>
          <w:rFonts w:eastAsia="Times New Roman"/>
          <w:color w:val="000000"/>
          <w:sz w:val="27"/>
          <w:szCs w:val="27"/>
        </w:rPr>
        <w:t>письменного</w:t>
      </w:r>
      <w:r w:rsidRPr="00D26C82">
        <w:rPr>
          <w:rFonts w:eastAsia="Times New Roman"/>
          <w:color w:val="000000"/>
          <w:spacing w:val="31"/>
          <w:sz w:val="27"/>
          <w:szCs w:val="27"/>
        </w:rPr>
        <w:t xml:space="preserve"> </w:t>
      </w:r>
      <w:r w:rsidRPr="00D26C82">
        <w:rPr>
          <w:rFonts w:eastAsia="Times New Roman"/>
          <w:color w:val="000000"/>
          <w:sz w:val="27"/>
          <w:szCs w:val="27"/>
        </w:rPr>
        <w:t>согл</w:t>
      </w:r>
      <w:r w:rsidRPr="00D26C82">
        <w:rPr>
          <w:rFonts w:eastAsia="Times New Roman"/>
          <w:color w:val="000000"/>
          <w:spacing w:val="1"/>
          <w:sz w:val="27"/>
          <w:szCs w:val="27"/>
        </w:rPr>
        <w:t>а</w:t>
      </w:r>
      <w:r w:rsidRPr="00D26C82">
        <w:rPr>
          <w:rFonts w:eastAsia="Times New Roman"/>
          <w:color w:val="000000"/>
          <w:sz w:val="27"/>
          <w:szCs w:val="27"/>
        </w:rPr>
        <w:t>сия</w:t>
      </w:r>
      <w:r w:rsidRPr="00D26C82">
        <w:rPr>
          <w:rFonts w:eastAsia="Times New Roman"/>
          <w:color w:val="000000"/>
          <w:spacing w:val="31"/>
          <w:sz w:val="27"/>
          <w:szCs w:val="27"/>
        </w:rPr>
        <w:t xml:space="preserve"> </w:t>
      </w:r>
      <w:r w:rsidRPr="00D26C82">
        <w:rPr>
          <w:rFonts w:eastAsia="Times New Roman"/>
          <w:color w:val="000000"/>
          <w:sz w:val="27"/>
          <w:szCs w:val="27"/>
        </w:rPr>
        <w:t>прожив</w:t>
      </w:r>
      <w:r w:rsidRPr="00D26C82">
        <w:rPr>
          <w:rFonts w:eastAsia="Times New Roman"/>
          <w:color w:val="000000"/>
          <w:spacing w:val="1"/>
          <w:sz w:val="27"/>
          <w:szCs w:val="27"/>
        </w:rPr>
        <w:t>а</w:t>
      </w:r>
      <w:r w:rsidRPr="00D26C82">
        <w:rPr>
          <w:rFonts w:eastAsia="Times New Roman"/>
          <w:color w:val="000000"/>
          <w:sz w:val="27"/>
          <w:szCs w:val="27"/>
        </w:rPr>
        <w:t>ющих</w:t>
      </w:r>
      <w:r w:rsidRPr="00D26C82">
        <w:rPr>
          <w:rFonts w:eastAsia="Times New Roman"/>
          <w:color w:val="000000"/>
          <w:spacing w:val="30"/>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овместно</w:t>
      </w:r>
      <w:r w:rsidRPr="00D26C82">
        <w:rPr>
          <w:rFonts w:eastAsia="Times New Roman"/>
          <w:color w:val="000000"/>
          <w:spacing w:val="31"/>
          <w:sz w:val="27"/>
          <w:szCs w:val="27"/>
        </w:rPr>
        <w:t xml:space="preserve"> </w:t>
      </w:r>
      <w:r w:rsidRPr="00D26C82">
        <w:rPr>
          <w:rFonts w:eastAsia="Times New Roman"/>
          <w:color w:val="000000"/>
          <w:sz w:val="27"/>
          <w:szCs w:val="27"/>
        </w:rPr>
        <w:t>с</w:t>
      </w:r>
      <w:r w:rsidRPr="00D26C82">
        <w:rPr>
          <w:rFonts w:eastAsia="Times New Roman"/>
          <w:color w:val="000000"/>
          <w:spacing w:val="31"/>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а</w:t>
      </w:r>
      <w:r w:rsidRPr="00D26C82">
        <w:rPr>
          <w:rFonts w:eastAsia="Times New Roman"/>
          <w:color w:val="000000"/>
          <w:sz w:val="27"/>
          <w:szCs w:val="27"/>
        </w:rPr>
        <w:t>нимател</w:t>
      </w:r>
      <w:r w:rsidRPr="00D26C82">
        <w:rPr>
          <w:rFonts w:eastAsia="Times New Roman"/>
          <w:color w:val="000000"/>
          <w:spacing w:val="1"/>
          <w:sz w:val="27"/>
          <w:szCs w:val="27"/>
        </w:rPr>
        <w:t>е</w:t>
      </w:r>
      <w:r w:rsidRPr="00D26C82">
        <w:rPr>
          <w:rFonts w:eastAsia="Times New Roman"/>
          <w:color w:val="000000"/>
          <w:sz w:val="27"/>
          <w:szCs w:val="27"/>
        </w:rPr>
        <w:t>м</w:t>
      </w:r>
      <w:r w:rsidRPr="00D26C82">
        <w:rPr>
          <w:rFonts w:eastAsia="Times New Roman"/>
          <w:color w:val="000000"/>
          <w:spacing w:val="31"/>
          <w:sz w:val="27"/>
          <w:szCs w:val="27"/>
        </w:rPr>
        <w:t xml:space="preserve"> </w:t>
      </w:r>
      <w:r w:rsidRPr="00D26C82">
        <w:rPr>
          <w:rFonts w:eastAsia="Times New Roman"/>
          <w:color w:val="000000"/>
          <w:sz w:val="27"/>
          <w:szCs w:val="27"/>
        </w:rPr>
        <w:t>членов семьи</w:t>
      </w:r>
      <w:r w:rsidRPr="00D26C82">
        <w:rPr>
          <w:rFonts w:eastAsia="Times New Roman"/>
          <w:color w:val="000000"/>
          <w:spacing w:val="23"/>
          <w:sz w:val="27"/>
          <w:szCs w:val="27"/>
        </w:rPr>
        <w:t xml:space="preserve"> </w:t>
      </w:r>
      <w:r w:rsidRPr="00D26C82">
        <w:rPr>
          <w:rFonts w:eastAsia="Times New Roman"/>
          <w:color w:val="000000"/>
          <w:sz w:val="27"/>
          <w:szCs w:val="27"/>
        </w:rPr>
        <w:t>в</w:t>
      </w:r>
      <w:r w:rsidRPr="00D26C82">
        <w:rPr>
          <w:rFonts w:eastAsia="Times New Roman"/>
          <w:color w:val="000000"/>
          <w:spacing w:val="24"/>
          <w:sz w:val="27"/>
          <w:szCs w:val="27"/>
        </w:rPr>
        <w:t xml:space="preserve"> </w:t>
      </w:r>
      <w:r w:rsidRPr="00D26C82">
        <w:rPr>
          <w:rFonts w:eastAsia="Times New Roman"/>
          <w:color w:val="000000"/>
          <w:sz w:val="27"/>
          <w:szCs w:val="27"/>
        </w:rPr>
        <w:t>случа</w:t>
      </w:r>
      <w:r w:rsidRPr="00D26C82">
        <w:rPr>
          <w:rFonts w:eastAsia="Times New Roman"/>
          <w:color w:val="000000"/>
          <w:spacing w:val="1"/>
          <w:sz w:val="27"/>
          <w:szCs w:val="27"/>
        </w:rPr>
        <w:t>я</w:t>
      </w:r>
      <w:r w:rsidRPr="00D26C82">
        <w:rPr>
          <w:rFonts w:eastAsia="Times New Roman"/>
          <w:color w:val="000000"/>
          <w:sz w:val="27"/>
          <w:szCs w:val="27"/>
        </w:rPr>
        <w:t>х,</w:t>
      </w:r>
      <w:r w:rsidRPr="00D26C82">
        <w:rPr>
          <w:rFonts w:eastAsia="Times New Roman"/>
          <w:color w:val="000000"/>
          <w:spacing w:val="23"/>
          <w:sz w:val="27"/>
          <w:szCs w:val="27"/>
        </w:rPr>
        <w:t xml:space="preserve"> </w:t>
      </w:r>
      <w:r w:rsidRPr="00D26C82">
        <w:rPr>
          <w:rFonts w:eastAsia="Times New Roman"/>
          <w:color w:val="000000"/>
          <w:sz w:val="27"/>
          <w:szCs w:val="27"/>
        </w:rPr>
        <w:t>установленн</w:t>
      </w:r>
      <w:r w:rsidRPr="00D26C82">
        <w:rPr>
          <w:rFonts w:eastAsia="Times New Roman"/>
          <w:color w:val="000000"/>
          <w:spacing w:val="1"/>
          <w:sz w:val="27"/>
          <w:szCs w:val="27"/>
        </w:rPr>
        <w:t>ы</w:t>
      </w:r>
      <w:r w:rsidRPr="00D26C82">
        <w:rPr>
          <w:rFonts w:eastAsia="Times New Roman"/>
          <w:color w:val="000000"/>
          <w:sz w:val="27"/>
          <w:szCs w:val="27"/>
        </w:rPr>
        <w:t>х</w:t>
      </w:r>
      <w:r w:rsidRPr="00D26C82">
        <w:rPr>
          <w:rFonts w:eastAsia="Times New Roman"/>
          <w:color w:val="000000"/>
          <w:spacing w:val="23"/>
          <w:sz w:val="27"/>
          <w:szCs w:val="27"/>
        </w:rPr>
        <w:t xml:space="preserve"> </w:t>
      </w:r>
      <w:r w:rsidRPr="00D26C82">
        <w:rPr>
          <w:rFonts w:eastAsia="Times New Roman"/>
          <w:color w:val="000000"/>
          <w:sz w:val="27"/>
          <w:szCs w:val="27"/>
        </w:rPr>
        <w:t>законо</w:t>
      </w:r>
      <w:r w:rsidRPr="00D26C82">
        <w:rPr>
          <w:rFonts w:eastAsia="Times New Roman"/>
          <w:color w:val="000000"/>
          <w:spacing w:val="1"/>
          <w:sz w:val="27"/>
          <w:szCs w:val="27"/>
        </w:rPr>
        <w:t>д</w:t>
      </w:r>
      <w:r w:rsidRPr="00D26C82">
        <w:rPr>
          <w:rFonts w:eastAsia="Times New Roman"/>
          <w:color w:val="000000"/>
          <w:sz w:val="27"/>
          <w:szCs w:val="27"/>
        </w:rPr>
        <w:t>ательством</w:t>
      </w:r>
      <w:r w:rsidRPr="00D26C82">
        <w:rPr>
          <w:rFonts w:eastAsia="Times New Roman"/>
          <w:color w:val="000000"/>
          <w:spacing w:val="24"/>
          <w:sz w:val="27"/>
          <w:szCs w:val="27"/>
        </w:rPr>
        <w:t xml:space="preserve"> </w:t>
      </w:r>
      <w:r w:rsidRPr="00D26C82">
        <w:rPr>
          <w:rFonts w:eastAsia="Times New Roman"/>
          <w:color w:val="000000"/>
          <w:sz w:val="27"/>
          <w:szCs w:val="27"/>
        </w:rPr>
        <w:t>Российс</w:t>
      </w:r>
      <w:r w:rsidRPr="00D26C82">
        <w:rPr>
          <w:rFonts w:eastAsia="Times New Roman"/>
          <w:color w:val="000000"/>
          <w:spacing w:val="1"/>
          <w:sz w:val="27"/>
          <w:szCs w:val="27"/>
        </w:rPr>
        <w:t>к</w:t>
      </w:r>
      <w:r w:rsidRPr="00D26C82">
        <w:rPr>
          <w:rFonts w:eastAsia="Times New Roman"/>
          <w:color w:val="000000"/>
          <w:sz w:val="27"/>
          <w:szCs w:val="27"/>
        </w:rPr>
        <w:t>ой</w:t>
      </w:r>
      <w:r w:rsidRPr="00D26C82">
        <w:rPr>
          <w:rFonts w:eastAsia="Times New Roman"/>
          <w:color w:val="000000"/>
          <w:spacing w:val="23"/>
          <w:sz w:val="27"/>
          <w:szCs w:val="27"/>
        </w:rPr>
        <w:t xml:space="preserve"> </w:t>
      </w:r>
      <w:r w:rsidRPr="00D26C82">
        <w:rPr>
          <w:rFonts w:eastAsia="Times New Roman"/>
          <w:color w:val="000000"/>
          <w:sz w:val="27"/>
          <w:szCs w:val="27"/>
        </w:rPr>
        <w:t>Федер</w:t>
      </w:r>
      <w:r w:rsidRPr="00D26C82">
        <w:rPr>
          <w:rFonts w:eastAsia="Times New Roman"/>
          <w:color w:val="000000"/>
          <w:spacing w:val="1"/>
          <w:sz w:val="27"/>
          <w:szCs w:val="27"/>
        </w:rPr>
        <w:t>а</w:t>
      </w:r>
      <w:r w:rsidRPr="00D26C82">
        <w:rPr>
          <w:rFonts w:eastAsia="Times New Roman"/>
          <w:color w:val="000000"/>
          <w:sz w:val="27"/>
          <w:szCs w:val="27"/>
        </w:rPr>
        <w:t>ции,</w:t>
      </w:r>
      <w:r w:rsidRPr="00D26C82">
        <w:rPr>
          <w:rFonts w:eastAsia="Times New Roman"/>
          <w:color w:val="000000"/>
          <w:spacing w:val="23"/>
          <w:sz w:val="27"/>
          <w:szCs w:val="27"/>
        </w:rPr>
        <w:t xml:space="preserve"> </w:t>
      </w:r>
      <w:r w:rsidRPr="00D26C82">
        <w:rPr>
          <w:rFonts w:eastAsia="Times New Roman"/>
          <w:color w:val="000000"/>
          <w:sz w:val="27"/>
          <w:szCs w:val="27"/>
        </w:rPr>
        <w:t>измен</w:t>
      </w:r>
      <w:r w:rsidRPr="00D26C82">
        <w:rPr>
          <w:rFonts w:eastAsia="Times New Roman"/>
          <w:color w:val="000000"/>
          <w:spacing w:val="1"/>
          <w:sz w:val="27"/>
          <w:szCs w:val="27"/>
        </w:rPr>
        <w:t>е</w:t>
      </w:r>
      <w:r w:rsidRPr="00D26C82">
        <w:rPr>
          <w:rFonts w:eastAsia="Times New Roman"/>
          <w:color w:val="000000"/>
          <w:sz w:val="27"/>
          <w:szCs w:val="27"/>
        </w:rPr>
        <w:t xml:space="preserve">ния настоящего </w:t>
      </w:r>
      <w:r w:rsidRPr="00D26C82">
        <w:rPr>
          <w:rFonts w:eastAsia="Times New Roman"/>
          <w:color w:val="000000"/>
          <w:spacing w:val="1"/>
          <w:sz w:val="27"/>
          <w:szCs w:val="27"/>
        </w:rPr>
        <w:t>д</w:t>
      </w:r>
      <w:r w:rsidRPr="00D26C82">
        <w:rPr>
          <w:rFonts w:eastAsia="Times New Roman"/>
          <w:color w:val="000000"/>
          <w:sz w:val="27"/>
          <w:szCs w:val="27"/>
        </w:rPr>
        <w:t>оговора;</w:t>
      </w:r>
    </w:p>
    <w:p w14:paraId="0A336600" w14:textId="77777777" w:rsidR="00D26C82" w:rsidRPr="00D26C82" w:rsidRDefault="00D26C82" w:rsidP="00D26C82">
      <w:pPr>
        <w:widowControl w:val="0"/>
        <w:spacing w:line="248" w:lineRule="auto"/>
        <w:ind w:right="-66"/>
        <w:rPr>
          <w:rFonts w:eastAsia="Times New Roman"/>
          <w:color w:val="000000"/>
          <w:sz w:val="27"/>
          <w:szCs w:val="27"/>
        </w:rPr>
      </w:pPr>
      <w:r w:rsidRPr="00D26C82">
        <w:rPr>
          <w:rFonts w:eastAsia="Times New Roman"/>
          <w:color w:val="000000"/>
          <w:sz w:val="27"/>
          <w:szCs w:val="27"/>
        </w:rPr>
        <w:t>е)</w:t>
      </w:r>
      <w:r w:rsidRPr="00D26C82">
        <w:rPr>
          <w:rFonts w:eastAsia="Times New Roman"/>
          <w:color w:val="000000"/>
          <w:spacing w:val="140"/>
          <w:sz w:val="27"/>
          <w:szCs w:val="27"/>
        </w:rPr>
        <w:t xml:space="preserve"> </w:t>
      </w:r>
      <w:r w:rsidRPr="00D26C82">
        <w:rPr>
          <w:rFonts w:eastAsia="Times New Roman"/>
          <w:color w:val="000000"/>
          <w:sz w:val="27"/>
          <w:szCs w:val="27"/>
        </w:rPr>
        <w:t>р</w:t>
      </w:r>
      <w:r w:rsidRPr="00D26C82">
        <w:rPr>
          <w:rFonts w:eastAsia="Times New Roman"/>
          <w:color w:val="000000"/>
          <w:spacing w:val="1"/>
          <w:sz w:val="27"/>
          <w:szCs w:val="27"/>
        </w:rPr>
        <w:t>а</w:t>
      </w:r>
      <w:r w:rsidRPr="00D26C82">
        <w:rPr>
          <w:rFonts w:eastAsia="Times New Roman"/>
          <w:color w:val="000000"/>
          <w:sz w:val="27"/>
          <w:szCs w:val="27"/>
        </w:rPr>
        <w:t>сторгнуть</w:t>
      </w:r>
      <w:r w:rsidRPr="00D26C82">
        <w:rPr>
          <w:rFonts w:eastAsia="Times New Roman"/>
          <w:color w:val="000000"/>
          <w:spacing w:val="200"/>
          <w:sz w:val="27"/>
          <w:szCs w:val="27"/>
        </w:rPr>
        <w:t xml:space="preserve"> </w:t>
      </w:r>
      <w:r w:rsidRPr="00D26C82">
        <w:rPr>
          <w:rFonts w:eastAsia="Times New Roman"/>
          <w:color w:val="000000"/>
          <w:sz w:val="27"/>
          <w:szCs w:val="27"/>
        </w:rPr>
        <w:t>в</w:t>
      </w:r>
      <w:r w:rsidRPr="00D26C82">
        <w:rPr>
          <w:rFonts w:eastAsia="Times New Roman"/>
          <w:color w:val="000000"/>
          <w:spacing w:val="199"/>
          <w:sz w:val="27"/>
          <w:szCs w:val="27"/>
        </w:rPr>
        <w:t xml:space="preserve"> </w:t>
      </w:r>
      <w:r w:rsidRPr="00D26C82">
        <w:rPr>
          <w:rFonts w:eastAsia="Times New Roman"/>
          <w:color w:val="000000"/>
          <w:sz w:val="27"/>
          <w:szCs w:val="27"/>
        </w:rPr>
        <w:t>лю</w:t>
      </w:r>
      <w:r w:rsidRPr="00D26C82">
        <w:rPr>
          <w:rFonts w:eastAsia="Times New Roman"/>
          <w:color w:val="000000"/>
          <w:spacing w:val="1"/>
          <w:sz w:val="27"/>
          <w:szCs w:val="27"/>
        </w:rPr>
        <w:t>б</w:t>
      </w:r>
      <w:r w:rsidRPr="00D26C82">
        <w:rPr>
          <w:rFonts w:eastAsia="Times New Roman"/>
          <w:color w:val="000000"/>
          <w:sz w:val="27"/>
          <w:szCs w:val="27"/>
        </w:rPr>
        <w:t>ое</w:t>
      </w:r>
      <w:r w:rsidRPr="00D26C82">
        <w:rPr>
          <w:rFonts w:eastAsia="Times New Roman"/>
          <w:color w:val="000000"/>
          <w:spacing w:val="200"/>
          <w:sz w:val="27"/>
          <w:szCs w:val="27"/>
        </w:rPr>
        <w:t xml:space="preserve"> </w:t>
      </w:r>
      <w:r w:rsidRPr="00D26C82">
        <w:rPr>
          <w:rFonts w:eastAsia="Times New Roman"/>
          <w:color w:val="000000"/>
          <w:sz w:val="27"/>
          <w:szCs w:val="27"/>
        </w:rPr>
        <w:t>время</w:t>
      </w:r>
      <w:r w:rsidRPr="00D26C82">
        <w:rPr>
          <w:rFonts w:eastAsia="Times New Roman"/>
          <w:color w:val="000000"/>
          <w:spacing w:val="200"/>
          <w:sz w:val="27"/>
          <w:szCs w:val="27"/>
        </w:rPr>
        <w:t xml:space="preserve"> </w:t>
      </w:r>
      <w:r w:rsidRPr="00D26C82">
        <w:rPr>
          <w:rFonts w:eastAsia="Times New Roman"/>
          <w:color w:val="000000"/>
          <w:sz w:val="27"/>
          <w:szCs w:val="27"/>
        </w:rPr>
        <w:t>насто</w:t>
      </w:r>
      <w:r w:rsidRPr="00D26C82">
        <w:rPr>
          <w:rFonts w:eastAsia="Times New Roman"/>
          <w:color w:val="000000"/>
          <w:spacing w:val="1"/>
          <w:sz w:val="27"/>
          <w:szCs w:val="27"/>
        </w:rPr>
        <w:t>я</w:t>
      </w:r>
      <w:r w:rsidRPr="00D26C82">
        <w:rPr>
          <w:rFonts w:eastAsia="Times New Roman"/>
          <w:color w:val="000000"/>
          <w:sz w:val="27"/>
          <w:szCs w:val="27"/>
        </w:rPr>
        <w:t>щий</w:t>
      </w:r>
      <w:r w:rsidRPr="00D26C82">
        <w:rPr>
          <w:rFonts w:eastAsia="Times New Roman"/>
          <w:color w:val="000000"/>
          <w:spacing w:val="200"/>
          <w:sz w:val="27"/>
          <w:szCs w:val="27"/>
        </w:rPr>
        <w:t xml:space="preserve"> </w:t>
      </w:r>
      <w:r w:rsidRPr="00D26C82">
        <w:rPr>
          <w:rFonts w:eastAsia="Times New Roman"/>
          <w:color w:val="000000"/>
          <w:sz w:val="27"/>
          <w:szCs w:val="27"/>
        </w:rPr>
        <w:t>договор</w:t>
      </w:r>
      <w:r w:rsidRPr="00D26C82">
        <w:rPr>
          <w:rFonts w:eastAsia="Times New Roman"/>
          <w:color w:val="000000"/>
          <w:spacing w:val="199"/>
          <w:sz w:val="27"/>
          <w:szCs w:val="27"/>
        </w:rPr>
        <w:t xml:space="preserve"> </w:t>
      </w:r>
      <w:r w:rsidRPr="00D26C82">
        <w:rPr>
          <w:rFonts w:eastAsia="Times New Roman"/>
          <w:color w:val="000000"/>
          <w:sz w:val="27"/>
          <w:szCs w:val="27"/>
        </w:rPr>
        <w:t>с</w:t>
      </w:r>
      <w:r w:rsidRPr="00D26C82">
        <w:rPr>
          <w:rFonts w:eastAsia="Times New Roman"/>
          <w:color w:val="000000"/>
          <w:spacing w:val="200"/>
          <w:sz w:val="27"/>
          <w:szCs w:val="27"/>
        </w:rPr>
        <w:t xml:space="preserve"> </w:t>
      </w:r>
      <w:r w:rsidRPr="00D26C82">
        <w:rPr>
          <w:rFonts w:eastAsia="Times New Roman"/>
          <w:color w:val="000000"/>
          <w:sz w:val="27"/>
          <w:szCs w:val="27"/>
        </w:rPr>
        <w:t>пи</w:t>
      </w:r>
      <w:r w:rsidRPr="00D26C82">
        <w:rPr>
          <w:rFonts w:eastAsia="Times New Roman"/>
          <w:color w:val="000000"/>
          <w:spacing w:val="1"/>
          <w:sz w:val="27"/>
          <w:szCs w:val="27"/>
        </w:rPr>
        <w:t>с</w:t>
      </w:r>
      <w:r w:rsidRPr="00D26C82">
        <w:rPr>
          <w:rFonts w:eastAsia="Times New Roman"/>
          <w:color w:val="000000"/>
          <w:sz w:val="27"/>
          <w:szCs w:val="27"/>
        </w:rPr>
        <w:t>ьменного</w:t>
      </w:r>
      <w:r w:rsidRPr="00D26C82">
        <w:rPr>
          <w:rFonts w:eastAsia="Times New Roman"/>
          <w:color w:val="000000"/>
          <w:spacing w:val="200"/>
          <w:sz w:val="27"/>
          <w:szCs w:val="27"/>
        </w:rPr>
        <w:t xml:space="preserve"> </w:t>
      </w:r>
      <w:r w:rsidRPr="00D26C82">
        <w:rPr>
          <w:rFonts w:eastAsia="Times New Roman"/>
          <w:color w:val="000000"/>
          <w:sz w:val="27"/>
          <w:szCs w:val="27"/>
        </w:rPr>
        <w:t>согласия проживающих совм</w:t>
      </w:r>
      <w:r w:rsidRPr="00D26C82">
        <w:rPr>
          <w:rFonts w:eastAsia="Times New Roman"/>
          <w:color w:val="000000"/>
          <w:spacing w:val="1"/>
          <w:sz w:val="27"/>
          <w:szCs w:val="27"/>
        </w:rPr>
        <w:t>е</w:t>
      </w:r>
      <w:r w:rsidRPr="00D26C82">
        <w:rPr>
          <w:rFonts w:eastAsia="Times New Roman"/>
          <w:color w:val="000000"/>
          <w:sz w:val="27"/>
          <w:szCs w:val="27"/>
        </w:rPr>
        <w:t>стно с Нани</w:t>
      </w:r>
      <w:r w:rsidRPr="00D26C82">
        <w:rPr>
          <w:rFonts w:eastAsia="Times New Roman"/>
          <w:color w:val="000000"/>
          <w:spacing w:val="1"/>
          <w:sz w:val="27"/>
          <w:szCs w:val="27"/>
        </w:rPr>
        <w:t>м</w:t>
      </w:r>
      <w:r w:rsidRPr="00D26C82">
        <w:rPr>
          <w:rFonts w:eastAsia="Times New Roman"/>
          <w:color w:val="000000"/>
          <w:sz w:val="27"/>
          <w:szCs w:val="27"/>
        </w:rPr>
        <w:t xml:space="preserve">ателем </w:t>
      </w:r>
      <w:r w:rsidRPr="00D26C82">
        <w:rPr>
          <w:rFonts w:eastAsia="Times New Roman"/>
          <w:color w:val="000000"/>
          <w:spacing w:val="1"/>
          <w:sz w:val="27"/>
          <w:szCs w:val="27"/>
        </w:rPr>
        <w:t>ч</w:t>
      </w:r>
      <w:r w:rsidRPr="00D26C82">
        <w:rPr>
          <w:rFonts w:eastAsia="Times New Roman"/>
          <w:color w:val="000000"/>
          <w:sz w:val="27"/>
          <w:szCs w:val="27"/>
        </w:rPr>
        <w:t>ленов се</w:t>
      </w:r>
      <w:r w:rsidRPr="00D26C82">
        <w:rPr>
          <w:rFonts w:eastAsia="Times New Roman"/>
          <w:color w:val="000000"/>
          <w:spacing w:val="1"/>
          <w:sz w:val="27"/>
          <w:szCs w:val="27"/>
        </w:rPr>
        <w:t>м</w:t>
      </w:r>
      <w:r w:rsidRPr="00D26C82">
        <w:rPr>
          <w:rFonts w:eastAsia="Times New Roman"/>
          <w:color w:val="000000"/>
          <w:sz w:val="27"/>
          <w:szCs w:val="27"/>
        </w:rPr>
        <w:t>ьи;</w:t>
      </w:r>
    </w:p>
    <w:p w14:paraId="70DCB6D5" w14:textId="77777777" w:rsidR="00D26C82" w:rsidRPr="00D26C82" w:rsidRDefault="00D26C82" w:rsidP="00D26C82">
      <w:pPr>
        <w:widowControl w:val="0"/>
        <w:tabs>
          <w:tab w:val="left" w:pos="629"/>
          <w:tab w:val="left" w:pos="2625"/>
          <w:tab w:val="left" w:pos="3821"/>
          <w:tab w:val="left" w:pos="4880"/>
          <w:tab w:val="left" w:pos="5572"/>
          <w:tab w:val="left" w:pos="7502"/>
          <w:tab w:val="left" w:pos="8733"/>
        </w:tabs>
        <w:spacing w:line="248" w:lineRule="auto"/>
        <w:ind w:right="-19"/>
        <w:jc w:val="both"/>
        <w:rPr>
          <w:rFonts w:eastAsia="Times New Roman"/>
          <w:color w:val="000000"/>
          <w:sz w:val="27"/>
          <w:szCs w:val="27"/>
        </w:rPr>
      </w:pPr>
      <w:r w:rsidRPr="00D26C82">
        <w:rPr>
          <w:rFonts w:eastAsia="Times New Roman"/>
          <w:color w:val="000000"/>
          <w:sz w:val="27"/>
          <w:szCs w:val="27"/>
        </w:rPr>
        <w:t>ж)</w:t>
      </w:r>
      <w:r w:rsidRPr="00D26C82">
        <w:rPr>
          <w:rFonts w:eastAsia="Times New Roman"/>
          <w:color w:val="000000"/>
          <w:sz w:val="27"/>
          <w:szCs w:val="27"/>
        </w:rPr>
        <w:tab/>
        <w:t>осуществлять</w:t>
      </w:r>
      <w:r w:rsidRPr="00D26C82">
        <w:rPr>
          <w:rFonts w:eastAsia="Times New Roman"/>
          <w:color w:val="000000"/>
          <w:sz w:val="27"/>
          <w:szCs w:val="27"/>
        </w:rPr>
        <w:tab/>
        <w:t>другие</w:t>
      </w:r>
      <w:r w:rsidRPr="00D26C82">
        <w:rPr>
          <w:rFonts w:eastAsia="Times New Roman"/>
          <w:color w:val="000000"/>
          <w:sz w:val="27"/>
          <w:szCs w:val="27"/>
        </w:rPr>
        <w:tab/>
        <w:t>права</w:t>
      </w:r>
      <w:r w:rsidRPr="00D26C82">
        <w:rPr>
          <w:rFonts w:eastAsia="Times New Roman"/>
          <w:color w:val="000000"/>
          <w:sz w:val="27"/>
          <w:szCs w:val="27"/>
        </w:rPr>
        <w:tab/>
        <w:t>по</w:t>
      </w:r>
      <w:r w:rsidRPr="00D26C82">
        <w:rPr>
          <w:rFonts w:eastAsia="Times New Roman"/>
          <w:color w:val="000000"/>
          <w:sz w:val="27"/>
          <w:szCs w:val="27"/>
        </w:rPr>
        <w:tab/>
        <w:t>пользованию</w:t>
      </w:r>
      <w:r w:rsidRPr="00D26C82">
        <w:rPr>
          <w:rFonts w:eastAsia="Times New Roman"/>
          <w:color w:val="000000"/>
          <w:sz w:val="27"/>
          <w:szCs w:val="27"/>
        </w:rPr>
        <w:tab/>
        <w:t>жилым</w:t>
      </w:r>
      <w:r w:rsidRPr="00D26C82">
        <w:rPr>
          <w:rFonts w:eastAsia="Times New Roman"/>
          <w:color w:val="000000"/>
          <w:sz w:val="27"/>
          <w:szCs w:val="27"/>
        </w:rPr>
        <w:tab/>
        <w:t>помещение</w:t>
      </w:r>
      <w:r w:rsidRPr="00D26C82">
        <w:rPr>
          <w:rFonts w:eastAsia="Times New Roman"/>
          <w:color w:val="000000"/>
          <w:spacing w:val="1"/>
          <w:sz w:val="27"/>
          <w:szCs w:val="27"/>
        </w:rPr>
        <w:t>м</w:t>
      </w:r>
      <w:r w:rsidRPr="00D26C82">
        <w:rPr>
          <w:rFonts w:eastAsia="Times New Roman"/>
          <w:color w:val="000000"/>
          <w:sz w:val="27"/>
          <w:szCs w:val="27"/>
        </w:rPr>
        <w:t>, предусмотр</w:t>
      </w:r>
      <w:r w:rsidRPr="00D26C82">
        <w:rPr>
          <w:rFonts w:eastAsia="Times New Roman"/>
          <w:color w:val="000000"/>
          <w:spacing w:val="1"/>
          <w:sz w:val="27"/>
          <w:szCs w:val="27"/>
        </w:rPr>
        <w:t>е</w:t>
      </w:r>
      <w:r w:rsidRPr="00D26C82">
        <w:rPr>
          <w:rFonts w:eastAsia="Times New Roman"/>
          <w:color w:val="000000"/>
          <w:sz w:val="27"/>
          <w:szCs w:val="27"/>
        </w:rPr>
        <w:t>нные</w:t>
      </w:r>
      <w:r w:rsidRPr="00D26C82">
        <w:rPr>
          <w:rFonts w:eastAsia="Times New Roman"/>
          <w:color w:val="000000"/>
          <w:spacing w:val="148"/>
          <w:sz w:val="27"/>
          <w:szCs w:val="27"/>
        </w:rPr>
        <w:t xml:space="preserve"> </w:t>
      </w:r>
      <w:r w:rsidRPr="00D26C82">
        <w:rPr>
          <w:rFonts w:eastAsia="Times New Roman"/>
          <w:color w:val="000000"/>
          <w:sz w:val="27"/>
          <w:szCs w:val="27"/>
        </w:rPr>
        <w:t>Жилищн</w:t>
      </w:r>
      <w:r w:rsidRPr="00D26C82">
        <w:rPr>
          <w:rFonts w:eastAsia="Times New Roman"/>
          <w:color w:val="000000"/>
          <w:spacing w:val="1"/>
          <w:sz w:val="27"/>
          <w:szCs w:val="27"/>
        </w:rPr>
        <w:t>ы</w:t>
      </w:r>
      <w:r w:rsidRPr="00D26C82">
        <w:rPr>
          <w:rFonts w:eastAsia="Times New Roman"/>
          <w:color w:val="000000"/>
          <w:sz w:val="27"/>
          <w:szCs w:val="27"/>
        </w:rPr>
        <w:t>м</w:t>
      </w:r>
      <w:r w:rsidRPr="00D26C82">
        <w:rPr>
          <w:rFonts w:eastAsia="Times New Roman"/>
          <w:color w:val="000000"/>
          <w:spacing w:val="148"/>
          <w:sz w:val="27"/>
          <w:szCs w:val="27"/>
        </w:rPr>
        <w:t xml:space="preserve"> </w:t>
      </w:r>
      <w:r w:rsidRPr="00D26C82">
        <w:rPr>
          <w:rFonts w:eastAsia="Times New Roman"/>
          <w:color w:val="000000"/>
          <w:sz w:val="27"/>
          <w:szCs w:val="27"/>
        </w:rPr>
        <w:t>код</w:t>
      </w:r>
      <w:r w:rsidRPr="00D26C82">
        <w:rPr>
          <w:rFonts w:eastAsia="Times New Roman"/>
          <w:color w:val="000000"/>
          <w:spacing w:val="1"/>
          <w:sz w:val="27"/>
          <w:szCs w:val="27"/>
        </w:rPr>
        <w:t>е</w:t>
      </w:r>
      <w:r w:rsidRPr="00D26C82">
        <w:rPr>
          <w:rFonts w:eastAsia="Times New Roman"/>
          <w:color w:val="000000"/>
          <w:sz w:val="27"/>
          <w:szCs w:val="27"/>
        </w:rPr>
        <w:t>ксом</w:t>
      </w:r>
      <w:r w:rsidRPr="00D26C82">
        <w:rPr>
          <w:rFonts w:eastAsia="Times New Roman"/>
          <w:color w:val="000000"/>
          <w:spacing w:val="148"/>
          <w:sz w:val="27"/>
          <w:szCs w:val="27"/>
        </w:rPr>
        <w:t xml:space="preserve"> </w:t>
      </w:r>
      <w:r w:rsidRPr="00D26C82">
        <w:rPr>
          <w:rFonts w:eastAsia="Times New Roman"/>
          <w:color w:val="000000"/>
          <w:sz w:val="27"/>
          <w:szCs w:val="27"/>
        </w:rPr>
        <w:t>Ро</w:t>
      </w:r>
      <w:r w:rsidRPr="00D26C82">
        <w:rPr>
          <w:rFonts w:eastAsia="Times New Roman"/>
          <w:color w:val="000000"/>
          <w:spacing w:val="1"/>
          <w:sz w:val="27"/>
          <w:szCs w:val="27"/>
        </w:rPr>
        <w:t>с</w:t>
      </w:r>
      <w:r w:rsidRPr="00D26C82">
        <w:rPr>
          <w:rFonts w:eastAsia="Times New Roman"/>
          <w:color w:val="000000"/>
          <w:sz w:val="27"/>
          <w:szCs w:val="27"/>
        </w:rPr>
        <w:t>сийской</w:t>
      </w:r>
      <w:r w:rsidRPr="00D26C82">
        <w:rPr>
          <w:rFonts w:eastAsia="Times New Roman"/>
          <w:color w:val="000000"/>
          <w:spacing w:val="148"/>
          <w:sz w:val="27"/>
          <w:szCs w:val="27"/>
        </w:rPr>
        <w:t xml:space="preserve"> </w:t>
      </w:r>
      <w:r w:rsidRPr="00D26C82">
        <w:rPr>
          <w:rFonts w:eastAsia="Times New Roman"/>
          <w:color w:val="000000"/>
          <w:sz w:val="27"/>
          <w:szCs w:val="27"/>
        </w:rPr>
        <w:t>Ф</w:t>
      </w:r>
      <w:r w:rsidRPr="00D26C82">
        <w:rPr>
          <w:rFonts w:eastAsia="Times New Roman"/>
          <w:color w:val="000000"/>
          <w:spacing w:val="1"/>
          <w:sz w:val="27"/>
          <w:szCs w:val="27"/>
        </w:rPr>
        <w:t>е</w:t>
      </w:r>
      <w:r w:rsidRPr="00D26C82">
        <w:rPr>
          <w:rFonts w:eastAsia="Times New Roman"/>
          <w:color w:val="000000"/>
          <w:sz w:val="27"/>
          <w:szCs w:val="27"/>
        </w:rPr>
        <w:t>дерации</w:t>
      </w:r>
      <w:r w:rsidRPr="00D26C82">
        <w:rPr>
          <w:rFonts w:eastAsia="Times New Roman"/>
          <w:color w:val="000000"/>
          <w:spacing w:val="149"/>
          <w:sz w:val="27"/>
          <w:szCs w:val="27"/>
        </w:rPr>
        <w:t xml:space="preserve"> </w:t>
      </w:r>
      <w:r w:rsidRPr="00D26C82">
        <w:rPr>
          <w:rFonts w:eastAsia="Times New Roman"/>
          <w:color w:val="000000"/>
          <w:sz w:val="27"/>
          <w:szCs w:val="27"/>
        </w:rPr>
        <w:t>и</w:t>
      </w:r>
      <w:r w:rsidRPr="00D26C82">
        <w:rPr>
          <w:rFonts w:eastAsia="Times New Roman"/>
          <w:color w:val="000000"/>
          <w:spacing w:val="148"/>
          <w:sz w:val="27"/>
          <w:szCs w:val="27"/>
        </w:rPr>
        <w:t xml:space="preserve"> </w:t>
      </w:r>
      <w:r w:rsidRPr="00D26C82">
        <w:rPr>
          <w:rFonts w:eastAsia="Times New Roman"/>
          <w:color w:val="000000"/>
          <w:sz w:val="27"/>
          <w:szCs w:val="27"/>
        </w:rPr>
        <w:t>фед</w:t>
      </w:r>
      <w:r w:rsidRPr="00D26C82">
        <w:rPr>
          <w:rFonts w:eastAsia="Times New Roman"/>
          <w:color w:val="000000"/>
          <w:spacing w:val="1"/>
          <w:sz w:val="27"/>
          <w:szCs w:val="27"/>
        </w:rPr>
        <w:t>е</w:t>
      </w:r>
      <w:r w:rsidRPr="00D26C82">
        <w:rPr>
          <w:rFonts w:eastAsia="Times New Roman"/>
          <w:color w:val="000000"/>
          <w:sz w:val="27"/>
          <w:szCs w:val="27"/>
        </w:rPr>
        <w:t>ральными законами.</w:t>
      </w:r>
    </w:p>
    <w:p w14:paraId="5E5F095B" w14:textId="77777777" w:rsidR="00D26C82" w:rsidRPr="00D26C82" w:rsidRDefault="00D26C82" w:rsidP="00D26C82">
      <w:pPr>
        <w:widowControl w:val="0"/>
        <w:spacing w:line="248" w:lineRule="auto"/>
        <w:ind w:right="-19"/>
        <w:jc w:val="both"/>
        <w:rPr>
          <w:rFonts w:eastAsia="Times New Roman"/>
          <w:color w:val="000000"/>
          <w:sz w:val="27"/>
          <w:szCs w:val="27"/>
        </w:rPr>
      </w:pPr>
      <w:r w:rsidRPr="00D26C82">
        <w:rPr>
          <w:rFonts w:eastAsia="Times New Roman"/>
          <w:color w:val="000000"/>
          <w:sz w:val="27"/>
          <w:szCs w:val="27"/>
        </w:rPr>
        <w:t>7.</w:t>
      </w:r>
      <w:r w:rsidRPr="00D26C82">
        <w:rPr>
          <w:rFonts w:eastAsia="Times New Roman"/>
          <w:color w:val="000000"/>
          <w:spacing w:val="85"/>
          <w:sz w:val="27"/>
          <w:szCs w:val="27"/>
        </w:rPr>
        <w:t xml:space="preserve"> </w:t>
      </w:r>
      <w:r w:rsidRPr="00D26C82">
        <w:rPr>
          <w:rFonts w:eastAsia="Times New Roman"/>
          <w:color w:val="000000"/>
          <w:sz w:val="27"/>
          <w:szCs w:val="27"/>
        </w:rPr>
        <w:t>Члены</w:t>
      </w:r>
      <w:r w:rsidRPr="00D26C82">
        <w:rPr>
          <w:rFonts w:eastAsia="Times New Roman"/>
          <w:color w:val="000000"/>
          <w:spacing w:val="135"/>
          <w:sz w:val="27"/>
          <w:szCs w:val="27"/>
        </w:rPr>
        <w:t xml:space="preserve"> </w:t>
      </w:r>
      <w:r w:rsidRPr="00D26C82">
        <w:rPr>
          <w:rFonts w:eastAsia="Times New Roman"/>
          <w:color w:val="000000"/>
          <w:sz w:val="27"/>
          <w:szCs w:val="27"/>
        </w:rPr>
        <w:t>с</w:t>
      </w:r>
      <w:r w:rsidRPr="00D26C82">
        <w:rPr>
          <w:rFonts w:eastAsia="Times New Roman"/>
          <w:color w:val="000000"/>
          <w:spacing w:val="1"/>
          <w:sz w:val="27"/>
          <w:szCs w:val="27"/>
        </w:rPr>
        <w:t>е</w:t>
      </w:r>
      <w:r w:rsidRPr="00D26C82">
        <w:rPr>
          <w:rFonts w:eastAsia="Times New Roman"/>
          <w:color w:val="000000"/>
          <w:sz w:val="27"/>
          <w:szCs w:val="27"/>
        </w:rPr>
        <w:t>мьи</w:t>
      </w:r>
      <w:r w:rsidRPr="00D26C82">
        <w:rPr>
          <w:rFonts w:eastAsia="Times New Roman"/>
          <w:color w:val="000000"/>
          <w:spacing w:val="135"/>
          <w:sz w:val="27"/>
          <w:szCs w:val="27"/>
        </w:rPr>
        <w:t xml:space="preserve"> </w:t>
      </w:r>
      <w:r w:rsidRPr="00D26C82">
        <w:rPr>
          <w:rFonts w:eastAsia="Times New Roman"/>
          <w:color w:val="000000"/>
          <w:sz w:val="27"/>
          <w:szCs w:val="27"/>
        </w:rPr>
        <w:t>Наним</w:t>
      </w:r>
      <w:r w:rsidRPr="00D26C82">
        <w:rPr>
          <w:rFonts w:eastAsia="Times New Roman"/>
          <w:color w:val="000000"/>
          <w:spacing w:val="1"/>
          <w:sz w:val="27"/>
          <w:szCs w:val="27"/>
        </w:rPr>
        <w:t>а</w:t>
      </w:r>
      <w:r w:rsidRPr="00D26C82">
        <w:rPr>
          <w:rFonts w:eastAsia="Times New Roman"/>
          <w:color w:val="000000"/>
          <w:sz w:val="27"/>
          <w:szCs w:val="27"/>
        </w:rPr>
        <w:t>теля,</w:t>
      </w:r>
      <w:r w:rsidRPr="00D26C82">
        <w:rPr>
          <w:rFonts w:eastAsia="Times New Roman"/>
          <w:color w:val="000000"/>
          <w:spacing w:val="135"/>
          <w:sz w:val="27"/>
          <w:szCs w:val="27"/>
        </w:rPr>
        <w:t xml:space="preserve"> </w:t>
      </w:r>
      <w:r w:rsidRPr="00D26C82">
        <w:rPr>
          <w:rFonts w:eastAsia="Times New Roman"/>
          <w:color w:val="000000"/>
          <w:sz w:val="27"/>
          <w:szCs w:val="27"/>
        </w:rPr>
        <w:t>про</w:t>
      </w:r>
      <w:r w:rsidRPr="00D26C82">
        <w:rPr>
          <w:rFonts w:eastAsia="Times New Roman"/>
          <w:color w:val="000000"/>
          <w:spacing w:val="1"/>
          <w:sz w:val="27"/>
          <w:szCs w:val="27"/>
        </w:rPr>
        <w:t>ж</w:t>
      </w:r>
      <w:r w:rsidRPr="00D26C82">
        <w:rPr>
          <w:rFonts w:eastAsia="Times New Roman"/>
          <w:color w:val="000000"/>
          <w:sz w:val="27"/>
          <w:szCs w:val="27"/>
        </w:rPr>
        <w:t>ивающие</w:t>
      </w:r>
      <w:r w:rsidRPr="00D26C82">
        <w:rPr>
          <w:rFonts w:eastAsia="Times New Roman"/>
          <w:color w:val="000000"/>
          <w:spacing w:val="135"/>
          <w:sz w:val="27"/>
          <w:szCs w:val="27"/>
        </w:rPr>
        <w:t xml:space="preserve"> </w:t>
      </w:r>
      <w:r w:rsidRPr="00D26C82">
        <w:rPr>
          <w:rFonts w:eastAsia="Times New Roman"/>
          <w:color w:val="000000"/>
          <w:sz w:val="27"/>
          <w:szCs w:val="27"/>
        </w:rPr>
        <w:t>совм</w:t>
      </w:r>
      <w:r w:rsidRPr="00D26C82">
        <w:rPr>
          <w:rFonts w:eastAsia="Times New Roman"/>
          <w:color w:val="000000"/>
          <w:spacing w:val="1"/>
          <w:sz w:val="27"/>
          <w:szCs w:val="27"/>
        </w:rPr>
        <w:t>е</w:t>
      </w:r>
      <w:r w:rsidRPr="00D26C82">
        <w:rPr>
          <w:rFonts w:eastAsia="Times New Roman"/>
          <w:color w:val="000000"/>
          <w:sz w:val="27"/>
          <w:szCs w:val="27"/>
        </w:rPr>
        <w:t>стно</w:t>
      </w:r>
      <w:r w:rsidRPr="00D26C82">
        <w:rPr>
          <w:rFonts w:eastAsia="Times New Roman"/>
          <w:color w:val="000000"/>
          <w:spacing w:val="135"/>
          <w:sz w:val="27"/>
          <w:szCs w:val="27"/>
        </w:rPr>
        <w:t xml:space="preserve"> </w:t>
      </w:r>
      <w:r w:rsidRPr="00D26C82">
        <w:rPr>
          <w:rFonts w:eastAsia="Times New Roman"/>
          <w:color w:val="000000"/>
          <w:sz w:val="27"/>
          <w:szCs w:val="27"/>
        </w:rPr>
        <w:t>с</w:t>
      </w:r>
      <w:r w:rsidRPr="00D26C82">
        <w:rPr>
          <w:rFonts w:eastAsia="Times New Roman"/>
          <w:color w:val="000000"/>
          <w:spacing w:val="135"/>
          <w:sz w:val="27"/>
          <w:szCs w:val="27"/>
        </w:rPr>
        <w:t xml:space="preserve"> </w:t>
      </w:r>
      <w:r w:rsidRPr="00D26C82">
        <w:rPr>
          <w:rFonts w:eastAsia="Times New Roman"/>
          <w:color w:val="000000"/>
          <w:sz w:val="27"/>
          <w:szCs w:val="27"/>
        </w:rPr>
        <w:t>ни</w:t>
      </w:r>
      <w:r w:rsidRPr="00D26C82">
        <w:rPr>
          <w:rFonts w:eastAsia="Times New Roman"/>
          <w:color w:val="000000"/>
          <w:spacing w:val="1"/>
          <w:sz w:val="27"/>
          <w:szCs w:val="27"/>
        </w:rPr>
        <w:t>м</w:t>
      </w:r>
      <w:r w:rsidRPr="00D26C82">
        <w:rPr>
          <w:rFonts w:eastAsia="Times New Roman"/>
          <w:color w:val="000000"/>
          <w:sz w:val="27"/>
          <w:szCs w:val="27"/>
        </w:rPr>
        <w:t>,</w:t>
      </w:r>
      <w:r w:rsidRPr="00D26C82">
        <w:rPr>
          <w:rFonts w:eastAsia="Times New Roman"/>
          <w:color w:val="000000"/>
          <w:spacing w:val="135"/>
          <w:sz w:val="27"/>
          <w:szCs w:val="27"/>
        </w:rPr>
        <w:t xml:space="preserve"> </w:t>
      </w:r>
      <w:r w:rsidRPr="00D26C82">
        <w:rPr>
          <w:rFonts w:eastAsia="Times New Roman"/>
          <w:color w:val="000000"/>
          <w:sz w:val="27"/>
          <w:szCs w:val="27"/>
        </w:rPr>
        <w:t>имеют</w:t>
      </w:r>
      <w:r w:rsidRPr="00D26C82">
        <w:rPr>
          <w:rFonts w:eastAsia="Times New Roman"/>
          <w:color w:val="000000"/>
          <w:spacing w:val="135"/>
          <w:sz w:val="27"/>
          <w:szCs w:val="27"/>
        </w:rPr>
        <w:t xml:space="preserve"> </w:t>
      </w:r>
      <w:r w:rsidRPr="00D26C82">
        <w:rPr>
          <w:rFonts w:eastAsia="Times New Roman"/>
          <w:color w:val="000000"/>
          <w:sz w:val="27"/>
          <w:szCs w:val="27"/>
        </w:rPr>
        <w:t>равн</w:t>
      </w:r>
      <w:r w:rsidRPr="00D26C82">
        <w:rPr>
          <w:rFonts w:eastAsia="Times New Roman"/>
          <w:color w:val="000000"/>
          <w:spacing w:val="1"/>
          <w:sz w:val="27"/>
          <w:szCs w:val="27"/>
        </w:rPr>
        <w:t>ы</w:t>
      </w:r>
      <w:r w:rsidRPr="00D26C82">
        <w:rPr>
          <w:rFonts w:eastAsia="Times New Roman"/>
          <w:color w:val="000000"/>
          <w:sz w:val="27"/>
          <w:szCs w:val="27"/>
        </w:rPr>
        <w:t>е</w:t>
      </w:r>
      <w:r w:rsidRPr="00D26C82">
        <w:rPr>
          <w:rFonts w:eastAsia="Times New Roman"/>
          <w:color w:val="000000"/>
          <w:spacing w:val="135"/>
          <w:sz w:val="27"/>
          <w:szCs w:val="27"/>
        </w:rPr>
        <w:t xml:space="preserve"> </w:t>
      </w:r>
      <w:r w:rsidRPr="00D26C82">
        <w:rPr>
          <w:rFonts w:eastAsia="Times New Roman"/>
          <w:color w:val="000000"/>
          <w:sz w:val="27"/>
          <w:szCs w:val="27"/>
        </w:rPr>
        <w:t>с Нанимател</w:t>
      </w:r>
      <w:r w:rsidRPr="00D26C82">
        <w:rPr>
          <w:rFonts w:eastAsia="Times New Roman"/>
          <w:color w:val="000000"/>
          <w:spacing w:val="1"/>
          <w:sz w:val="27"/>
          <w:szCs w:val="27"/>
        </w:rPr>
        <w:t>е</w:t>
      </w:r>
      <w:r w:rsidRPr="00D26C82">
        <w:rPr>
          <w:rFonts w:eastAsia="Times New Roman"/>
          <w:color w:val="000000"/>
          <w:sz w:val="27"/>
          <w:szCs w:val="27"/>
        </w:rPr>
        <w:t>м</w:t>
      </w:r>
      <w:r w:rsidRPr="00D26C82">
        <w:rPr>
          <w:rFonts w:eastAsia="Times New Roman"/>
          <w:color w:val="000000"/>
          <w:spacing w:val="9"/>
          <w:sz w:val="27"/>
          <w:szCs w:val="27"/>
        </w:rPr>
        <w:t xml:space="preserve"> </w:t>
      </w:r>
      <w:r w:rsidRPr="00D26C82">
        <w:rPr>
          <w:rFonts w:eastAsia="Times New Roman"/>
          <w:color w:val="000000"/>
          <w:sz w:val="27"/>
          <w:szCs w:val="27"/>
        </w:rPr>
        <w:t>права</w:t>
      </w:r>
      <w:r w:rsidRPr="00D26C82">
        <w:rPr>
          <w:rFonts w:eastAsia="Times New Roman"/>
          <w:color w:val="000000"/>
          <w:spacing w:val="9"/>
          <w:sz w:val="27"/>
          <w:szCs w:val="27"/>
        </w:rPr>
        <w:t xml:space="preserve"> </w:t>
      </w:r>
      <w:r w:rsidRPr="00D26C82">
        <w:rPr>
          <w:rFonts w:eastAsia="Times New Roman"/>
          <w:color w:val="000000"/>
          <w:sz w:val="27"/>
          <w:szCs w:val="27"/>
        </w:rPr>
        <w:t>и</w:t>
      </w:r>
      <w:r w:rsidRPr="00D26C82">
        <w:rPr>
          <w:rFonts w:eastAsia="Times New Roman"/>
          <w:color w:val="000000"/>
          <w:spacing w:val="9"/>
          <w:sz w:val="27"/>
          <w:szCs w:val="27"/>
        </w:rPr>
        <w:t xml:space="preserve"> </w:t>
      </w:r>
      <w:r w:rsidRPr="00D26C82">
        <w:rPr>
          <w:rFonts w:eastAsia="Times New Roman"/>
          <w:color w:val="000000"/>
          <w:sz w:val="27"/>
          <w:szCs w:val="27"/>
        </w:rPr>
        <w:t>обяз</w:t>
      </w:r>
      <w:r w:rsidRPr="00D26C82">
        <w:rPr>
          <w:rFonts w:eastAsia="Times New Roman"/>
          <w:color w:val="000000"/>
          <w:spacing w:val="1"/>
          <w:sz w:val="27"/>
          <w:szCs w:val="27"/>
        </w:rPr>
        <w:t>а</w:t>
      </w:r>
      <w:r w:rsidRPr="00D26C82">
        <w:rPr>
          <w:rFonts w:eastAsia="Times New Roman"/>
          <w:color w:val="000000"/>
          <w:sz w:val="27"/>
          <w:szCs w:val="27"/>
        </w:rPr>
        <w:t>нности,</w:t>
      </w:r>
      <w:r w:rsidRPr="00D26C82">
        <w:rPr>
          <w:rFonts w:eastAsia="Times New Roman"/>
          <w:color w:val="000000"/>
          <w:spacing w:val="9"/>
          <w:sz w:val="27"/>
          <w:szCs w:val="27"/>
        </w:rPr>
        <w:t xml:space="preserve"> </w:t>
      </w:r>
      <w:r w:rsidRPr="00D26C82">
        <w:rPr>
          <w:rFonts w:eastAsia="Times New Roman"/>
          <w:color w:val="000000"/>
          <w:sz w:val="27"/>
          <w:szCs w:val="27"/>
        </w:rPr>
        <w:t>вытекающие</w:t>
      </w:r>
      <w:r w:rsidRPr="00D26C82">
        <w:rPr>
          <w:rFonts w:eastAsia="Times New Roman"/>
          <w:color w:val="000000"/>
          <w:spacing w:val="10"/>
          <w:sz w:val="27"/>
          <w:szCs w:val="27"/>
        </w:rPr>
        <w:t xml:space="preserve"> </w:t>
      </w:r>
      <w:r w:rsidRPr="00D26C82">
        <w:rPr>
          <w:rFonts w:eastAsia="Times New Roman"/>
          <w:color w:val="000000"/>
          <w:sz w:val="27"/>
          <w:szCs w:val="27"/>
        </w:rPr>
        <w:t>из</w:t>
      </w:r>
      <w:r w:rsidRPr="00D26C82">
        <w:rPr>
          <w:rFonts w:eastAsia="Times New Roman"/>
          <w:color w:val="000000"/>
          <w:spacing w:val="8"/>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а</w:t>
      </w:r>
      <w:r w:rsidRPr="00D26C82">
        <w:rPr>
          <w:rFonts w:eastAsia="Times New Roman"/>
          <w:color w:val="000000"/>
          <w:sz w:val="27"/>
          <w:szCs w:val="27"/>
        </w:rPr>
        <w:t>стоящего</w:t>
      </w:r>
      <w:r w:rsidRPr="00D26C82">
        <w:rPr>
          <w:rFonts w:eastAsia="Times New Roman"/>
          <w:color w:val="000000"/>
          <w:spacing w:val="9"/>
          <w:sz w:val="27"/>
          <w:szCs w:val="27"/>
        </w:rPr>
        <w:t xml:space="preserve"> </w:t>
      </w:r>
      <w:r w:rsidRPr="00D26C82">
        <w:rPr>
          <w:rFonts w:eastAsia="Times New Roman"/>
          <w:color w:val="000000"/>
          <w:sz w:val="27"/>
          <w:szCs w:val="27"/>
        </w:rPr>
        <w:t>договор</w:t>
      </w:r>
      <w:r w:rsidRPr="00D26C82">
        <w:rPr>
          <w:rFonts w:eastAsia="Times New Roman"/>
          <w:color w:val="000000"/>
          <w:spacing w:val="1"/>
          <w:sz w:val="27"/>
          <w:szCs w:val="27"/>
        </w:rPr>
        <w:t>а</w:t>
      </w:r>
      <w:r w:rsidRPr="00D26C82">
        <w:rPr>
          <w:rFonts w:eastAsia="Times New Roman"/>
          <w:color w:val="000000"/>
          <w:sz w:val="27"/>
          <w:szCs w:val="27"/>
        </w:rPr>
        <w:t>.</w:t>
      </w:r>
      <w:r w:rsidRPr="00D26C82">
        <w:rPr>
          <w:rFonts w:eastAsia="Times New Roman"/>
          <w:color w:val="000000"/>
          <w:spacing w:val="8"/>
          <w:sz w:val="27"/>
          <w:szCs w:val="27"/>
        </w:rPr>
        <w:t xml:space="preserve"> </w:t>
      </w:r>
      <w:r w:rsidRPr="00D26C82">
        <w:rPr>
          <w:rFonts w:eastAsia="Times New Roman"/>
          <w:color w:val="000000"/>
          <w:sz w:val="27"/>
          <w:szCs w:val="27"/>
        </w:rPr>
        <w:t>Д</w:t>
      </w:r>
      <w:r w:rsidRPr="00D26C82">
        <w:rPr>
          <w:rFonts w:eastAsia="Times New Roman"/>
          <w:color w:val="000000"/>
          <w:spacing w:val="1"/>
          <w:sz w:val="27"/>
          <w:szCs w:val="27"/>
        </w:rPr>
        <w:t>е</w:t>
      </w:r>
      <w:r w:rsidRPr="00D26C82">
        <w:rPr>
          <w:rFonts w:eastAsia="Times New Roman"/>
          <w:color w:val="000000"/>
          <w:sz w:val="27"/>
          <w:szCs w:val="27"/>
        </w:rPr>
        <w:t>еспособн</w:t>
      </w:r>
      <w:r w:rsidRPr="00D26C82">
        <w:rPr>
          <w:rFonts w:eastAsia="Times New Roman"/>
          <w:color w:val="000000"/>
          <w:spacing w:val="1"/>
          <w:sz w:val="27"/>
          <w:szCs w:val="27"/>
        </w:rPr>
        <w:t>ы</w:t>
      </w:r>
      <w:r w:rsidRPr="00D26C82">
        <w:rPr>
          <w:rFonts w:eastAsia="Times New Roman"/>
          <w:color w:val="000000"/>
          <w:sz w:val="27"/>
          <w:szCs w:val="27"/>
        </w:rPr>
        <w:t>е члены</w:t>
      </w:r>
      <w:r w:rsidRPr="00D26C82">
        <w:rPr>
          <w:rFonts w:eastAsia="Times New Roman"/>
          <w:color w:val="000000"/>
          <w:spacing w:val="77"/>
          <w:sz w:val="27"/>
          <w:szCs w:val="27"/>
        </w:rPr>
        <w:t xml:space="preserve"> </w:t>
      </w:r>
      <w:r w:rsidRPr="00D26C82">
        <w:rPr>
          <w:rFonts w:eastAsia="Times New Roman"/>
          <w:color w:val="000000"/>
          <w:sz w:val="27"/>
          <w:szCs w:val="27"/>
        </w:rPr>
        <w:t>семьи</w:t>
      </w:r>
      <w:r w:rsidRPr="00D26C82">
        <w:rPr>
          <w:rFonts w:eastAsia="Times New Roman"/>
          <w:color w:val="000000"/>
          <w:spacing w:val="77"/>
          <w:sz w:val="27"/>
          <w:szCs w:val="27"/>
        </w:rPr>
        <w:t xml:space="preserve"> </w:t>
      </w:r>
      <w:r w:rsidRPr="00D26C82">
        <w:rPr>
          <w:rFonts w:eastAsia="Times New Roman"/>
          <w:color w:val="000000"/>
          <w:sz w:val="27"/>
          <w:szCs w:val="27"/>
        </w:rPr>
        <w:t>несут</w:t>
      </w:r>
      <w:r w:rsidRPr="00D26C82">
        <w:rPr>
          <w:rFonts w:eastAsia="Times New Roman"/>
          <w:color w:val="000000"/>
          <w:spacing w:val="77"/>
          <w:sz w:val="27"/>
          <w:szCs w:val="27"/>
        </w:rPr>
        <w:t xml:space="preserve"> </w:t>
      </w:r>
      <w:r w:rsidRPr="00D26C82">
        <w:rPr>
          <w:rFonts w:eastAsia="Times New Roman"/>
          <w:color w:val="000000"/>
          <w:sz w:val="27"/>
          <w:szCs w:val="27"/>
        </w:rPr>
        <w:t>солидарную</w:t>
      </w:r>
      <w:r w:rsidRPr="00D26C82">
        <w:rPr>
          <w:rFonts w:eastAsia="Times New Roman"/>
          <w:color w:val="000000"/>
          <w:spacing w:val="77"/>
          <w:sz w:val="27"/>
          <w:szCs w:val="27"/>
        </w:rPr>
        <w:t xml:space="preserve"> </w:t>
      </w:r>
      <w:r w:rsidRPr="00D26C82">
        <w:rPr>
          <w:rFonts w:eastAsia="Times New Roman"/>
          <w:color w:val="000000"/>
          <w:sz w:val="27"/>
          <w:szCs w:val="27"/>
        </w:rPr>
        <w:t>с</w:t>
      </w:r>
      <w:r w:rsidRPr="00D26C82">
        <w:rPr>
          <w:rFonts w:eastAsia="Times New Roman"/>
          <w:color w:val="000000"/>
          <w:spacing w:val="76"/>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а</w:t>
      </w:r>
      <w:r w:rsidRPr="00D26C82">
        <w:rPr>
          <w:rFonts w:eastAsia="Times New Roman"/>
          <w:color w:val="000000"/>
          <w:sz w:val="27"/>
          <w:szCs w:val="27"/>
        </w:rPr>
        <w:t>нимателем</w:t>
      </w:r>
      <w:r w:rsidRPr="00D26C82">
        <w:rPr>
          <w:rFonts w:eastAsia="Times New Roman"/>
          <w:color w:val="000000"/>
          <w:spacing w:val="77"/>
          <w:sz w:val="27"/>
          <w:szCs w:val="27"/>
        </w:rPr>
        <w:t xml:space="preserve"> </w:t>
      </w:r>
      <w:r w:rsidRPr="00D26C82">
        <w:rPr>
          <w:rFonts w:eastAsia="Times New Roman"/>
          <w:color w:val="000000"/>
          <w:sz w:val="27"/>
          <w:szCs w:val="27"/>
        </w:rPr>
        <w:t>ответ</w:t>
      </w:r>
      <w:r w:rsidRPr="00D26C82">
        <w:rPr>
          <w:rFonts w:eastAsia="Times New Roman"/>
          <w:color w:val="000000"/>
          <w:spacing w:val="1"/>
          <w:sz w:val="27"/>
          <w:szCs w:val="27"/>
        </w:rPr>
        <w:t>с</w:t>
      </w:r>
      <w:r w:rsidRPr="00D26C82">
        <w:rPr>
          <w:rFonts w:eastAsia="Times New Roman"/>
          <w:color w:val="000000"/>
          <w:sz w:val="27"/>
          <w:szCs w:val="27"/>
        </w:rPr>
        <w:t>твенность</w:t>
      </w:r>
      <w:r w:rsidRPr="00D26C82">
        <w:rPr>
          <w:rFonts w:eastAsia="Times New Roman"/>
          <w:color w:val="000000"/>
          <w:spacing w:val="76"/>
          <w:sz w:val="27"/>
          <w:szCs w:val="27"/>
        </w:rPr>
        <w:t xml:space="preserve"> </w:t>
      </w:r>
      <w:r w:rsidRPr="00D26C82">
        <w:rPr>
          <w:rFonts w:eastAsia="Times New Roman"/>
          <w:color w:val="000000"/>
          <w:sz w:val="27"/>
          <w:szCs w:val="27"/>
        </w:rPr>
        <w:t>по</w:t>
      </w:r>
      <w:r w:rsidRPr="00D26C82">
        <w:rPr>
          <w:rFonts w:eastAsia="Times New Roman"/>
          <w:color w:val="000000"/>
          <w:spacing w:val="77"/>
          <w:sz w:val="27"/>
          <w:szCs w:val="27"/>
        </w:rPr>
        <w:t xml:space="preserve"> </w:t>
      </w:r>
      <w:r w:rsidRPr="00D26C82">
        <w:rPr>
          <w:rFonts w:eastAsia="Times New Roman"/>
          <w:color w:val="000000"/>
          <w:sz w:val="27"/>
          <w:szCs w:val="27"/>
        </w:rPr>
        <w:t>обяз</w:t>
      </w:r>
      <w:r w:rsidRPr="00D26C82">
        <w:rPr>
          <w:rFonts w:eastAsia="Times New Roman"/>
          <w:color w:val="000000"/>
          <w:spacing w:val="1"/>
          <w:sz w:val="27"/>
          <w:szCs w:val="27"/>
        </w:rPr>
        <w:t>а</w:t>
      </w:r>
      <w:r w:rsidRPr="00D26C82">
        <w:rPr>
          <w:rFonts w:eastAsia="Times New Roman"/>
          <w:color w:val="000000"/>
          <w:sz w:val="27"/>
          <w:szCs w:val="27"/>
        </w:rPr>
        <w:t>тельствам, вытекающим</w:t>
      </w:r>
      <w:r w:rsidRPr="00D26C82">
        <w:rPr>
          <w:rFonts w:eastAsia="Times New Roman"/>
          <w:color w:val="000000"/>
          <w:spacing w:val="1"/>
          <w:sz w:val="27"/>
          <w:szCs w:val="27"/>
        </w:rPr>
        <w:t xml:space="preserve"> </w:t>
      </w:r>
      <w:r w:rsidRPr="00D26C82">
        <w:rPr>
          <w:rFonts w:eastAsia="Times New Roman"/>
          <w:color w:val="000000"/>
          <w:sz w:val="27"/>
          <w:szCs w:val="27"/>
        </w:rPr>
        <w:t>из настоящ</w:t>
      </w:r>
      <w:r w:rsidRPr="00D26C82">
        <w:rPr>
          <w:rFonts w:eastAsia="Times New Roman"/>
          <w:color w:val="000000"/>
          <w:spacing w:val="1"/>
          <w:sz w:val="27"/>
          <w:szCs w:val="27"/>
        </w:rPr>
        <w:t>е</w:t>
      </w:r>
      <w:r w:rsidRPr="00D26C82">
        <w:rPr>
          <w:rFonts w:eastAsia="Times New Roman"/>
          <w:color w:val="000000"/>
          <w:sz w:val="27"/>
          <w:szCs w:val="27"/>
        </w:rPr>
        <w:t>го договора.</w:t>
      </w:r>
    </w:p>
    <w:p w14:paraId="7EF6CB2F" w14:textId="77777777" w:rsidR="00D26C82" w:rsidRPr="00D26C82" w:rsidRDefault="00D26C82" w:rsidP="00D26C82">
      <w:pPr>
        <w:widowControl w:val="0"/>
        <w:ind w:right="-20"/>
        <w:rPr>
          <w:rFonts w:eastAsia="Times New Roman"/>
          <w:color w:val="000000"/>
          <w:sz w:val="27"/>
          <w:szCs w:val="27"/>
        </w:rPr>
      </w:pPr>
      <w:r w:rsidRPr="00D26C82">
        <w:rPr>
          <w:rFonts w:eastAsia="Times New Roman"/>
          <w:color w:val="000000"/>
          <w:sz w:val="27"/>
          <w:szCs w:val="27"/>
        </w:rPr>
        <w:t>8.</w:t>
      </w:r>
      <w:r w:rsidRPr="00D26C82">
        <w:rPr>
          <w:rFonts w:eastAsia="Times New Roman"/>
          <w:color w:val="000000"/>
          <w:spacing w:val="-1"/>
          <w:sz w:val="27"/>
          <w:szCs w:val="27"/>
        </w:rPr>
        <w:t xml:space="preserve"> </w:t>
      </w:r>
      <w:r w:rsidRPr="00D26C82">
        <w:rPr>
          <w:rFonts w:eastAsia="Times New Roman"/>
          <w:color w:val="000000"/>
          <w:sz w:val="27"/>
          <w:szCs w:val="27"/>
        </w:rPr>
        <w:t>Наймодат</w:t>
      </w:r>
      <w:r w:rsidRPr="00D26C82">
        <w:rPr>
          <w:rFonts w:eastAsia="Times New Roman"/>
          <w:color w:val="000000"/>
          <w:spacing w:val="1"/>
          <w:sz w:val="27"/>
          <w:szCs w:val="27"/>
        </w:rPr>
        <w:t>е</w:t>
      </w:r>
      <w:r w:rsidRPr="00D26C82">
        <w:rPr>
          <w:rFonts w:eastAsia="Times New Roman"/>
          <w:color w:val="000000"/>
          <w:sz w:val="27"/>
          <w:szCs w:val="27"/>
        </w:rPr>
        <w:t>ль вправе:</w:t>
      </w:r>
    </w:p>
    <w:p w14:paraId="5CDDD630" w14:textId="77777777" w:rsidR="00D26C82" w:rsidRPr="00D26C82" w:rsidRDefault="00D26C82" w:rsidP="00D26C82">
      <w:pPr>
        <w:widowControl w:val="0"/>
        <w:spacing w:before="11" w:line="248" w:lineRule="auto"/>
        <w:ind w:right="-19"/>
        <w:jc w:val="both"/>
        <w:rPr>
          <w:rFonts w:eastAsia="Times New Roman"/>
          <w:color w:val="000000"/>
          <w:sz w:val="27"/>
          <w:szCs w:val="27"/>
        </w:rPr>
      </w:pPr>
      <w:r w:rsidRPr="00D26C82">
        <w:rPr>
          <w:rFonts w:eastAsia="Times New Roman"/>
          <w:color w:val="000000"/>
          <w:sz w:val="27"/>
          <w:szCs w:val="27"/>
        </w:rPr>
        <w:t>а)</w:t>
      </w:r>
      <w:r w:rsidRPr="00D26C82">
        <w:rPr>
          <w:rFonts w:eastAsia="Times New Roman"/>
          <w:color w:val="000000"/>
          <w:spacing w:val="70"/>
          <w:sz w:val="27"/>
          <w:szCs w:val="27"/>
        </w:rPr>
        <w:t xml:space="preserve"> </w:t>
      </w:r>
      <w:r w:rsidRPr="00D26C82">
        <w:rPr>
          <w:rFonts w:eastAsia="Times New Roman"/>
          <w:color w:val="000000"/>
          <w:sz w:val="27"/>
          <w:szCs w:val="27"/>
        </w:rPr>
        <w:t>требовать</w:t>
      </w:r>
      <w:r w:rsidRPr="00D26C82">
        <w:rPr>
          <w:rFonts w:eastAsia="Times New Roman"/>
          <w:color w:val="000000"/>
          <w:spacing w:val="70"/>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воеврем</w:t>
      </w:r>
      <w:r w:rsidRPr="00D26C82">
        <w:rPr>
          <w:rFonts w:eastAsia="Times New Roman"/>
          <w:color w:val="000000"/>
          <w:spacing w:val="1"/>
          <w:sz w:val="27"/>
          <w:szCs w:val="27"/>
        </w:rPr>
        <w:t>е</w:t>
      </w:r>
      <w:r w:rsidRPr="00D26C82">
        <w:rPr>
          <w:rFonts w:eastAsia="Times New Roman"/>
          <w:color w:val="000000"/>
          <w:sz w:val="27"/>
          <w:szCs w:val="27"/>
        </w:rPr>
        <w:t>нного</w:t>
      </w:r>
      <w:r w:rsidRPr="00D26C82">
        <w:rPr>
          <w:rFonts w:eastAsia="Times New Roman"/>
          <w:color w:val="000000"/>
          <w:spacing w:val="70"/>
          <w:sz w:val="27"/>
          <w:szCs w:val="27"/>
        </w:rPr>
        <w:t xml:space="preserve"> </w:t>
      </w:r>
      <w:r w:rsidRPr="00D26C82">
        <w:rPr>
          <w:rFonts w:eastAsia="Times New Roman"/>
          <w:color w:val="000000"/>
          <w:sz w:val="27"/>
          <w:szCs w:val="27"/>
        </w:rPr>
        <w:t>внесения</w:t>
      </w:r>
      <w:r w:rsidRPr="00D26C82">
        <w:rPr>
          <w:rFonts w:eastAsia="Times New Roman"/>
          <w:color w:val="000000"/>
          <w:spacing w:val="70"/>
          <w:sz w:val="27"/>
          <w:szCs w:val="27"/>
        </w:rPr>
        <w:t xml:space="preserve"> </w:t>
      </w:r>
      <w:r w:rsidRPr="00D26C82">
        <w:rPr>
          <w:rFonts w:eastAsia="Times New Roman"/>
          <w:color w:val="000000"/>
          <w:sz w:val="27"/>
          <w:szCs w:val="27"/>
        </w:rPr>
        <w:t>пл</w:t>
      </w:r>
      <w:r w:rsidRPr="00D26C82">
        <w:rPr>
          <w:rFonts w:eastAsia="Times New Roman"/>
          <w:color w:val="000000"/>
          <w:spacing w:val="1"/>
          <w:sz w:val="27"/>
          <w:szCs w:val="27"/>
        </w:rPr>
        <w:t>а</w:t>
      </w:r>
      <w:r w:rsidRPr="00D26C82">
        <w:rPr>
          <w:rFonts w:eastAsia="Times New Roman"/>
          <w:color w:val="000000"/>
          <w:sz w:val="27"/>
          <w:szCs w:val="27"/>
        </w:rPr>
        <w:t>ты</w:t>
      </w:r>
      <w:r w:rsidRPr="00D26C82">
        <w:rPr>
          <w:rFonts w:eastAsia="Times New Roman"/>
          <w:color w:val="000000"/>
          <w:spacing w:val="70"/>
          <w:sz w:val="27"/>
          <w:szCs w:val="27"/>
        </w:rPr>
        <w:t xml:space="preserve"> </w:t>
      </w:r>
      <w:r w:rsidRPr="00D26C82">
        <w:rPr>
          <w:rFonts w:eastAsia="Times New Roman"/>
          <w:color w:val="000000"/>
          <w:sz w:val="27"/>
          <w:szCs w:val="27"/>
        </w:rPr>
        <w:t>за</w:t>
      </w:r>
      <w:r w:rsidRPr="00D26C82">
        <w:rPr>
          <w:rFonts w:eastAsia="Times New Roman"/>
          <w:color w:val="000000"/>
          <w:spacing w:val="70"/>
          <w:sz w:val="27"/>
          <w:szCs w:val="27"/>
        </w:rPr>
        <w:t xml:space="preserve"> </w:t>
      </w:r>
      <w:r w:rsidRPr="00D26C82">
        <w:rPr>
          <w:rFonts w:eastAsia="Times New Roman"/>
          <w:color w:val="000000"/>
          <w:sz w:val="27"/>
          <w:szCs w:val="27"/>
        </w:rPr>
        <w:t>жилое</w:t>
      </w:r>
      <w:r w:rsidRPr="00D26C82">
        <w:rPr>
          <w:rFonts w:eastAsia="Times New Roman"/>
          <w:color w:val="000000"/>
          <w:spacing w:val="71"/>
          <w:sz w:val="27"/>
          <w:szCs w:val="27"/>
        </w:rPr>
        <w:t xml:space="preserve"> </w:t>
      </w:r>
      <w:r w:rsidRPr="00D26C82">
        <w:rPr>
          <w:rFonts w:eastAsia="Times New Roman"/>
          <w:color w:val="000000"/>
          <w:sz w:val="27"/>
          <w:szCs w:val="27"/>
        </w:rPr>
        <w:t>помещение</w:t>
      </w:r>
      <w:r w:rsidRPr="00D26C82">
        <w:rPr>
          <w:rFonts w:eastAsia="Times New Roman"/>
          <w:color w:val="000000"/>
          <w:spacing w:val="70"/>
          <w:sz w:val="27"/>
          <w:szCs w:val="27"/>
        </w:rPr>
        <w:t xml:space="preserve"> </w:t>
      </w:r>
      <w:r w:rsidRPr="00D26C82">
        <w:rPr>
          <w:rFonts w:eastAsia="Times New Roman"/>
          <w:color w:val="000000"/>
          <w:sz w:val="27"/>
          <w:szCs w:val="27"/>
        </w:rPr>
        <w:t>и</w:t>
      </w:r>
      <w:r w:rsidRPr="00D26C82">
        <w:rPr>
          <w:rFonts w:eastAsia="Times New Roman"/>
          <w:color w:val="000000"/>
          <w:spacing w:val="71"/>
          <w:sz w:val="27"/>
          <w:szCs w:val="27"/>
        </w:rPr>
        <w:t xml:space="preserve"> </w:t>
      </w:r>
      <w:r w:rsidRPr="00D26C82">
        <w:rPr>
          <w:rFonts w:eastAsia="Times New Roman"/>
          <w:color w:val="000000"/>
          <w:sz w:val="27"/>
          <w:szCs w:val="27"/>
        </w:rPr>
        <w:t>коммунальн</w:t>
      </w:r>
      <w:r w:rsidRPr="00D26C82">
        <w:rPr>
          <w:rFonts w:eastAsia="Times New Roman"/>
          <w:color w:val="000000"/>
          <w:spacing w:val="1"/>
          <w:sz w:val="27"/>
          <w:szCs w:val="27"/>
        </w:rPr>
        <w:t>ы</w:t>
      </w:r>
      <w:r w:rsidRPr="00D26C82">
        <w:rPr>
          <w:rFonts w:eastAsia="Times New Roman"/>
          <w:color w:val="000000"/>
          <w:sz w:val="27"/>
          <w:szCs w:val="27"/>
        </w:rPr>
        <w:t>е услуги;</w:t>
      </w:r>
      <w:r w:rsidRPr="00D26C82">
        <w:rPr>
          <w:rFonts w:eastAsia="Times New Roman"/>
          <w:color w:val="000000"/>
          <w:spacing w:val="43"/>
          <w:sz w:val="27"/>
          <w:szCs w:val="27"/>
        </w:rPr>
        <w:t xml:space="preserve"> </w:t>
      </w:r>
      <w:r w:rsidRPr="00D26C82">
        <w:rPr>
          <w:rFonts w:eastAsia="Times New Roman"/>
          <w:color w:val="000000"/>
          <w:sz w:val="27"/>
          <w:szCs w:val="27"/>
        </w:rPr>
        <w:t>б)</w:t>
      </w:r>
      <w:r w:rsidRPr="00D26C82">
        <w:rPr>
          <w:rFonts w:eastAsia="Times New Roman"/>
          <w:color w:val="000000"/>
          <w:spacing w:val="43"/>
          <w:sz w:val="27"/>
          <w:szCs w:val="27"/>
        </w:rPr>
        <w:t xml:space="preserve"> </w:t>
      </w:r>
      <w:r w:rsidRPr="00D26C82">
        <w:rPr>
          <w:rFonts w:eastAsia="Times New Roman"/>
          <w:color w:val="000000"/>
          <w:sz w:val="27"/>
          <w:szCs w:val="27"/>
        </w:rPr>
        <w:t>требовать</w:t>
      </w:r>
      <w:r w:rsidRPr="00D26C82">
        <w:rPr>
          <w:rFonts w:eastAsia="Times New Roman"/>
          <w:color w:val="000000"/>
          <w:spacing w:val="43"/>
          <w:sz w:val="27"/>
          <w:szCs w:val="27"/>
        </w:rPr>
        <w:t xml:space="preserve"> </w:t>
      </w:r>
      <w:r w:rsidRPr="00D26C82">
        <w:rPr>
          <w:rFonts w:eastAsia="Times New Roman"/>
          <w:color w:val="000000"/>
          <w:sz w:val="27"/>
          <w:szCs w:val="27"/>
        </w:rPr>
        <w:t>допу</w:t>
      </w:r>
      <w:r w:rsidRPr="00D26C82">
        <w:rPr>
          <w:rFonts w:eastAsia="Times New Roman"/>
          <w:color w:val="000000"/>
          <w:spacing w:val="1"/>
          <w:sz w:val="27"/>
          <w:szCs w:val="27"/>
        </w:rPr>
        <w:t>с</w:t>
      </w:r>
      <w:r w:rsidRPr="00D26C82">
        <w:rPr>
          <w:rFonts w:eastAsia="Times New Roman"/>
          <w:color w:val="000000"/>
          <w:sz w:val="27"/>
          <w:szCs w:val="27"/>
        </w:rPr>
        <w:t>ка</w:t>
      </w:r>
      <w:r w:rsidRPr="00D26C82">
        <w:rPr>
          <w:rFonts w:eastAsia="Times New Roman"/>
          <w:color w:val="000000"/>
          <w:spacing w:val="43"/>
          <w:sz w:val="27"/>
          <w:szCs w:val="27"/>
        </w:rPr>
        <w:t xml:space="preserve"> </w:t>
      </w:r>
      <w:r w:rsidRPr="00D26C82">
        <w:rPr>
          <w:rFonts w:eastAsia="Times New Roman"/>
          <w:color w:val="000000"/>
          <w:sz w:val="27"/>
          <w:szCs w:val="27"/>
        </w:rPr>
        <w:t>в</w:t>
      </w:r>
      <w:r w:rsidRPr="00D26C82">
        <w:rPr>
          <w:rFonts w:eastAsia="Times New Roman"/>
          <w:color w:val="000000"/>
          <w:spacing w:val="43"/>
          <w:sz w:val="27"/>
          <w:szCs w:val="27"/>
        </w:rPr>
        <w:t xml:space="preserve"> </w:t>
      </w:r>
      <w:r w:rsidRPr="00D26C82">
        <w:rPr>
          <w:rFonts w:eastAsia="Times New Roman"/>
          <w:color w:val="000000"/>
          <w:sz w:val="27"/>
          <w:szCs w:val="27"/>
        </w:rPr>
        <w:t>жилое</w:t>
      </w:r>
      <w:r w:rsidRPr="00D26C82">
        <w:rPr>
          <w:rFonts w:eastAsia="Times New Roman"/>
          <w:color w:val="000000"/>
          <w:spacing w:val="43"/>
          <w:sz w:val="27"/>
          <w:szCs w:val="27"/>
        </w:rPr>
        <w:t xml:space="preserve"> </w:t>
      </w:r>
      <w:r w:rsidRPr="00D26C82">
        <w:rPr>
          <w:rFonts w:eastAsia="Times New Roman"/>
          <w:color w:val="000000"/>
          <w:sz w:val="27"/>
          <w:szCs w:val="27"/>
        </w:rPr>
        <w:t>пом</w:t>
      </w:r>
      <w:r w:rsidRPr="00D26C82">
        <w:rPr>
          <w:rFonts w:eastAsia="Times New Roman"/>
          <w:color w:val="000000"/>
          <w:spacing w:val="1"/>
          <w:sz w:val="27"/>
          <w:szCs w:val="27"/>
        </w:rPr>
        <w:t>е</w:t>
      </w:r>
      <w:r w:rsidRPr="00D26C82">
        <w:rPr>
          <w:rFonts w:eastAsia="Times New Roman"/>
          <w:color w:val="000000"/>
          <w:sz w:val="27"/>
          <w:szCs w:val="27"/>
        </w:rPr>
        <w:t>щение</w:t>
      </w:r>
      <w:r w:rsidRPr="00D26C82">
        <w:rPr>
          <w:rFonts w:eastAsia="Times New Roman"/>
          <w:color w:val="000000"/>
          <w:spacing w:val="43"/>
          <w:sz w:val="27"/>
          <w:szCs w:val="27"/>
        </w:rPr>
        <w:t xml:space="preserve"> </w:t>
      </w:r>
      <w:r w:rsidRPr="00D26C82">
        <w:rPr>
          <w:rFonts w:eastAsia="Times New Roman"/>
          <w:color w:val="000000"/>
          <w:sz w:val="27"/>
          <w:szCs w:val="27"/>
        </w:rPr>
        <w:t>в</w:t>
      </w:r>
      <w:r w:rsidRPr="00D26C82">
        <w:rPr>
          <w:rFonts w:eastAsia="Times New Roman"/>
          <w:color w:val="000000"/>
          <w:spacing w:val="43"/>
          <w:sz w:val="27"/>
          <w:szCs w:val="27"/>
        </w:rPr>
        <w:t xml:space="preserve"> </w:t>
      </w:r>
      <w:r w:rsidRPr="00D26C82">
        <w:rPr>
          <w:rFonts w:eastAsia="Times New Roman"/>
          <w:color w:val="000000"/>
          <w:sz w:val="27"/>
          <w:szCs w:val="27"/>
        </w:rPr>
        <w:t>заранее</w:t>
      </w:r>
      <w:r w:rsidRPr="00D26C82">
        <w:rPr>
          <w:rFonts w:eastAsia="Times New Roman"/>
          <w:color w:val="000000"/>
          <w:spacing w:val="43"/>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огласованное</w:t>
      </w:r>
      <w:r w:rsidRPr="00D26C82">
        <w:rPr>
          <w:rFonts w:eastAsia="Times New Roman"/>
          <w:color w:val="000000"/>
          <w:spacing w:val="43"/>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торонами настоящего</w:t>
      </w:r>
      <w:r w:rsidRPr="00D26C82">
        <w:rPr>
          <w:rFonts w:eastAsia="Times New Roman"/>
          <w:color w:val="000000"/>
          <w:spacing w:val="52"/>
          <w:sz w:val="27"/>
          <w:szCs w:val="27"/>
        </w:rPr>
        <w:t xml:space="preserve"> </w:t>
      </w:r>
      <w:r w:rsidRPr="00D26C82">
        <w:rPr>
          <w:rFonts w:eastAsia="Times New Roman"/>
          <w:color w:val="000000"/>
          <w:sz w:val="27"/>
          <w:szCs w:val="27"/>
        </w:rPr>
        <w:t>договора</w:t>
      </w:r>
      <w:r w:rsidRPr="00D26C82">
        <w:rPr>
          <w:rFonts w:eastAsia="Times New Roman"/>
          <w:color w:val="000000"/>
          <w:spacing w:val="51"/>
          <w:sz w:val="27"/>
          <w:szCs w:val="27"/>
        </w:rPr>
        <w:t xml:space="preserve"> </w:t>
      </w:r>
      <w:r w:rsidRPr="00D26C82">
        <w:rPr>
          <w:rFonts w:eastAsia="Times New Roman"/>
          <w:color w:val="000000"/>
          <w:sz w:val="27"/>
          <w:szCs w:val="27"/>
        </w:rPr>
        <w:t>вре</w:t>
      </w:r>
      <w:r w:rsidRPr="00D26C82">
        <w:rPr>
          <w:rFonts w:eastAsia="Times New Roman"/>
          <w:color w:val="000000"/>
          <w:spacing w:val="1"/>
          <w:sz w:val="27"/>
          <w:szCs w:val="27"/>
        </w:rPr>
        <w:t>м</w:t>
      </w:r>
      <w:r w:rsidRPr="00D26C82">
        <w:rPr>
          <w:rFonts w:eastAsia="Times New Roman"/>
          <w:color w:val="000000"/>
          <w:sz w:val="27"/>
          <w:szCs w:val="27"/>
        </w:rPr>
        <w:t>я</w:t>
      </w:r>
      <w:r w:rsidRPr="00D26C82">
        <w:rPr>
          <w:rFonts w:eastAsia="Times New Roman"/>
          <w:color w:val="000000"/>
          <w:spacing w:val="51"/>
          <w:sz w:val="27"/>
          <w:szCs w:val="27"/>
        </w:rPr>
        <w:t xml:space="preserve"> </w:t>
      </w:r>
      <w:r w:rsidRPr="00D26C82">
        <w:rPr>
          <w:rFonts w:eastAsia="Times New Roman"/>
          <w:color w:val="000000"/>
          <w:sz w:val="27"/>
          <w:szCs w:val="27"/>
        </w:rPr>
        <w:t>своих</w:t>
      </w:r>
      <w:r w:rsidRPr="00D26C82">
        <w:rPr>
          <w:rFonts w:eastAsia="Times New Roman"/>
          <w:color w:val="000000"/>
          <w:spacing w:val="51"/>
          <w:sz w:val="27"/>
          <w:szCs w:val="27"/>
        </w:rPr>
        <w:t xml:space="preserve"> </w:t>
      </w:r>
      <w:r w:rsidRPr="00D26C82">
        <w:rPr>
          <w:rFonts w:eastAsia="Times New Roman"/>
          <w:color w:val="000000"/>
          <w:sz w:val="27"/>
          <w:szCs w:val="27"/>
        </w:rPr>
        <w:t>р</w:t>
      </w:r>
      <w:r w:rsidRPr="00D26C82">
        <w:rPr>
          <w:rFonts w:eastAsia="Times New Roman"/>
          <w:color w:val="000000"/>
          <w:spacing w:val="1"/>
          <w:sz w:val="27"/>
          <w:szCs w:val="27"/>
        </w:rPr>
        <w:t>а</w:t>
      </w:r>
      <w:r w:rsidRPr="00D26C82">
        <w:rPr>
          <w:rFonts w:eastAsia="Times New Roman"/>
          <w:color w:val="000000"/>
          <w:sz w:val="27"/>
          <w:szCs w:val="27"/>
        </w:rPr>
        <w:t>ботников</w:t>
      </w:r>
      <w:r w:rsidRPr="00D26C82">
        <w:rPr>
          <w:rFonts w:eastAsia="Times New Roman"/>
          <w:color w:val="000000"/>
          <w:spacing w:val="51"/>
          <w:sz w:val="27"/>
          <w:szCs w:val="27"/>
        </w:rPr>
        <w:t xml:space="preserve"> </w:t>
      </w:r>
      <w:r w:rsidRPr="00D26C82">
        <w:rPr>
          <w:rFonts w:eastAsia="Times New Roman"/>
          <w:color w:val="000000"/>
          <w:sz w:val="27"/>
          <w:szCs w:val="27"/>
        </w:rPr>
        <w:t>или</w:t>
      </w:r>
      <w:r w:rsidRPr="00D26C82">
        <w:rPr>
          <w:rFonts w:eastAsia="Times New Roman"/>
          <w:color w:val="000000"/>
          <w:spacing w:val="52"/>
          <w:sz w:val="27"/>
          <w:szCs w:val="27"/>
        </w:rPr>
        <w:t xml:space="preserve"> </w:t>
      </w:r>
      <w:r w:rsidRPr="00D26C82">
        <w:rPr>
          <w:rFonts w:eastAsia="Times New Roman"/>
          <w:color w:val="000000"/>
          <w:sz w:val="27"/>
          <w:szCs w:val="27"/>
        </w:rPr>
        <w:t>уполномоченных</w:t>
      </w:r>
      <w:r w:rsidRPr="00D26C82">
        <w:rPr>
          <w:rFonts w:eastAsia="Times New Roman"/>
          <w:color w:val="000000"/>
          <w:spacing w:val="52"/>
          <w:sz w:val="27"/>
          <w:szCs w:val="27"/>
        </w:rPr>
        <w:t xml:space="preserve"> </w:t>
      </w:r>
      <w:r w:rsidRPr="00D26C82">
        <w:rPr>
          <w:rFonts w:eastAsia="Times New Roman"/>
          <w:color w:val="000000"/>
          <w:sz w:val="27"/>
          <w:szCs w:val="27"/>
        </w:rPr>
        <w:t>лиц</w:t>
      </w:r>
      <w:r w:rsidRPr="00D26C82">
        <w:rPr>
          <w:rFonts w:eastAsia="Times New Roman"/>
          <w:color w:val="000000"/>
          <w:spacing w:val="51"/>
          <w:sz w:val="27"/>
          <w:szCs w:val="27"/>
        </w:rPr>
        <w:t xml:space="preserve"> </w:t>
      </w:r>
      <w:r w:rsidRPr="00D26C82">
        <w:rPr>
          <w:rFonts w:eastAsia="Times New Roman"/>
          <w:color w:val="000000"/>
          <w:sz w:val="27"/>
          <w:szCs w:val="27"/>
        </w:rPr>
        <w:t>для</w:t>
      </w:r>
      <w:r w:rsidRPr="00D26C82">
        <w:rPr>
          <w:rFonts w:eastAsia="Times New Roman"/>
          <w:color w:val="000000"/>
          <w:spacing w:val="51"/>
          <w:sz w:val="27"/>
          <w:szCs w:val="27"/>
        </w:rPr>
        <w:t xml:space="preserve"> </w:t>
      </w:r>
      <w:r w:rsidRPr="00D26C82">
        <w:rPr>
          <w:rFonts w:eastAsia="Times New Roman"/>
          <w:color w:val="000000"/>
          <w:sz w:val="27"/>
          <w:szCs w:val="27"/>
        </w:rPr>
        <w:t>о</w:t>
      </w:r>
      <w:r w:rsidRPr="00D26C82">
        <w:rPr>
          <w:rFonts w:eastAsia="Times New Roman"/>
          <w:color w:val="000000"/>
          <w:spacing w:val="1"/>
          <w:sz w:val="27"/>
          <w:szCs w:val="27"/>
        </w:rPr>
        <w:t>с</w:t>
      </w:r>
      <w:r w:rsidRPr="00D26C82">
        <w:rPr>
          <w:rFonts w:eastAsia="Times New Roman"/>
          <w:color w:val="000000"/>
          <w:sz w:val="27"/>
          <w:szCs w:val="27"/>
        </w:rPr>
        <w:t>мотра техничес</w:t>
      </w:r>
      <w:r w:rsidRPr="00D26C82">
        <w:rPr>
          <w:rFonts w:eastAsia="Times New Roman"/>
          <w:color w:val="000000"/>
          <w:spacing w:val="1"/>
          <w:sz w:val="27"/>
          <w:szCs w:val="27"/>
        </w:rPr>
        <w:t>к</w:t>
      </w:r>
      <w:r w:rsidRPr="00D26C82">
        <w:rPr>
          <w:rFonts w:eastAsia="Times New Roman"/>
          <w:color w:val="000000"/>
          <w:sz w:val="27"/>
          <w:szCs w:val="27"/>
        </w:rPr>
        <w:t>ого</w:t>
      </w:r>
      <w:r w:rsidRPr="00D26C82">
        <w:rPr>
          <w:rFonts w:eastAsia="Times New Roman"/>
          <w:color w:val="000000"/>
          <w:spacing w:val="33"/>
          <w:sz w:val="27"/>
          <w:szCs w:val="27"/>
        </w:rPr>
        <w:t xml:space="preserve"> </w:t>
      </w:r>
      <w:r w:rsidRPr="00D26C82">
        <w:rPr>
          <w:rFonts w:eastAsia="Times New Roman"/>
          <w:color w:val="000000"/>
          <w:sz w:val="27"/>
          <w:szCs w:val="27"/>
        </w:rPr>
        <w:t>и</w:t>
      </w:r>
      <w:r w:rsidRPr="00D26C82">
        <w:rPr>
          <w:rFonts w:eastAsia="Times New Roman"/>
          <w:color w:val="000000"/>
          <w:spacing w:val="32"/>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анитарного</w:t>
      </w:r>
      <w:r w:rsidRPr="00D26C82">
        <w:rPr>
          <w:rFonts w:eastAsia="Times New Roman"/>
          <w:color w:val="000000"/>
          <w:spacing w:val="33"/>
          <w:sz w:val="27"/>
          <w:szCs w:val="27"/>
        </w:rPr>
        <w:t xml:space="preserve"> </w:t>
      </w:r>
      <w:r w:rsidRPr="00D26C82">
        <w:rPr>
          <w:rFonts w:eastAsia="Times New Roman"/>
          <w:color w:val="000000"/>
          <w:sz w:val="27"/>
          <w:szCs w:val="27"/>
        </w:rPr>
        <w:t>состо</w:t>
      </w:r>
      <w:r w:rsidRPr="00D26C82">
        <w:rPr>
          <w:rFonts w:eastAsia="Times New Roman"/>
          <w:color w:val="000000"/>
          <w:spacing w:val="1"/>
          <w:sz w:val="27"/>
          <w:szCs w:val="27"/>
        </w:rPr>
        <w:t>я</w:t>
      </w:r>
      <w:r w:rsidRPr="00D26C82">
        <w:rPr>
          <w:rFonts w:eastAsia="Times New Roman"/>
          <w:color w:val="000000"/>
          <w:sz w:val="27"/>
          <w:szCs w:val="27"/>
        </w:rPr>
        <w:t>ния</w:t>
      </w:r>
      <w:r w:rsidRPr="00D26C82">
        <w:rPr>
          <w:rFonts w:eastAsia="Times New Roman"/>
          <w:color w:val="000000"/>
          <w:spacing w:val="33"/>
          <w:sz w:val="27"/>
          <w:szCs w:val="27"/>
        </w:rPr>
        <w:t xml:space="preserve"> </w:t>
      </w:r>
      <w:r w:rsidRPr="00D26C82">
        <w:rPr>
          <w:rFonts w:eastAsia="Times New Roman"/>
          <w:color w:val="000000"/>
          <w:sz w:val="27"/>
          <w:szCs w:val="27"/>
        </w:rPr>
        <w:t>жилого</w:t>
      </w:r>
      <w:r w:rsidRPr="00D26C82">
        <w:rPr>
          <w:rFonts w:eastAsia="Times New Roman"/>
          <w:color w:val="000000"/>
          <w:spacing w:val="33"/>
          <w:sz w:val="27"/>
          <w:szCs w:val="27"/>
        </w:rPr>
        <w:t xml:space="preserve"> </w:t>
      </w:r>
      <w:r w:rsidRPr="00D26C82">
        <w:rPr>
          <w:rFonts w:eastAsia="Times New Roman"/>
          <w:color w:val="000000"/>
          <w:sz w:val="27"/>
          <w:szCs w:val="27"/>
        </w:rPr>
        <w:t>помещ</w:t>
      </w:r>
      <w:r w:rsidRPr="00D26C82">
        <w:rPr>
          <w:rFonts w:eastAsia="Times New Roman"/>
          <w:color w:val="000000"/>
          <w:spacing w:val="1"/>
          <w:sz w:val="27"/>
          <w:szCs w:val="27"/>
        </w:rPr>
        <w:t>е</w:t>
      </w:r>
      <w:r w:rsidRPr="00D26C82">
        <w:rPr>
          <w:rFonts w:eastAsia="Times New Roman"/>
          <w:color w:val="000000"/>
          <w:sz w:val="27"/>
          <w:szCs w:val="27"/>
        </w:rPr>
        <w:t>ния,</w:t>
      </w:r>
      <w:r w:rsidRPr="00D26C82">
        <w:rPr>
          <w:rFonts w:eastAsia="Times New Roman"/>
          <w:color w:val="000000"/>
          <w:spacing w:val="33"/>
          <w:sz w:val="27"/>
          <w:szCs w:val="27"/>
        </w:rPr>
        <w:t xml:space="preserve"> </w:t>
      </w:r>
      <w:r w:rsidRPr="00D26C82">
        <w:rPr>
          <w:rFonts w:eastAsia="Times New Roman"/>
          <w:color w:val="000000"/>
          <w:sz w:val="27"/>
          <w:szCs w:val="27"/>
        </w:rPr>
        <w:t>санитарно-</w:t>
      </w:r>
      <w:r w:rsidRPr="00D26C82">
        <w:rPr>
          <w:rFonts w:eastAsia="Times New Roman"/>
          <w:color w:val="000000"/>
          <w:spacing w:val="33"/>
          <w:sz w:val="27"/>
          <w:szCs w:val="27"/>
        </w:rPr>
        <w:t xml:space="preserve"> </w:t>
      </w:r>
      <w:r w:rsidRPr="00D26C82">
        <w:rPr>
          <w:rFonts w:eastAsia="Times New Roman"/>
          <w:color w:val="000000"/>
          <w:sz w:val="27"/>
          <w:szCs w:val="27"/>
        </w:rPr>
        <w:t>техни</w:t>
      </w:r>
      <w:r w:rsidRPr="00D26C82">
        <w:rPr>
          <w:rFonts w:eastAsia="Times New Roman"/>
          <w:color w:val="000000"/>
          <w:spacing w:val="1"/>
          <w:sz w:val="27"/>
          <w:szCs w:val="27"/>
        </w:rPr>
        <w:t>ч</w:t>
      </w:r>
      <w:r w:rsidRPr="00D26C82">
        <w:rPr>
          <w:rFonts w:eastAsia="Times New Roman"/>
          <w:color w:val="000000"/>
          <w:sz w:val="27"/>
          <w:szCs w:val="27"/>
        </w:rPr>
        <w:t>еского</w:t>
      </w:r>
      <w:r w:rsidRPr="00D26C82">
        <w:rPr>
          <w:rFonts w:eastAsia="Times New Roman"/>
          <w:color w:val="000000"/>
          <w:spacing w:val="33"/>
          <w:sz w:val="27"/>
          <w:szCs w:val="27"/>
        </w:rPr>
        <w:t xml:space="preserve"> </w:t>
      </w:r>
      <w:r w:rsidRPr="00D26C82">
        <w:rPr>
          <w:rFonts w:eastAsia="Times New Roman"/>
          <w:color w:val="000000"/>
          <w:sz w:val="27"/>
          <w:szCs w:val="27"/>
        </w:rPr>
        <w:t>и иного</w:t>
      </w:r>
      <w:r w:rsidRPr="00D26C82">
        <w:rPr>
          <w:rFonts w:eastAsia="Times New Roman"/>
          <w:color w:val="000000"/>
          <w:spacing w:val="61"/>
          <w:sz w:val="27"/>
          <w:szCs w:val="27"/>
        </w:rPr>
        <w:t xml:space="preserve"> </w:t>
      </w:r>
      <w:r w:rsidRPr="00D26C82">
        <w:rPr>
          <w:rFonts w:eastAsia="Times New Roman"/>
          <w:color w:val="000000"/>
          <w:sz w:val="27"/>
          <w:szCs w:val="27"/>
        </w:rPr>
        <w:t>оборудовани</w:t>
      </w:r>
      <w:r w:rsidRPr="00D26C82">
        <w:rPr>
          <w:rFonts w:eastAsia="Times New Roman"/>
          <w:color w:val="000000"/>
          <w:spacing w:val="1"/>
          <w:sz w:val="27"/>
          <w:szCs w:val="27"/>
        </w:rPr>
        <w:t>я</w:t>
      </w:r>
      <w:r w:rsidRPr="00D26C82">
        <w:rPr>
          <w:rFonts w:eastAsia="Times New Roman"/>
          <w:color w:val="000000"/>
          <w:sz w:val="27"/>
          <w:szCs w:val="27"/>
        </w:rPr>
        <w:t>,</w:t>
      </w:r>
      <w:r w:rsidRPr="00D26C82">
        <w:rPr>
          <w:rFonts w:eastAsia="Times New Roman"/>
          <w:color w:val="000000"/>
          <w:spacing w:val="61"/>
          <w:sz w:val="27"/>
          <w:szCs w:val="27"/>
        </w:rPr>
        <w:t xml:space="preserve"> </w:t>
      </w:r>
      <w:r w:rsidRPr="00D26C82">
        <w:rPr>
          <w:rFonts w:eastAsia="Times New Roman"/>
          <w:color w:val="000000"/>
          <w:sz w:val="27"/>
          <w:szCs w:val="27"/>
        </w:rPr>
        <w:t>наход</w:t>
      </w:r>
      <w:r w:rsidRPr="00D26C82">
        <w:rPr>
          <w:rFonts w:eastAsia="Times New Roman"/>
          <w:color w:val="000000"/>
          <w:spacing w:val="1"/>
          <w:sz w:val="27"/>
          <w:szCs w:val="27"/>
        </w:rPr>
        <w:t>я</w:t>
      </w:r>
      <w:r w:rsidRPr="00D26C82">
        <w:rPr>
          <w:rFonts w:eastAsia="Times New Roman"/>
          <w:color w:val="000000"/>
          <w:sz w:val="27"/>
          <w:szCs w:val="27"/>
        </w:rPr>
        <w:t>щегося</w:t>
      </w:r>
      <w:r w:rsidRPr="00D26C82">
        <w:rPr>
          <w:rFonts w:eastAsia="Times New Roman"/>
          <w:color w:val="000000"/>
          <w:spacing w:val="62"/>
          <w:sz w:val="27"/>
          <w:szCs w:val="27"/>
        </w:rPr>
        <w:t xml:space="preserve"> </w:t>
      </w:r>
      <w:r w:rsidRPr="00D26C82">
        <w:rPr>
          <w:rFonts w:eastAsia="Times New Roman"/>
          <w:color w:val="000000"/>
          <w:sz w:val="27"/>
          <w:szCs w:val="27"/>
        </w:rPr>
        <w:t>в</w:t>
      </w:r>
      <w:r w:rsidRPr="00D26C82">
        <w:rPr>
          <w:rFonts w:eastAsia="Times New Roman"/>
          <w:color w:val="000000"/>
          <w:spacing w:val="61"/>
          <w:sz w:val="27"/>
          <w:szCs w:val="27"/>
        </w:rPr>
        <w:t xml:space="preserve"> </w:t>
      </w:r>
      <w:r w:rsidRPr="00D26C82">
        <w:rPr>
          <w:rFonts w:eastAsia="Times New Roman"/>
          <w:color w:val="000000"/>
          <w:sz w:val="27"/>
          <w:szCs w:val="27"/>
        </w:rPr>
        <w:t>нем,</w:t>
      </w:r>
      <w:r w:rsidRPr="00D26C82">
        <w:rPr>
          <w:rFonts w:eastAsia="Times New Roman"/>
          <w:color w:val="000000"/>
          <w:spacing w:val="62"/>
          <w:sz w:val="27"/>
          <w:szCs w:val="27"/>
        </w:rPr>
        <w:t xml:space="preserve"> </w:t>
      </w:r>
      <w:r w:rsidRPr="00D26C82">
        <w:rPr>
          <w:rFonts w:eastAsia="Times New Roman"/>
          <w:color w:val="000000"/>
          <w:sz w:val="27"/>
          <w:szCs w:val="27"/>
        </w:rPr>
        <w:t>для</w:t>
      </w:r>
      <w:r w:rsidRPr="00D26C82">
        <w:rPr>
          <w:rFonts w:eastAsia="Times New Roman"/>
          <w:color w:val="000000"/>
          <w:spacing w:val="61"/>
          <w:sz w:val="27"/>
          <w:szCs w:val="27"/>
        </w:rPr>
        <w:t xml:space="preserve"> </w:t>
      </w:r>
      <w:r w:rsidRPr="00D26C82">
        <w:rPr>
          <w:rFonts w:eastAsia="Times New Roman"/>
          <w:color w:val="000000"/>
          <w:sz w:val="27"/>
          <w:szCs w:val="27"/>
        </w:rPr>
        <w:t>в</w:t>
      </w:r>
      <w:r w:rsidRPr="00D26C82">
        <w:rPr>
          <w:rFonts w:eastAsia="Times New Roman"/>
          <w:color w:val="000000"/>
          <w:spacing w:val="1"/>
          <w:sz w:val="27"/>
          <w:szCs w:val="27"/>
        </w:rPr>
        <w:t>ы</w:t>
      </w:r>
      <w:r w:rsidRPr="00D26C82">
        <w:rPr>
          <w:rFonts w:eastAsia="Times New Roman"/>
          <w:color w:val="000000"/>
          <w:sz w:val="27"/>
          <w:szCs w:val="27"/>
        </w:rPr>
        <w:t>полнения</w:t>
      </w:r>
      <w:r w:rsidRPr="00D26C82">
        <w:rPr>
          <w:rFonts w:eastAsia="Times New Roman"/>
          <w:color w:val="000000"/>
          <w:spacing w:val="61"/>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е</w:t>
      </w:r>
      <w:r w:rsidRPr="00D26C82">
        <w:rPr>
          <w:rFonts w:eastAsia="Times New Roman"/>
          <w:color w:val="000000"/>
          <w:sz w:val="27"/>
          <w:szCs w:val="27"/>
        </w:rPr>
        <w:t>обходим</w:t>
      </w:r>
      <w:r w:rsidRPr="00D26C82">
        <w:rPr>
          <w:rFonts w:eastAsia="Times New Roman"/>
          <w:color w:val="000000"/>
          <w:spacing w:val="1"/>
          <w:sz w:val="27"/>
          <w:szCs w:val="27"/>
        </w:rPr>
        <w:t>ы</w:t>
      </w:r>
      <w:r w:rsidRPr="00D26C82">
        <w:rPr>
          <w:rFonts w:eastAsia="Times New Roman"/>
          <w:color w:val="000000"/>
          <w:sz w:val="27"/>
          <w:szCs w:val="27"/>
        </w:rPr>
        <w:t>х</w:t>
      </w:r>
      <w:r w:rsidRPr="00D26C82">
        <w:rPr>
          <w:rFonts w:eastAsia="Times New Roman"/>
          <w:color w:val="000000"/>
          <w:spacing w:val="61"/>
          <w:sz w:val="27"/>
          <w:szCs w:val="27"/>
        </w:rPr>
        <w:t xml:space="preserve"> </w:t>
      </w:r>
      <w:r w:rsidRPr="00D26C82">
        <w:rPr>
          <w:rFonts w:eastAsia="Times New Roman"/>
          <w:color w:val="000000"/>
          <w:sz w:val="27"/>
          <w:szCs w:val="27"/>
        </w:rPr>
        <w:t>ремонтных работ, в случ</w:t>
      </w:r>
      <w:r w:rsidRPr="00D26C82">
        <w:rPr>
          <w:rFonts w:eastAsia="Times New Roman"/>
          <w:color w:val="000000"/>
          <w:spacing w:val="1"/>
          <w:sz w:val="27"/>
          <w:szCs w:val="27"/>
        </w:rPr>
        <w:t>а</w:t>
      </w:r>
      <w:r w:rsidRPr="00D26C82">
        <w:rPr>
          <w:rFonts w:eastAsia="Times New Roman"/>
          <w:color w:val="000000"/>
          <w:sz w:val="27"/>
          <w:szCs w:val="27"/>
        </w:rPr>
        <w:t>е растор</w:t>
      </w:r>
      <w:r w:rsidRPr="00D26C82">
        <w:rPr>
          <w:rFonts w:eastAsia="Times New Roman"/>
          <w:color w:val="000000"/>
          <w:spacing w:val="1"/>
          <w:sz w:val="27"/>
          <w:szCs w:val="27"/>
        </w:rPr>
        <w:t>ж</w:t>
      </w:r>
      <w:r w:rsidRPr="00D26C82">
        <w:rPr>
          <w:rFonts w:eastAsia="Times New Roman"/>
          <w:color w:val="000000"/>
          <w:sz w:val="27"/>
          <w:szCs w:val="27"/>
        </w:rPr>
        <w:t>ения договор</w:t>
      </w:r>
      <w:r w:rsidRPr="00D26C82">
        <w:rPr>
          <w:rFonts w:eastAsia="Times New Roman"/>
          <w:color w:val="000000"/>
          <w:spacing w:val="1"/>
          <w:sz w:val="27"/>
          <w:szCs w:val="27"/>
        </w:rPr>
        <w:t>а</w:t>
      </w:r>
      <w:r w:rsidRPr="00D26C82">
        <w:rPr>
          <w:rFonts w:eastAsia="Times New Roman"/>
          <w:color w:val="000000"/>
          <w:sz w:val="27"/>
          <w:szCs w:val="27"/>
        </w:rPr>
        <w:t>, а для ликви</w:t>
      </w:r>
      <w:r w:rsidRPr="00D26C82">
        <w:rPr>
          <w:rFonts w:eastAsia="Times New Roman"/>
          <w:color w:val="000000"/>
          <w:spacing w:val="1"/>
          <w:sz w:val="27"/>
          <w:szCs w:val="27"/>
        </w:rPr>
        <w:t>д</w:t>
      </w:r>
      <w:r w:rsidRPr="00D26C82">
        <w:rPr>
          <w:rFonts w:eastAsia="Times New Roman"/>
          <w:color w:val="000000"/>
          <w:sz w:val="27"/>
          <w:szCs w:val="27"/>
        </w:rPr>
        <w:t>ации аварий - в лю</w:t>
      </w:r>
      <w:r w:rsidRPr="00D26C82">
        <w:rPr>
          <w:rFonts w:eastAsia="Times New Roman"/>
          <w:color w:val="000000"/>
          <w:spacing w:val="1"/>
          <w:sz w:val="27"/>
          <w:szCs w:val="27"/>
        </w:rPr>
        <w:t>б</w:t>
      </w:r>
      <w:r w:rsidRPr="00D26C82">
        <w:rPr>
          <w:rFonts w:eastAsia="Times New Roman"/>
          <w:color w:val="000000"/>
          <w:sz w:val="27"/>
          <w:szCs w:val="27"/>
        </w:rPr>
        <w:t>ое врем</w:t>
      </w:r>
      <w:r w:rsidRPr="00D26C82">
        <w:rPr>
          <w:rFonts w:eastAsia="Times New Roman"/>
          <w:color w:val="000000"/>
          <w:spacing w:val="1"/>
          <w:sz w:val="27"/>
          <w:szCs w:val="27"/>
        </w:rPr>
        <w:t>я</w:t>
      </w:r>
      <w:r w:rsidRPr="00D26C82">
        <w:rPr>
          <w:rFonts w:eastAsia="Times New Roman"/>
          <w:color w:val="000000"/>
          <w:sz w:val="27"/>
          <w:szCs w:val="27"/>
        </w:rPr>
        <w:t>;</w:t>
      </w:r>
    </w:p>
    <w:p w14:paraId="456EE30D" w14:textId="77777777" w:rsidR="00D26C82" w:rsidRPr="00D26C82" w:rsidRDefault="00D26C82" w:rsidP="00D26C82">
      <w:pPr>
        <w:widowControl w:val="0"/>
        <w:spacing w:line="248" w:lineRule="auto"/>
        <w:ind w:right="-19"/>
        <w:jc w:val="both"/>
        <w:rPr>
          <w:rFonts w:eastAsia="Times New Roman"/>
          <w:color w:val="000000"/>
          <w:sz w:val="27"/>
          <w:szCs w:val="27"/>
        </w:rPr>
      </w:pPr>
      <w:r w:rsidRPr="00D26C82">
        <w:rPr>
          <w:rFonts w:eastAsia="Times New Roman"/>
          <w:color w:val="000000"/>
          <w:sz w:val="27"/>
          <w:szCs w:val="27"/>
        </w:rPr>
        <w:t>в)</w:t>
      </w:r>
      <w:r w:rsidRPr="00D26C82">
        <w:rPr>
          <w:rFonts w:eastAsia="Times New Roman"/>
          <w:color w:val="000000"/>
          <w:spacing w:val="8"/>
          <w:sz w:val="27"/>
          <w:szCs w:val="27"/>
        </w:rPr>
        <w:t xml:space="preserve"> </w:t>
      </w:r>
      <w:r w:rsidRPr="00D26C82">
        <w:rPr>
          <w:rFonts w:eastAsia="Times New Roman"/>
          <w:color w:val="000000"/>
          <w:sz w:val="27"/>
          <w:szCs w:val="27"/>
        </w:rPr>
        <w:t>з</w:t>
      </w:r>
      <w:r w:rsidRPr="00D26C82">
        <w:rPr>
          <w:rFonts w:eastAsia="Times New Roman"/>
          <w:color w:val="000000"/>
          <w:spacing w:val="1"/>
          <w:sz w:val="27"/>
          <w:szCs w:val="27"/>
        </w:rPr>
        <w:t>а</w:t>
      </w:r>
      <w:r w:rsidRPr="00D26C82">
        <w:rPr>
          <w:rFonts w:eastAsia="Times New Roman"/>
          <w:color w:val="000000"/>
          <w:sz w:val="27"/>
          <w:szCs w:val="27"/>
        </w:rPr>
        <w:t>претить</w:t>
      </w:r>
      <w:r w:rsidRPr="00D26C82">
        <w:rPr>
          <w:rFonts w:eastAsia="Times New Roman"/>
          <w:color w:val="000000"/>
          <w:spacing w:val="9"/>
          <w:sz w:val="27"/>
          <w:szCs w:val="27"/>
        </w:rPr>
        <w:t xml:space="preserve"> </w:t>
      </w:r>
      <w:r w:rsidRPr="00D26C82">
        <w:rPr>
          <w:rFonts w:eastAsia="Times New Roman"/>
          <w:color w:val="000000"/>
          <w:sz w:val="27"/>
          <w:szCs w:val="27"/>
        </w:rPr>
        <w:t>вселение</w:t>
      </w:r>
      <w:r w:rsidRPr="00D26C82">
        <w:rPr>
          <w:rFonts w:eastAsia="Times New Roman"/>
          <w:color w:val="000000"/>
          <w:spacing w:val="9"/>
          <w:sz w:val="27"/>
          <w:szCs w:val="27"/>
        </w:rPr>
        <w:t xml:space="preserve"> </w:t>
      </w:r>
      <w:r w:rsidRPr="00D26C82">
        <w:rPr>
          <w:rFonts w:eastAsia="Times New Roman"/>
          <w:color w:val="000000"/>
          <w:sz w:val="27"/>
          <w:szCs w:val="27"/>
        </w:rPr>
        <w:t>в</w:t>
      </w:r>
      <w:r w:rsidRPr="00D26C82">
        <w:rPr>
          <w:rFonts w:eastAsia="Times New Roman"/>
          <w:color w:val="000000"/>
          <w:spacing w:val="9"/>
          <w:sz w:val="27"/>
          <w:szCs w:val="27"/>
        </w:rPr>
        <w:t xml:space="preserve"> </w:t>
      </w:r>
      <w:r w:rsidRPr="00D26C82">
        <w:rPr>
          <w:rFonts w:eastAsia="Times New Roman"/>
          <w:color w:val="000000"/>
          <w:sz w:val="27"/>
          <w:szCs w:val="27"/>
        </w:rPr>
        <w:t>зани</w:t>
      </w:r>
      <w:r w:rsidRPr="00D26C82">
        <w:rPr>
          <w:rFonts w:eastAsia="Times New Roman"/>
          <w:color w:val="000000"/>
          <w:spacing w:val="1"/>
          <w:sz w:val="27"/>
          <w:szCs w:val="27"/>
        </w:rPr>
        <w:t>м</w:t>
      </w:r>
      <w:r w:rsidRPr="00D26C82">
        <w:rPr>
          <w:rFonts w:eastAsia="Times New Roman"/>
          <w:color w:val="000000"/>
          <w:sz w:val="27"/>
          <w:szCs w:val="27"/>
        </w:rPr>
        <w:t>аемое</w:t>
      </w:r>
      <w:r w:rsidRPr="00D26C82">
        <w:rPr>
          <w:rFonts w:eastAsia="Times New Roman"/>
          <w:color w:val="000000"/>
          <w:spacing w:val="9"/>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а</w:t>
      </w:r>
      <w:r w:rsidRPr="00D26C82">
        <w:rPr>
          <w:rFonts w:eastAsia="Times New Roman"/>
          <w:color w:val="000000"/>
          <w:sz w:val="27"/>
          <w:szCs w:val="27"/>
        </w:rPr>
        <w:t>нимател</w:t>
      </w:r>
      <w:r w:rsidRPr="00D26C82">
        <w:rPr>
          <w:rFonts w:eastAsia="Times New Roman"/>
          <w:color w:val="000000"/>
          <w:spacing w:val="1"/>
          <w:sz w:val="27"/>
          <w:szCs w:val="27"/>
        </w:rPr>
        <w:t>е</w:t>
      </w:r>
      <w:r w:rsidRPr="00D26C82">
        <w:rPr>
          <w:rFonts w:eastAsia="Times New Roman"/>
          <w:color w:val="000000"/>
          <w:sz w:val="27"/>
          <w:szCs w:val="27"/>
        </w:rPr>
        <w:t>м</w:t>
      </w:r>
      <w:r w:rsidRPr="00D26C82">
        <w:rPr>
          <w:rFonts w:eastAsia="Times New Roman"/>
          <w:color w:val="000000"/>
          <w:spacing w:val="9"/>
          <w:sz w:val="27"/>
          <w:szCs w:val="27"/>
        </w:rPr>
        <w:t xml:space="preserve"> </w:t>
      </w:r>
      <w:r w:rsidRPr="00D26C82">
        <w:rPr>
          <w:rFonts w:eastAsia="Times New Roman"/>
          <w:color w:val="000000"/>
          <w:sz w:val="27"/>
          <w:szCs w:val="27"/>
        </w:rPr>
        <w:t>жилое</w:t>
      </w:r>
      <w:r w:rsidRPr="00D26C82">
        <w:rPr>
          <w:rFonts w:eastAsia="Times New Roman"/>
          <w:color w:val="000000"/>
          <w:spacing w:val="9"/>
          <w:sz w:val="27"/>
          <w:szCs w:val="27"/>
        </w:rPr>
        <w:t xml:space="preserve"> </w:t>
      </w:r>
      <w:r w:rsidRPr="00D26C82">
        <w:rPr>
          <w:rFonts w:eastAsia="Times New Roman"/>
          <w:color w:val="000000"/>
          <w:sz w:val="27"/>
          <w:szCs w:val="27"/>
        </w:rPr>
        <w:t>помещ</w:t>
      </w:r>
      <w:r w:rsidRPr="00D26C82">
        <w:rPr>
          <w:rFonts w:eastAsia="Times New Roman"/>
          <w:color w:val="000000"/>
          <w:spacing w:val="1"/>
          <w:sz w:val="27"/>
          <w:szCs w:val="27"/>
        </w:rPr>
        <w:t>е</w:t>
      </w:r>
      <w:r w:rsidRPr="00D26C82">
        <w:rPr>
          <w:rFonts w:eastAsia="Times New Roman"/>
          <w:color w:val="000000"/>
          <w:sz w:val="27"/>
          <w:szCs w:val="27"/>
        </w:rPr>
        <w:t>ние</w:t>
      </w:r>
      <w:r w:rsidRPr="00D26C82">
        <w:rPr>
          <w:rFonts w:eastAsia="Times New Roman"/>
          <w:color w:val="000000"/>
          <w:spacing w:val="9"/>
          <w:sz w:val="27"/>
          <w:szCs w:val="27"/>
        </w:rPr>
        <w:t xml:space="preserve"> </w:t>
      </w:r>
      <w:r w:rsidRPr="00D26C82">
        <w:rPr>
          <w:rFonts w:eastAsia="Times New Roman"/>
          <w:color w:val="000000"/>
          <w:sz w:val="27"/>
          <w:szCs w:val="27"/>
        </w:rPr>
        <w:t>гражд</w:t>
      </w:r>
      <w:r w:rsidRPr="00D26C82">
        <w:rPr>
          <w:rFonts w:eastAsia="Times New Roman"/>
          <w:color w:val="000000"/>
          <w:spacing w:val="1"/>
          <w:sz w:val="27"/>
          <w:szCs w:val="27"/>
        </w:rPr>
        <w:t>а</w:t>
      </w:r>
      <w:r w:rsidRPr="00D26C82">
        <w:rPr>
          <w:rFonts w:eastAsia="Times New Roman"/>
          <w:color w:val="000000"/>
          <w:sz w:val="27"/>
          <w:szCs w:val="27"/>
        </w:rPr>
        <w:t>н</w:t>
      </w:r>
      <w:r w:rsidRPr="00D26C82">
        <w:rPr>
          <w:rFonts w:eastAsia="Times New Roman"/>
          <w:color w:val="000000"/>
          <w:spacing w:val="8"/>
          <w:sz w:val="27"/>
          <w:szCs w:val="27"/>
        </w:rPr>
        <w:t xml:space="preserve"> </w:t>
      </w:r>
      <w:r w:rsidRPr="00D26C82">
        <w:rPr>
          <w:rFonts w:eastAsia="Times New Roman"/>
          <w:color w:val="000000"/>
          <w:sz w:val="27"/>
          <w:szCs w:val="27"/>
        </w:rPr>
        <w:t>в</w:t>
      </w:r>
      <w:r w:rsidRPr="00D26C82">
        <w:rPr>
          <w:rFonts w:eastAsia="Times New Roman"/>
          <w:color w:val="000000"/>
          <w:spacing w:val="9"/>
          <w:sz w:val="27"/>
          <w:szCs w:val="27"/>
        </w:rPr>
        <w:t xml:space="preserve"> </w:t>
      </w:r>
      <w:r w:rsidRPr="00D26C82">
        <w:rPr>
          <w:rFonts w:eastAsia="Times New Roman"/>
          <w:color w:val="000000"/>
          <w:sz w:val="27"/>
          <w:szCs w:val="27"/>
        </w:rPr>
        <w:t>к</w:t>
      </w:r>
      <w:r w:rsidRPr="00D26C82">
        <w:rPr>
          <w:rFonts w:eastAsia="Times New Roman"/>
          <w:color w:val="000000"/>
          <w:spacing w:val="1"/>
          <w:sz w:val="27"/>
          <w:szCs w:val="27"/>
        </w:rPr>
        <w:t>а</w:t>
      </w:r>
      <w:r w:rsidRPr="00D26C82">
        <w:rPr>
          <w:rFonts w:eastAsia="Times New Roman"/>
          <w:color w:val="000000"/>
          <w:sz w:val="27"/>
          <w:szCs w:val="27"/>
        </w:rPr>
        <w:t>честве проживающих</w:t>
      </w:r>
      <w:r w:rsidRPr="00D26C82">
        <w:rPr>
          <w:rFonts w:eastAsia="Times New Roman"/>
          <w:color w:val="000000"/>
          <w:spacing w:val="63"/>
          <w:sz w:val="27"/>
          <w:szCs w:val="27"/>
        </w:rPr>
        <w:t xml:space="preserve"> </w:t>
      </w:r>
      <w:r w:rsidRPr="00D26C82">
        <w:rPr>
          <w:rFonts w:eastAsia="Times New Roman"/>
          <w:color w:val="000000"/>
          <w:sz w:val="27"/>
          <w:szCs w:val="27"/>
        </w:rPr>
        <w:t>совме</w:t>
      </w:r>
      <w:r w:rsidRPr="00D26C82">
        <w:rPr>
          <w:rFonts w:eastAsia="Times New Roman"/>
          <w:color w:val="000000"/>
          <w:spacing w:val="1"/>
          <w:sz w:val="27"/>
          <w:szCs w:val="27"/>
        </w:rPr>
        <w:t>с</w:t>
      </w:r>
      <w:r w:rsidRPr="00D26C82">
        <w:rPr>
          <w:rFonts w:eastAsia="Times New Roman"/>
          <w:color w:val="000000"/>
          <w:sz w:val="27"/>
          <w:szCs w:val="27"/>
        </w:rPr>
        <w:t>тно</w:t>
      </w:r>
      <w:r w:rsidRPr="00D26C82">
        <w:rPr>
          <w:rFonts w:eastAsia="Times New Roman"/>
          <w:color w:val="000000"/>
          <w:spacing w:val="62"/>
          <w:sz w:val="27"/>
          <w:szCs w:val="27"/>
        </w:rPr>
        <w:t xml:space="preserve"> </w:t>
      </w:r>
      <w:r w:rsidRPr="00D26C82">
        <w:rPr>
          <w:rFonts w:eastAsia="Times New Roman"/>
          <w:color w:val="000000"/>
          <w:sz w:val="27"/>
          <w:szCs w:val="27"/>
        </w:rPr>
        <w:t>с</w:t>
      </w:r>
      <w:r w:rsidRPr="00D26C82">
        <w:rPr>
          <w:rFonts w:eastAsia="Times New Roman"/>
          <w:color w:val="000000"/>
          <w:spacing w:val="63"/>
          <w:sz w:val="27"/>
          <w:szCs w:val="27"/>
        </w:rPr>
        <w:t xml:space="preserve"> </w:t>
      </w:r>
      <w:r w:rsidRPr="00D26C82">
        <w:rPr>
          <w:rFonts w:eastAsia="Times New Roman"/>
          <w:color w:val="000000"/>
          <w:sz w:val="27"/>
          <w:szCs w:val="27"/>
        </w:rPr>
        <w:t>ним</w:t>
      </w:r>
      <w:r w:rsidRPr="00D26C82">
        <w:rPr>
          <w:rFonts w:eastAsia="Times New Roman"/>
          <w:color w:val="000000"/>
          <w:spacing w:val="63"/>
          <w:sz w:val="27"/>
          <w:szCs w:val="27"/>
        </w:rPr>
        <w:t xml:space="preserve"> </w:t>
      </w:r>
      <w:r w:rsidRPr="00D26C82">
        <w:rPr>
          <w:rFonts w:eastAsia="Times New Roman"/>
          <w:color w:val="000000"/>
          <w:spacing w:val="1"/>
          <w:sz w:val="27"/>
          <w:szCs w:val="27"/>
        </w:rPr>
        <w:t>ч</w:t>
      </w:r>
      <w:r w:rsidRPr="00D26C82">
        <w:rPr>
          <w:rFonts w:eastAsia="Times New Roman"/>
          <w:color w:val="000000"/>
          <w:sz w:val="27"/>
          <w:szCs w:val="27"/>
        </w:rPr>
        <w:t>ленов</w:t>
      </w:r>
      <w:r w:rsidRPr="00D26C82">
        <w:rPr>
          <w:rFonts w:eastAsia="Times New Roman"/>
          <w:color w:val="000000"/>
          <w:spacing w:val="63"/>
          <w:sz w:val="27"/>
          <w:szCs w:val="27"/>
        </w:rPr>
        <w:t xml:space="preserve"> </w:t>
      </w:r>
      <w:r w:rsidRPr="00D26C82">
        <w:rPr>
          <w:rFonts w:eastAsia="Times New Roman"/>
          <w:color w:val="000000"/>
          <w:sz w:val="27"/>
          <w:szCs w:val="27"/>
        </w:rPr>
        <w:t>семьи</w:t>
      </w:r>
      <w:r w:rsidRPr="00D26C82">
        <w:rPr>
          <w:rFonts w:eastAsia="Times New Roman"/>
          <w:color w:val="000000"/>
          <w:spacing w:val="63"/>
          <w:sz w:val="27"/>
          <w:szCs w:val="27"/>
        </w:rPr>
        <w:t xml:space="preserve"> </w:t>
      </w:r>
      <w:r w:rsidRPr="00D26C82">
        <w:rPr>
          <w:rFonts w:eastAsia="Times New Roman"/>
          <w:color w:val="000000"/>
          <w:sz w:val="27"/>
          <w:szCs w:val="27"/>
        </w:rPr>
        <w:t>в</w:t>
      </w:r>
      <w:r w:rsidRPr="00D26C82">
        <w:rPr>
          <w:rFonts w:eastAsia="Times New Roman"/>
          <w:color w:val="000000"/>
          <w:spacing w:val="63"/>
          <w:sz w:val="27"/>
          <w:szCs w:val="27"/>
        </w:rPr>
        <w:t xml:space="preserve"> </w:t>
      </w:r>
      <w:r w:rsidRPr="00D26C82">
        <w:rPr>
          <w:rFonts w:eastAsia="Times New Roman"/>
          <w:color w:val="000000"/>
          <w:sz w:val="27"/>
          <w:szCs w:val="27"/>
        </w:rPr>
        <w:t>слу</w:t>
      </w:r>
      <w:r w:rsidRPr="00D26C82">
        <w:rPr>
          <w:rFonts w:eastAsia="Times New Roman"/>
          <w:color w:val="000000"/>
          <w:spacing w:val="1"/>
          <w:sz w:val="27"/>
          <w:szCs w:val="27"/>
        </w:rPr>
        <w:t>ч</w:t>
      </w:r>
      <w:r w:rsidRPr="00D26C82">
        <w:rPr>
          <w:rFonts w:eastAsia="Times New Roman"/>
          <w:color w:val="000000"/>
          <w:sz w:val="27"/>
          <w:szCs w:val="27"/>
        </w:rPr>
        <w:t>ае,</w:t>
      </w:r>
      <w:r w:rsidRPr="00D26C82">
        <w:rPr>
          <w:rFonts w:eastAsia="Times New Roman"/>
          <w:color w:val="000000"/>
          <w:spacing w:val="63"/>
          <w:sz w:val="27"/>
          <w:szCs w:val="27"/>
        </w:rPr>
        <w:t xml:space="preserve"> </w:t>
      </w:r>
      <w:r w:rsidRPr="00D26C82">
        <w:rPr>
          <w:rFonts w:eastAsia="Times New Roman"/>
          <w:color w:val="000000"/>
          <w:sz w:val="27"/>
          <w:szCs w:val="27"/>
        </w:rPr>
        <w:t>если</w:t>
      </w:r>
      <w:r w:rsidRPr="00D26C82">
        <w:rPr>
          <w:rFonts w:eastAsia="Times New Roman"/>
          <w:color w:val="000000"/>
          <w:spacing w:val="63"/>
          <w:sz w:val="27"/>
          <w:szCs w:val="27"/>
        </w:rPr>
        <w:t xml:space="preserve"> </w:t>
      </w:r>
      <w:r w:rsidRPr="00D26C82">
        <w:rPr>
          <w:rFonts w:eastAsia="Times New Roman"/>
          <w:color w:val="000000"/>
          <w:sz w:val="27"/>
          <w:szCs w:val="27"/>
        </w:rPr>
        <w:t>после</w:t>
      </w:r>
      <w:r w:rsidRPr="00D26C82">
        <w:rPr>
          <w:rFonts w:eastAsia="Times New Roman"/>
          <w:color w:val="000000"/>
          <w:spacing w:val="63"/>
          <w:sz w:val="27"/>
          <w:szCs w:val="27"/>
        </w:rPr>
        <w:t xml:space="preserve"> </w:t>
      </w:r>
      <w:r w:rsidRPr="00D26C82">
        <w:rPr>
          <w:rFonts w:eastAsia="Times New Roman"/>
          <w:color w:val="000000"/>
          <w:sz w:val="27"/>
          <w:szCs w:val="27"/>
        </w:rPr>
        <w:t>т</w:t>
      </w:r>
      <w:r w:rsidRPr="00D26C82">
        <w:rPr>
          <w:rFonts w:eastAsia="Times New Roman"/>
          <w:color w:val="000000"/>
          <w:spacing w:val="1"/>
          <w:sz w:val="27"/>
          <w:szCs w:val="27"/>
        </w:rPr>
        <w:t>а</w:t>
      </w:r>
      <w:r w:rsidRPr="00D26C82">
        <w:rPr>
          <w:rFonts w:eastAsia="Times New Roman"/>
          <w:color w:val="000000"/>
          <w:sz w:val="27"/>
          <w:szCs w:val="27"/>
        </w:rPr>
        <w:t>кого</w:t>
      </w:r>
      <w:r w:rsidRPr="00D26C82">
        <w:rPr>
          <w:rFonts w:eastAsia="Times New Roman"/>
          <w:color w:val="000000"/>
          <w:spacing w:val="63"/>
          <w:sz w:val="27"/>
          <w:szCs w:val="27"/>
        </w:rPr>
        <w:t xml:space="preserve"> </w:t>
      </w:r>
      <w:r w:rsidRPr="00D26C82">
        <w:rPr>
          <w:rFonts w:eastAsia="Times New Roman"/>
          <w:color w:val="000000"/>
          <w:sz w:val="27"/>
          <w:szCs w:val="27"/>
        </w:rPr>
        <w:t>вселения общая</w:t>
      </w:r>
      <w:r w:rsidRPr="00D26C82">
        <w:rPr>
          <w:rFonts w:eastAsia="Times New Roman"/>
          <w:color w:val="000000"/>
          <w:spacing w:val="21"/>
          <w:sz w:val="27"/>
          <w:szCs w:val="27"/>
        </w:rPr>
        <w:t xml:space="preserve"> </w:t>
      </w:r>
      <w:r w:rsidRPr="00D26C82">
        <w:rPr>
          <w:rFonts w:eastAsia="Times New Roman"/>
          <w:color w:val="000000"/>
          <w:sz w:val="27"/>
          <w:szCs w:val="27"/>
        </w:rPr>
        <w:t>площ</w:t>
      </w:r>
      <w:r w:rsidRPr="00D26C82">
        <w:rPr>
          <w:rFonts w:eastAsia="Times New Roman"/>
          <w:color w:val="000000"/>
          <w:spacing w:val="1"/>
          <w:sz w:val="27"/>
          <w:szCs w:val="27"/>
        </w:rPr>
        <w:t>а</w:t>
      </w:r>
      <w:r w:rsidRPr="00D26C82">
        <w:rPr>
          <w:rFonts w:eastAsia="Times New Roman"/>
          <w:color w:val="000000"/>
          <w:sz w:val="27"/>
          <w:szCs w:val="27"/>
        </w:rPr>
        <w:t>дь</w:t>
      </w:r>
      <w:r w:rsidRPr="00D26C82">
        <w:rPr>
          <w:rFonts w:eastAsia="Times New Roman"/>
          <w:color w:val="000000"/>
          <w:spacing w:val="21"/>
          <w:sz w:val="27"/>
          <w:szCs w:val="27"/>
        </w:rPr>
        <w:t xml:space="preserve"> </w:t>
      </w:r>
      <w:r w:rsidRPr="00D26C82">
        <w:rPr>
          <w:rFonts w:eastAsia="Times New Roman"/>
          <w:color w:val="000000"/>
          <w:sz w:val="27"/>
          <w:szCs w:val="27"/>
        </w:rPr>
        <w:t>соответ</w:t>
      </w:r>
      <w:r w:rsidRPr="00D26C82">
        <w:rPr>
          <w:rFonts w:eastAsia="Times New Roman"/>
          <w:color w:val="000000"/>
          <w:spacing w:val="1"/>
          <w:sz w:val="27"/>
          <w:szCs w:val="27"/>
        </w:rPr>
        <w:t>с</w:t>
      </w:r>
      <w:r w:rsidRPr="00D26C82">
        <w:rPr>
          <w:rFonts w:eastAsia="Times New Roman"/>
          <w:color w:val="000000"/>
          <w:sz w:val="27"/>
          <w:szCs w:val="27"/>
        </w:rPr>
        <w:t>твующего</w:t>
      </w:r>
      <w:r w:rsidRPr="00D26C82">
        <w:rPr>
          <w:rFonts w:eastAsia="Times New Roman"/>
          <w:color w:val="000000"/>
          <w:spacing w:val="21"/>
          <w:sz w:val="27"/>
          <w:szCs w:val="27"/>
        </w:rPr>
        <w:t xml:space="preserve"> </w:t>
      </w:r>
      <w:r w:rsidRPr="00D26C82">
        <w:rPr>
          <w:rFonts w:eastAsia="Times New Roman"/>
          <w:color w:val="000000"/>
          <w:sz w:val="27"/>
          <w:szCs w:val="27"/>
        </w:rPr>
        <w:t>жилого</w:t>
      </w:r>
      <w:r w:rsidRPr="00D26C82">
        <w:rPr>
          <w:rFonts w:eastAsia="Times New Roman"/>
          <w:color w:val="000000"/>
          <w:spacing w:val="22"/>
          <w:sz w:val="27"/>
          <w:szCs w:val="27"/>
        </w:rPr>
        <w:t xml:space="preserve"> </w:t>
      </w:r>
      <w:r w:rsidRPr="00D26C82">
        <w:rPr>
          <w:rFonts w:eastAsia="Times New Roman"/>
          <w:color w:val="000000"/>
          <w:sz w:val="27"/>
          <w:szCs w:val="27"/>
        </w:rPr>
        <w:t>помещения</w:t>
      </w:r>
      <w:r w:rsidRPr="00D26C82">
        <w:rPr>
          <w:rFonts w:eastAsia="Times New Roman"/>
          <w:color w:val="000000"/>
          <w:spacing w:val="22"/>
          <w:sz w:val="27"/>
          <w:szCs w:val="27"/>
        </w:rPr>
        <w:t xml:space="preserve"> </w:t>
      </w:r>
      <w:r w:rsidRPr="00D26C82">
        <w:rPr>
          <w:rFonts w:eastAsia="Times New Roman"/>
          <w:color w:val="000000"/>
          <w:sz w:val="27"/>
          <w:szCs w:val="27"/>
        </w:rPr>
        <w:t>на</w:t>
      </w:r>
      <w:r w:rsidRPr="00D26C82">
        <w:rPr>
          <w:rFonts w:eastAsia="Times New Roman"/>
          <w:color w:val="000000"/>
          <w:spacing w:val="21"/>
          <w:sz w:val="27"/>
          <w:szCs w:val="27"/>
        </w:rPr>
        <w:t xml:space="preserve"> </w:t>
      </w:r>
      <w:r w:rsidRPr="00D26C82">
        <w:rPr>
          <w:rFonts w:eastAsia="Times New Roman"/>
          <w:color w:val="000000"/>
          <w:sz w:val="27"/>
          <w:szCs w:val="27"/>
        </w:rPr>
        <w:t>1</w:t>
      </w:r>
      <w:r w:rsidRPr="00D26C82">
        <w:rPr>
          <w:rFonts w:eastAsia="Times New Roman"/>
          <w:color w:val="000000"/>
          <w:spacing w:val="21"/>
          <w:sz w:val="27"/>
          <w:szCs w:val="27"/>
        </w:rPr>
        <w:t xml:space="preserve"> </w:t>
      </w:r>
      <w:r w:rsidRPr="00D26C82">
        <w:rPr>
          <w:rFonts w:eastAsia="Times New Roman"/>
          <w:color w:val="000000"/>
          <w:sz w:val="27"/>
          <w:szCs w:val="27"/>
        </w:rPr>
        <w:t>чл</w:t>
      </w:r>
      <w:r w:rsidRPr="00D26C82">
        <w:rPr>
          <w:rFonts w:eastAsia="Times New Roman"/>
          <w:color w:val="000000"/>
          <w:spacing w:val="1"/>
          <w:sz w:val="27"/>
          <w:szCs w:val="27"/>
        </w:rPr>
        <w:t>е</w:t>
      </w:r>
      <w:r w:rsidRPr="00D26C82">
        <w:rPr>
          <w:rFonts w:eastAsia="Times New Roman"/>
          <w:color w:val="000000"/>
          <w:sz w:val="27"/>
          <w:szCs w:val="27"/>
        </w:rPr>
        <w:t>на</w:t>
      </w:r>
      <w:r w:rsidRPr="00D26C82">
        <w:rPr>
          <w:rFonts w:eastAsia="Times New Roman"/>
          <w:color w:val="000000"/>
          <w:spacing w:val="21"/>
          <w:sz w:val="27"/>
          <w:szCs w:val="27"/>
        </w:rPr>
        <w:t xml:space="preserve"> </w:t>
      </w:r>
      <w:r w:rsidRPr="00D26C82">
        <w:rPr>
          <w:rFonts w:eastAsia="Times New Roman"/>
          <w:color w:val="000000"/>
          <w:sz w:val="27"/>
          <w:szCs w:val="27"/>
        </w:rPr>
        <w:t>с</w:t>
      </w:r>
      <w:r w:rsidRPr="00D26C82">
        <w:rPr>
          <w:rFonts w:eastAsia="Times New Roman"/>
          <w:color w:val="000000"/>
          <w:spacing w:val="1"/>
          <w:sz w:val="27"/>
          <w:szCs w:val="27"/>
        </w:rPr>
        <w:t>е</w:t>
      </w:r>
      <w:r w:rsidRPr="00D26C82">
        <w:rPr>
          <w:rFonts w:eastAsia="Times New Roman"/>
          <w:color w:val="000000"/>
          <w:sz w:val="27"/>
          <w:szCs w:val="27"/>
        </w:rPr>
        <w:t>мьи</w:t>
      </w:r>
      <w:r w:rsidRPr="00D26C82">
        <w:rPr>
          <w:rFonts w:eastAsia="Times New Roman"/>
          <w:color w:val="000000"/>
          <w:spacing w:val="21"/>
          <w:sz w:val="27"/>
          <w:szCs w:val="27"/>
        </w:rPr>
        <w:t xml:space="preserve"> </w:t>
      </w:r>
      <w:r w:rsidRPr="00D26C82">
        <w:rPr>
          <w:rFonts w:eastAsia="Times New Roman"/>
          <w:color w:val="000000"/>
          <w:sz w:val="27"/>
          <w:szCs w:val="27"/>
        </w:rPr>
        <w:t>стан</w:t>
      </w:r>
      <w:r w:rsidRPr="00D26C82">
        <w:rPr>
          <w:rFonts w:eastAsia="Times New Roman"/>
          <w:color w:val="000000"/>
          <w:spacing w:val="1"/>
          <w:sz w:val="27"/>
          <w:szCs w:val="27"/>
        </w:rPr>
        <w:t>е</w:t>
      </w:r>
      <w:r w:rsidRPr="00D26C82">
        <w:rPr>
          <w:rFonts w:eastAsia="Times New Roman"/>
          <w:color w:val="000000"/>
          <w:sz w:val="27"/>
          <w:szCs w:val="27"/>
        </w:rPr>
        <w:t>т</w:t>
      </w:r>
      <w:r w:rsidRPr="00D26C82">
        <w:rPr>
          <w:rFonts w:eastAsia="Times New Roman"/>
          <w:color w:val="000000"/>
          <w:spacing w:val="21"/>
          <w:sz w:val="27"/>
          <w:szCs w:val="27"/>
        </w:rPr>
        <w:t xml:space="preserve"> </w:t>
      </w:r>
      <w:r w:rsidRPr="00D26C82">
        <w:rPr>
          <w:rFonts w:eastAsia="Times New Roman"/>
          <w:color w:val="000000"/>
          <w:sz w:val="27"/>
          <w:szCs w:val="27"/>
        </w:rPr>
        <w:t>меньше учетной нормы.</w:t>
      </w:r>
    </w:p>
    <w:p w14:paraId="4A094DFA" w14:textId="77777777" w:rsidR="00D26C82" w:rsidRPr="00D26C82" w:rsidRDefault="00D26C82" w:rsidP="00D26C82">
      <w:pPr>
        <w:spacing w:after="82" w:line="240" w:lineRule="exact"/>
        <w:rPr>
          <w:rFonts w:eastAsia="Times New Roman"/>
          <w:sz w:val="24"/>
          <w:szCs w:val="24"/>
        </w:rPr>
      </w:pPr>
    </w:p>
    <w:p w14:paraId="62014B02" w14:textId="77777777" w:rsidR="00D26C82" w:rsidRPr="00D26C82" w:rsidRDefault="00D26C82" w:rsidP="00D26C82">
      <w:pPr>
        <w:widowControl w:val="0"/>
        <w:ind w:left="1531" w:right="-20"/>
        <w:rPr>
          <w:rFonts w:eastAsia="Times New Roman"/>
          <w:color w:val="000000"/>
          <w:sz w:val="27"/>
          <w:szCs w:val="27"/>
        </w:rPr>
      </w:pPr>
      <w:r w:rsidRPr="00D26C82">
        <w:rPr>
          <w:rFonts w:eastAsia="Times New Roman"/>
          <w:color w:val="000000"/>
          <w:sz w:val="27"/>
          <w:szCs w:val="27"/>
        </w:rPr>
        <w:t>IV.</w:t>
      </w:r>
      <w:r w:rsidRPr="00D26C82">
        <w:rPr>
          <w:rFonts w:eastAsia="Times New Roman"/>
          <w:color w:val="000000"/>
          <w:spacing w:val="12"/>
          <w:sz w:val="27"/>
          <w:szCs w:val="27"/>
        </w:rPr>
        <w:t xml:space="preserve"> </w:t>
      </w:r>
      <w:r w:rsidRPr="00D26C82">
        <w:rPr>
          <w:rFonts w:eastAsia="Times New Roman"/>
          <w:color w:val="000000"/>
          <w:sz w:val="27"/>
          <w:szCs w:val="27"/>
        </w:rPr>
        <w:t>Порядок из</w:t>
      </w:r>
      <w:r w:rsidRPr="00D26C82">
        <w:rPr>
          <w:rFonts w:eastAsia="Times New Roman"/>
          <w:color w:val="000000"/>
          <w:spacing w:val="1"/>
          <w:sz w:val="27"/>
          <w:szCs w:val="27"/>
        </w:rPr>
        <w:t>м</w:t>
      </w:r>
      <w:r w:rsidRPr="00D26C82">
        <w:rPr>
          <w:rFonts w:eastAsia="Times New Roman"/>
          <w:color w:val="000000"/>
          <w:sz w:val="27"/>
          <w:szCs w:val="27"/>
        </w:rPr>
        <w:t>енения, ра</w:t>
      </w:r>
      <w:r w:rsidRPr="00D26C82">
        <w:rPr>
          <w:rFonts w:eastAsia="Times New Roman"/>
          <w:color w:val="000000"/>
          <w:spacing w:val="1"/>
          <w:sz w:val="27"/>
          <w:szCs w:val="27"/>
        </w:rPr>
        <w:t>с</w:t>
      </w:r>
      <w:r w:rsidRPr="00D26C82">
        <w:rPr>
          <w:rFonts w:eastAsia="Times New Roman"/>
          <w:color w:val="000000"/>
          <w:sz w:val="27"/>
          <w:szCs w:val="27"/>
        </w:rPr>
        <w:t>торжения и пр</w:t>
      </w:r>
      <w:r w:rsidRPr="00D26C82">
        <w:rPr>
          <w:rFonts w:eastAsia="Times New Roman"/>
          <w:color w:val="000000"/>
          <w:spacing w:val="1"/>
          <w:sz w:val="27"/>
          <w:szCs w:val="27"/>
        </w:rPr>
        <w:t>е</w:t>
      </w:r>
      <w:r w:rsidRPr="00D26C82">
        <w:rPr>
          <w:rFonts w:eastAsia="Times New Roman"/>
          <w:color w:val="000000"/>
          <w:sz w:val="27"/>
          <w:szCs w:val="27"/>
        </w:rPr>
        <w:t>кращения</w:t>
      </w:r>
      <w:r w:rsidRPr="00D26C82">
        <w:rPr>
          <w:rFonts w:eastAsia="Times New Roman"/>
          <w:color w:val="000000"/>
          <w:spacing w:val="1"/>
          <w:sz w:val="27"/>
          <w:szCs w:val="27"/>
        </w:rPr>
        <w:t xml:space="preserve"> </w:t>
      </w:r>
      <w:r w:rsidRPr="00D26C82">
        <w:rPr>
          <w:rFonts w:eastAsia="Times New Roman"/>
          <w:color w:val="000000"/>
          <w:sz w:val="27"/>
          <w:szCs w:val="27"/>
        </w:rPr>
        <w:t>договора</w:t>
      </w:r>
    </w:p>
    <w:p w14:paraId="66A767BD" w14:textId="77777777" w:rsidR="00D26C82" w:rsidRPr="00D26C82" w:rsidRDefault="00D26C82" w:rsidP="00D26C82">
      <w:pPr>
        <w:widowControl w:val="0"/>
        <w:spacing w:before="12" w:line="248" w:lineRule="auto"/>
        <w:ind w:right="-66"/>
        <w:rPr>
          <w:rFonts w:eastAsia="Times New Roman"/>
          <w:color w:val="000000"/>
          <w:sz w:val="27"/>
          <w:szCs w:val="27"/>
        </w:rPr>
      </w:pPr>
      <w:r w:rsidRPr="00D26C82">
        <w:rPr>
          <w:rFonts w:eastAsia="Times New Roman"/>
          <w:color w:val="000000"/>
          <w:sz w:val="27"/>
          <w:szCs w:val="27"/>
        </w:rPr>
        <w:t>9.</w:t>
      </w:r>
      <w:r w:rsidRPr="00D26C82">
        <w:rPr>
          <w:rFonts w:eastAsia="Times New Roman"/>
          <w:color w:val="000000"/>
          <w:spacing w:val="23"/>
          <w:sz w:val="27"/>
          <w:szCs w:val="27"/>
        </w:rPr>
        <w:t xml:space="preserve"> </w:t>
      </w:r>
      <w:r w:rsidRPr="00D26C82">
        <w:rPr>
          <w:rFonts w:eastAsia="Times New Roman"/>
          <w:color w:val="000000"/>
          <w:sz w:val="27"/>
          <w:szCs w:val="27"/>
        </w:rPr>
        <w:t>Настоящий</w:t>
      </w:r>
      <w:r w:rsidRPr="00D26C82">
        <w:rPr>
          <w:rFonts w:eastAsia="Times New Roman"/>
          <w:color w:val="000000"/>
          <w:spacing w:val="52"/>
          <w:sz w:val="27"/>
          <w:szCs w:val="27"/>
        </w:rPr>
        <w:t xml:space="preserve"> </w:t>
      </w:r>
      <w:r w:rsidRPr="00D26C82">
        <w:rPr>
          <w:rFonts w:eastAsia="Times New Roman"/>
          <w:color w:val="000000"/>
          <w:sz w:val="27"/>
          <w:szCs w:val="27"/>
        </w:rPr>
        <w:t>договор</w:t>
      </w:r>
      <w:r w:rsidRPr="00D26C82">
        <w:rPr>
          <w:rFonts w:eastAsia="Times New Roman"/>
          <w:color w:val="000000"/>
          <w:spacing w:val="52"/>
          <w:sz w:val="27"/>
          <w:szCs w:val="27"/>
        </w:rPr>
        <w:t xml:space="preserve"> </w:t>
      </w:r>
      <w:r w:rsidRPr="00D26C82">
        <w:rPr>
          <w:rFonts w:eastAsia="Times New Roman"/>
          <w:color w:val="000000"/>
          <w:sz w:val="27"/>
          <w:szCs w:val="27"/>
        </w:rPr>
        <w:t>мож</w:t>
      </w:r>
      <w:r w:rsidRPr="00D26C82">
        <w:rPr>
          <w:rFonts w:eastAsia="Times New Roman"/>
          <w:color w:val="000000"/>
          <w:spacing w:val="1"/>
          <w:sz w:val="27"/>
          <w:szCs w:val="27"/>
        </w:rPr>
        <w:t>е</w:t>
      </w:r>
      <w:r w:rsidRPr="00D26C82">
        <w:rPr>
          <w:rFonts w:eastAsia="Times New Roman"/>
          <w:color w:val="000000"/>
          <w:sz w:val="27"/>
          <w:szCs w:val="27"/>
        </w:rPr>
        <w:t>т</w:t>
      </w:r>
      <w:r w:rsidRPr="00D26C82">
        <w:rPr>
          <w:rFonts w:eastAsia="Times New Roman"/>
          <w:color w:val="000000"/>
          <w:spacing w:val="51"/>
          <w:sz w:val="27"/>
          <w:szCs w:val="27"/>
        </w:rPr>
        <w:t xml:space="preserve"> </w:t>
      </w:r>
      <w:r w:rsidRPr="00D26C82">
        <w:rPr>
          <w:rFonts w:eastAsia="Times New Roman"/>
          <w:color w:val="000000"/>
          <w:spacing w:val="1"/>
          <w:sz w:val="27"/>
          <w:szCs w:val="27"/>
        </w:rPr>
        <w:t>б</w:t>
      </w:r>
      <w:r w:rsidRPr="00D26C82">
        <w:rPr>
          <w:rFonts w:eastAsia="Times New Roman"/>
          <w:color w:val="000000"/>
          <w:sz w:val="27"/>
          <w:szCs w:val="27"/>
        </w:rPr>
        <w:t>ыть</w:t>
      </w:r>
      <w:r w:rsidRPr="00D26C82">
        <w:rPr>
          <w:rFonts w:eastAsia="Times New Roman"/>
          <w:color w:val="000000"/>
          <w:spacing w:val="52"/>
          <w:sz w:val="27"/>
          <w:szCs w:val="27"/>
        </w:rPr>
        <w:t xml:space="preserve"> </w:t>
      </w:r>
      <w:r w:rsidRPr="00D26C82">
        <w:rPr>
          <w:rFonts w:eastAsia="Times New Roman"/>
          <w:color w:val="000000"/>
          <w:sz w:val="27"/>
          <w:szCs w:val="27"/>
        </w:rPr>
        <w:t>изменен</w:t>
      </w:r>
      <w:r w:rsidRPr="00D26C82">
        <w:rPr>
          <w:rFonts w:eastAsia="Times New Roman"/>
          <w:color w:val="000000"/>
          <w:spacing w:val="52"/>
          <w:sz w:val="27"/>
          <w:szCs w:val="27"/>
        </w:rPr>
        <w:t xml:space="preserve"> </w:t>
      </w:r>
      <w:r w:rsidRPr="00D26C82">
        <w:rPr>
          <w:rFonts w:eastAsia="Times New Roman"/>
          <w:color w:val="000000"/>
          <w:sz w:val="27"/>
          <w:szCs w:val="27"/>
        </w:rPr>
        <w:t>или</w:t>
      </w:r>
      <w:r w:rsidRPr="00D26C82">
        <w:rPr>
          <w:rFonts w:eastAsia="Times New Roman"/>
          <w:color w:val="000000"/>
          <w:spacing w:val="52"/>
          <w:sz w:val="27"/>
          <w:szCs w:val="27"/>
        </w:rPr>
        <w:t xml:space="preserve"> </w:t>
      </w:r>
      <w:r w:rsidRPr="00D26C82">
        <w:rPr>
          <w:rFonts w:eastAsia="Times New Roman"/>
          <w:color w:val="000000"/>
          <w:sz w:val="27"/>
          <w:szCs w:val="27"/>
        </w:rPr>
        <w:t>расторгнут</w:t>
      </w:r>
      <w:r w:rsidRPr="00D26C82">
        <w:rPr>
          <w:rFonts w:eastAsia="Times New Roman"/>
          <w:color w:val="000000"/>
          <w:spacing w:val="52"/>
          <w:sz w:val="27"/>
          <w:szCs w:val="27"/>
        </w:rPr>
        <w:t xml:space="preserve"> </w:t>
      </w:r>
      <w:r w:rsidRPr="00D26C82">
        <w:rPr>
          <w:rFonts w:eastAsia="Times New Roman"/>
          <w:color w:val="000000"/>
          <w:sz w:val="27"/>
          <w:szCs w:val="27"/>
        </w:rPr>
        <w:t>по</w:t>
      </w:r>
      <w:r w:rsidRPr="00D26C82">
        <w:rPr>
          <w:rFonts w:eastAsia="Times New Roman"/>
          <w:color w:val="000000"/>
          <w:spacing w:val="52"/>
          <w:sz w:val="27"/>
          <w:szCs w:val="27"/>
        </w:rPr>
        <w:t xml:space="preserve"> </w:t>
      </w:r>
      <w:r w:rsidRPr="00D26C82">
        <w:rPr>
          <w:rFonts w:eastAsia="Times New Roman"/>
          <w:color w:val="000000"/>
          <w:sz w:val="27"/>
          <w:szCs w:val="27"/>
        </w:rPr>
        <w:t>соглашению</w:t>
      </w:r>
      <w:r w:rsidRPr="00D26C82">
        <w:rPr>
          <w:rFonts w:eastAsia="Times New Roman"/>
          <w:color w:val="000000"/>
          <w:spacing w:val="52"/>
          <w:sz w:val="27"/>
          <w:szCs w:val="27"/>
        </w:rPr>
        <w:t xml:space="preserve"> </w:t>
      </w:r>
      <w:r w:rsidRPr="00D26C82">
        <w:rPr>
          <w:rFonts w:eastAsia="Times New Roman"/>
          <w:color w:val="000000"/>
          <w:sz w:val="27"/>
          <w:szCs w:val="27"/>
        </w:rPr>
        <w:t>сторон</w:t>
      </w:r>
      <w:r w:rsidRPr="00D26C82">
        <w:rPr>
          <w:rFonts w:eastAsia="Times New Roman"/>
          <w:color w:val="000000"/>
          <w:spacing w:val="52"/>
          <w:sz w:val="27"/>
          <w:szCs w:val="27"/>
        </w:rPr>
        <w:t xml:space="preserve"> </w:t>
      </w:r>
      <w:r w:rsidRPr="00D26C82">
        <w:rPr>
          <w:rFonts w:eastAsia="Times New Roman"/>
          <w:color w:val="000000"/>
          <w:sz w:val="27"/>
          <w:szCs w:val="27"/>
        </w:rPr>
        <w:t>в установленном з</w:t>
      </w:r>
      <w:r w:rsidRPr="00D26C82">
        <w:rPr>
          <w:rFonts w:eastAsia="Times New Roman"/>
          <w:color w:val="000000"/>
          <w:spacing w:val="1"/>
          <w:sz w:val="27"/>
          <w:szCs w:val="27"/>
        </w:rPr>
        <w:t>а</w:t>
      </w:r>
      <w:r w:rsidRPr="00D26C82">
        <w:rPr>
          <w:rFonts w:eastAsia="Times New Roman"/>
          <w:color w:val="000000"/>
          <w:sz w:val="27"/>
          <w:szCs w:val="27"/>
        </w:rPr>
        <w:t>конодат</w:t>
      </w:r>
      <w:r w:rsidRPr="00D26C82">
        <w:rPr>
          <w:rFonts w:eastAsia="Times New Roman"/>
          <w:color w:val="000000"/>
          <w:spacing w:val="1"/>
          <w:sz w:val="27"/>
          <w:szCs w:val="27"/>
        </w:rPr>
        <w:t>е</w:t>
      </w:r>
      <w:r w:rsidRPr="00D26C82">
        <w:rPr>
          <w:rFonts w:eastAsia="Times New Roman"/>
          <w:color w:val="000000"/>
          <w:sz w:val="27"/>
          <w:szCs w:val="27"/>
        </w:rPr>
        <w:t>льством Россий</w:t>
      </w:r>
      <w:r w:rsidRPr="00D26C82">
        <w:rPr>
          <w:rFonts w:eastAsia="Times New Roman"/>
          <w:color w:val="000000"/>
          <w:spacing w:val="1"/>
          <w:sz w:val="27"/>
          <w:szCs w:val="27"/>
        </w:rPr>
        <w:t>с</w:t>
      </w:r>
      <w:r w:rsidRPr="00D26C82">
        <w:rPr>
          <w:rFonts w:eastAsia="Times New Roman"/>
          <w:color w:val="000000"/>
          <w:sz w:val="27"/>
          <w:szCs w:val="27"/>
        </w:rPr>
        <w:t>кой Фед</w:t>
      </w:r>
      <w:r w:rsidRPr="00D26C82">
        <w:rPr>
          <w:rFonts w:eastAsia="Times New Roman"/>
          <w:color w:val="000000"/>
          <w:spacing w:val="1"/>
          <w:sz w:val="27"/>
          <w:szCs w:val="27"/>
        </w:rPr>
        <w:t>е</w:t>
      </w:r>
      <w:r w:rsidRPr="00D26C82">
        <w:rPr>
          <w:rFonts w:eastAsia="Times New Roman"/>
          <w:color w:val="000000"/>
          <w:sz w:val="27"/>
          <w:szCs w:val="27"/>
        </w:rPr>
        <w:t>рации поряд</w:t>
      </w:r>
      <w:r w:rsidRPr="00D26C82">
        <w:rPr>
          <w:rFonts w:eastAsia="Times New Roman"/>
          <w:color w:val="000000"/>
          <w:spacing w:val="1"/>
          <w:sz w:val="27"/>
          <w:szCs w:val="27"/>
        </w:rPr>
        <w:t>к</w:t>
      </w:r>
      <w:r w:rsidRPr="00D26C82">
        <w:rPr>
          <w:rFonts w:eastAsia="Times New Roman"/>
          <w:color w:val="000000"/>
          <w:sz w:val="27"/>
          <w:szCs w:val="27"/>
        </w:rPr>
        <w:t>е в любое вре</w:t>
      </w:r>
      <w:r w:rsidRPr="00D26C82">
        <w:rPr>
          <w:rFonts w:eastAsia="Times New Roman"/>
          <w:color w:val="000000"/>
          <w:spacing w:val="1"/>
          <w:sz w:val="27"/>
          <w:szCs w:val="27"/>
        </w:rPr>
        <w:t>м</w:t>
      </w:r>
      <w:r w:rsidRPr="00D26C82">
        <w:rPr>
          <w:rFonts w:eastAsia="Times New Roman"/>
          <w:color w:val="000000"/>
          <w:sz w:val="27"/>
          <w:szCs w:val="27"/>
        </w:rPr>
        <w:t>я.</w:t>
      </w:r>
    </w:p>
    <w:p w14:paraId="3F439999" w14:textId="77777777" w:rsidR="00D26C82" w:rsidRPr="00D26C82" w:rsidRDefault="00D26C82" w:rsidP="00D26C82">
      <w:pPr>
        <w:widowControl w:val="0"/>
        <w:spacing w:line="248" w:lineRule="auto"/>
        <w:ind w:right="-66"/>
        <w:rPr>
          <w:rFonts w:eastAsia="Times New Roman"/>
          <w:color w:val="000000"/>
          <w:sz w:val="27"/>
          <w:szCs w:val="27"/>
        </w:rPr>
        <w:sectPr w:rsidR="00D26C82" w:rsidRPr="00D26C82" w:rsidSect="00D26C82">
          <w:pgSz w:w="11905" w:h="16838"/>
          <w:pgMar w:top="1" w:right="474" w:bottom="0" w:left="1153" w:header="0" w:footer="0" w:gutter="0"/>
          <w:cols w:space="708"/>
        </w:sectPr>
      </w:pPr>
      <w:r w:rsidRPr="00D26C82">
        <w:rPr>
          <w:rFonts w:eastAsia="Times New Roman"/>
          <w:color w:val="000000"/>
          <w:sz w:val="27"/>
          <w:szCs w:val="27"/>
        </w:rPr>
        <w:t>10.</w:t>
      </w:r>
      <w:r w:rsidRPr="00D26C82">
        <w:rPr>
          <w:rFonts w:eastAsia="Times New Roman"/>
          <w:color w:val="000000"/>
          <w:spacing w:val="113"/>
          <w:sz w:val="27"/>
          <w:szCs w:val="27"/>
        </w:rPr>
        <w:t xml:space="preserve"> </w:t>
      </w:r>
      <w:r w:rsidRPr="00D26C82">
        <w:rPr>
          <w:rFonts w:eastAsia="Times New Roman"/>
          <w:color w:val="000000"/>
          <w:sz w:val="27"/>
          <w:szCs w:val="27"/>
        </w:rPr>
        <w:t>При</w:t>
      </w:r>
      <w:r w:rsidRPr="00D26C82">
        <w:rPr>
          <w:rFonts w:eastAsia="Times New Roman"/>
          <w:color w:val="000000"/>
          <w:spacing w:val="21"/>
          <w:sz w:val="27"/>
          <w:szCs w:val="27"/>
        </w:rPr>
        <w:t xml:space="preserve"> </w:t>
      </w:r>
      <w:r w:rsidRPr="00D26C82">
        <w:rPr>
          <w:rFonts w:eastAsia="Times New Roman"/>
          <w:color w:val="000000"/>
          <w:sz w:val="27"/>
          <w:szCs w:val="27"/>
        </w:rPr>
        <w:t>в</w:t>
      </w:r>
      <w:r w:rsidRPr="00D26C82">
        <w:rPr>
          <w:rFonts w:eastAsia="Times New Roman"/>
          <w:color w:val="000000"/>
          <w:spacing w:val="1"/>
          <w:sz w:val="27"/>
          <w:szCs w:val="27"/>
        </w:rPr>
        <w:t>ы</w:t>
      </w:r>
      <w:r w:rsidRPr="00D26C82">
        <w:rPr>
          <w:rFonts w:eastAsia="Times New Roman"/>
          <w:color w:val="000000"/>
          <w:sz w:val="27"/>
          <w:szCs w:val="27"/>
        </w:rPr>
        <w:t>езде</w:t>
      </w:r>
      <w:r w:rsidRPr="00D26C82">
        <w:rPr>
          <w:rFonts w:eastAsia="Times New Roman"/>
          <w:color w:val="000000"/>
          <w:spacing w:val="22"/>
          <w:sz w:val="27"/>
          <w:szCs w:val="27"/>
        </w:rPr>
        <w:t xml:space="preserve"> </w:t>
      </w:r>
      <w:r w:rsidRPr="00D26C82">
        <w:rPr>
          <w:rFonts w:eastAsia="Times New Roman"/>
          <w:color w:val="000000"/>
          <w:sz w:val="27"/>
          <w:szCs w:val="27"/>
        </w:rPr>
        <w:t>Наним</w:t>
      </w:r>
      <w:r w:rsidRPr="00D26C82">
        <w:rPr>
          <w:rFonts w:eastAsia="Times New Roman"/>
          <w:color w:val="000000"/>
          <w:spacing w:val="1"/>
          <w:sz w:val="27"/>
          <w:szCs w:val="27"/>
        </w:rPr>
        <w:t>а</w:t>
      </w:r>
      <w:r w:rsidRPr="00D26C82">
        <w:rPr>
          <w:rFonts w:eastAsia="Times New Roman"/>
          <w:color w:val="000000"/>
          <w:sz w:val="27"/>
          <w:szCs w:val="27"/>
        </w:rPr>
        <w:t>теля</w:t>
      </w:r>
      <w:r w:rsidRPr="00D26C82">
        <w:rPr>
          <w:rFonts w:eastAsia="Times New Roman"/>
          <w:color w:val="000000"/>
          <w:spacing w:val="22"/>
          <w:sz w:val="27"/>
          <w:szCs w:val="27"/>
        </w:rPr>
        <w:t xml:space="preserve"> </w:t>
      </w:r>
      <w:r w:rsidRPr="00D26C82">
        <w:rPr>
          <w:rFonts w:eastAsia="Times New Roman"/>
          <w:color w:val="000000"/>
          <w:sz w:val="27"/>
          <w:szCs w:val="27"/>
        </w:rPr>
        <w:t>и</w:t>
      </w:r>
      <w:r w:rsidRPr="00D26C82">
        <w:rPr>
          <w:rFonts w:eastAsia="Times New Roman"/>
          <w:color w:val="000000"/>
          <w:spacing w:val="22"/>
          <w:sz w:val="27"/>
          <w:szCs w:val="27"/>
        </w:rPr>
        <w:t xml:space="preserve"> </w:t>
      </w:r>
      <w:r w:rsidRPr="00D26C82">
        <w:rPr>
          <w:rFonts w:eastAsia="Times New Roman"/>
          <w:color w:val="000000"/>
          <w:sz w:val="27"/>
          <w:szCs w:val="27"/>
        </w:rPr>
        <w:t>членов</w:t>
      </w:r>
      <w:r w:rsidRPr="00D26C82">
        <w:rPr>
          <w:rFonts w:eastAsia="Times New Roman"/>
          <w:color w:val="000000"/>
          <w:spacing w:val="22"/>
          <w:sz w:val="27"/>
          <w:szCs w:val="27"/>
        </w:rPr>
        <w:t xml:space="preserve"> </w:t>
      </w:r>
      <w:r w:rsidRPr="00D26C82">
        <w:rPr>
          <w:rFonts w:eastAsia="Times New Roman"/>
          <w:color w:val="000000"/>
          <w:sz w:val="27"/>
          <w:szCs w:val="27"/>
        </w:rPr>
        <w:t>его</w:t>
      </w:r>
      <w:r w:rsidRPr="00D26C82">
        <w:rPr>
          <w:rFonts w:eastAsia="Times New Roman"/>
          <w:color w:val="000000"/>
          <w:spacing w:val="22"/>
          <w:sz w:val="27"/>
          <w:szCs w:val="27"/>
        </w:rPr>
        <w:t xml:space="preserve"> </w:t>
      </w:r>
      <w:r w:rsidRPr="00D26C82">
        <w:rPr>
          <w:rFonts w:eastAsia="Times New Roman"/>
          <w:color w:val="000000"/>
          <w:sz w:val="27"/>
          <w:szCs w:val="27"/>
        </w:rPr>
        <w:t>с</w:t>
      </w:r>
      <w:r w:rsidRPr="00D26C82">
        <w:rPr>
          <w:rFonts w:eastAsia="Times New Roman"/>
          <w:color w:val="000000"/>
          <w:spacing w:val="1"/>
          <w:sz w:val="27"/>
          <w:szCs w:val="27"/>
        </w:rPr>
        <w:t>е</w:t>
      </w:r>
      <w:r w:rsidRPr="00D26C82">
        <w:rPr>
          <w:rFonts w:eastAsia="Times New Roman"/>
          <w:color w:val="000000"/>
          <w:sz w:val="27"/>
          <w:szCs w:val="27"/>
        </w:rPr>
        <w:t>мьи</w:t>
      </w:r>
      <w:r w:rsidRPr="00D26C82">
        <w:rPr>
          <w:rFonts w:eastAsia="Times New Roman"/>
          <w:color w:val="000000"/>
          <w:spacing w:val="22"/>
          <w:sz w:val="27"/>
          <w:szCs w:val="27"/>
        </w:rPr>
        <w:t xml:space="preserve"> </w:t>
      </w:r>
      <w:r w:rsidRPr="00D26C82">
        <w:rPr>
          <w:rFonts w:eastAsia="Times New Roman"/>
          <w:color w:val="000000"/>
          <w:sz w:val="27"/>
          <w:szCs w:val="27"/>
        </w:rPr>
        <w:t>в</w:t>
      </w:r>
      <w:r w:rsidRPr="00D26C82">
        <w:rPr>
          <w:rFonts w:eastAsia="Times New Roman"/>
          <w:color w:val="000000"/>
          <w:spacing w:val="21"/>
          <w:sz w:val="27"/>
          <w:szCs w:val="27"/>
        </w:rPr>
        <w:t xml:space="preserve"> </w:t>
      </w:r>
      <w:r w:rsidRPr="00D26C82">
        <w:rPr>
          <w:rFonts w:eastAsia="Times New Roman"/>
          <w:color w:val="000000"/>
          <w:spacing w:val="1"/>
          <w:sz w:val="27"/>
          <w:szCs w:val="27"/>
        </w:rPr>
        <w:t>д</w:t>
      </w:r>
      <w:r w:rsidRPr="00D26C82">
        <w:rPr>
          <w:rFonts w:eastAsia="Times New Roman"/>
          <w:color w:val="000000"/>
          <w:sz w:val="27"/>
          <w:szCs w:val="27"/>
        </w:rPr>
        <w:t>ругое</w:t>
      </w:r>
      <w:r w:rsidRPr="00D26C82">
        <w:rPr>
          <w:rFonts w:eastAsia="Times New Roman"/>
          <w:color w:val="000000"/>
          <w:spacing w:val="22"/>
          <w:sz w:val="27"/>
          <w:szCs w:val="27"/>
        </w:rPr>
        <w:t xml:space="preserve"> </w:t>
      </w:r>
      <w:r w:rsidRPr="00D26C82">
        <w:rPr>
          <w:rFonts w:eastAsia="Times New Roman"/>
          <w:color w:val="000000"/>
          <w:sz w:val="27"/>
          <w:szCs w:val="27"/>
        </w:rPr>
        <w:t>место</w:t>
      </w:r>
      <w:r w:rsidRPr="00D26C82">
        <w:rPr>
          <w:rFonts w:eastAsia="Times New Roman"/>
          <w:color w:val="000000"/>
          <w:spacing w:val="22"/>
          <w:sz w:val="27"/>
          <w:szCs w:val="27"/>
        </w:rPr>
        <w:t xml:space="preserve"> </w:t>
      </w:r>
      <w:r w:rsidRPr="00D26C82">
        <w:rPr>
          <w:rFonts w:eastAsia="Times New Roman"/>
          <w:color w:val="000000"/>
          <w:sz w:val="27"/>
          <w:szCs w:val="27"/>
        </w:rPr>
        <w:t>жит</w:t>
      </w:r>
      <w:r w:rsidRPr="00D26C82">
        <w:rPr>
          <w:rFonts w:eastAsia="Times New Roman"/>
          <w:color w:val="000000"/>
          <w:spacing w:val="1"/>
          <w:sz w:val="27"/>
          <w:szCs w:val="27"/>
        </w:rPr>
        <w:t>е</w:t>
      </w:r>
      <w:r w:rsidRPr="00D26C82">
        <w:rPr>
          <w:rFonts w:eastAsia="Times New Roman"/>
          <w:color w:val="000000"/>
          <w:sz w:val="27"/>
          <w:szCs w:val="27"/>
        </w:rPr>
        <w:t>льства</w:t>
      </w:r>
      <w:r w:rsidRPr="00D26C82">
        <w:rPr>
          <w:rFonts w:eastAsia="Times New Roman"/>
          <w:color w:val="000000"/>
          <w:spacing w:val="22"/>
          <w:sz w:val="27"/>
          <w:szCs w:val="27"/>
        </w:rPr>
        <w:t xml:space="preserve"> </w:t>
      </w:r>
      <w:r w:rsidRPr="00D26C82">
        <w:rPr>
          <w:rFonts w:eastAsia="Times New Roman"/>
          <w:color w:val="000000"/>
          <w:sz w:val="27"/>
          <w:szCs w:val="27"/>
        </w:rPr>
        <w:t>настоящий договор счита</w:t>
      </w:r>
      <w:r w:rsidRPr="00D26C82">
        <w:rPr>
          <w:rFonts w:eastAsia="Times New Roman"/>
          <w:color w:val="000000"/>
          <w:spacing w:val="1"/>
          <w:sz w:val="27"/>
          <w:szCs w:val="27"/>
        </w:rPr>
        <w:t>е</w:t>
      </w:r>
      <w:r w:rsidRPr="00D26C82">
        <w:rPr>
          <w:rFonts w:eastAsia="Times New Roman"/>
          <w:color w:val="000000"/>
          <w:sz w:val="27"/>
          <w:szCs w:val="27"/>
        </w:rPr>
        <w:t>тся ра</w:t>
      </w:r>
      <w:r w:rsidRPr="00D26C82">
        <w:rPr>
          <w:rFonts w:eastAsia="Times New Roman"/>
          <w:color w:val="000000"/>
          <w:spacing w:val="1"/>
          <w:sz w:val="27"/>
          <w:szCs w:val="27"/>
        </w:rPr>
        <w:t>с</w:t>
      </w:r>
      <w:r w:rsidRPr="00D26C82">
        <w:rPr>
          <w:rFonts w:eastAsia="Times New Roman"/>
          <w:color w:val="000000"/>
          <w:sz w:val="27"/>
          <w:szCs w:val="27"/>
        </w:rPr>
        <w:t>торгнутым со дня</w:t>
      </w:r>
      <w:r w:rsidRPr="00D26C82">
        <w:rPr>
          <w:rFonts w:eastAsia="Times New Roman"/>
          <w:color w:val="000000"/>
          <w:spacing w:val="1"/>
          <w:sz w:val="27"/>
          <w:szCs w:val="27"/>
        </w:rPr>
        <w:t xml:space="preserve"> </w:t>
      </w:r>
      <w:r w:rsidRPr="00D26C82">
        <w:rPr>
          <w:rFonts w:eastAsia="Times New Roman"/>
          <w:color w:val="000000"/>
          <w:sz w:val="27"/>
          <w:szCs w:val="27"/>
        </w:rPr>
        <w:t>выезд</w:t>
      </w:r>
      <w:r w:rsidRPr="00D26C82">
        <w:rPr>
          <w:rFonts w:eastAsia="Times New Roman"/>
          <w:color w:val="000000"/>
          <w:spacing w:val="1"/>
          <w:sz w:val="27"/>
          <w:szCs w:val="27"/>
        </w:rPr>
        <w:t>а</w:t>
      </w:r>
      <w:r w:rsidRPr="00D26C82">
        <w:rPr>
          <w:rFonts w:eastAsia="Times New Roman"/>
          <w:color w:val="000000"/>
          <w:sz w:val="27"/>
          <w:szCs w:val="27"/>
        </w:rPr>
        <w:t>.</w:t>
      </w:r>
      <w:bookmarkEnd w:id="8"/>
    </w:p>
    <w:p w14:paraId="1F68578E" w14:textId="77777777" w:rsidR="00D26C82" w:rsidRPr="00D26C82" w:rsidRDefault="00D26C82" w:rsidP="00D26C82">
      <w:pPr>
        <w:widowControl w:val="0"/>
        <w:ind w:left="5040" w:right="-20"/>
        <w:rPr>
          <w:rFonts w:eastAsia="Times New Roman"/>
          <w:color w:val="000000"/>
          <w:sz w:val="20"/>
          <w:szCs w:val="20"/>
        </w:rPr>
      </w:pPr>
      <w:bookmarkStart w:id="9" w:name="_page_184_0"/>
      <w:r w:rsidRPr="00D26C82">
        <w:rPr>
          <w:rFonts w:eastAsia="Times New Roman"/>
          <w:color w:val="000000"/>
          <w:sz w:val="20"/>
          <w:szCs w:val="20"/>
        </w:rPr>
        <w:lastRenderedPageBreak/>
        <w:t>45</w:t>
      </w:r>
    </w:p>
    <w:p w14:paraId="00F39551" w14:textId="77777777" w:rsidR="00D26C82" w:rsidRPr="00D26C82" w:rsidRDefault="00D26C82" w:rsidP="00D26C82">
      <w:pPr>
        <w:spacing w:line="240" w:lineRule="exact"/>
        <w:rPr>
          <w:rFonts w:eastAsia="Times New Roman"/>
          <w:sz w:val="24"/>
          <w:szCs w:val="24"/>
        </w:rPr>
      </w:pPr>
    </w:p>
    <w:p w14:paraId="1BB3F6C8" w14:textId="77777777" w:rsidR="00D26C82" w:rsidRPr="00D26C82" w:rsidRDefault="00D26C82" w:rsidP="00D26C82">
      <w:pPr>
        <w:spacing w:after="10" w:line="220" w:lineRule="exact"/>
        <w:rPr>
          <w:rFonts w:eastAsia="Times New Roman"/>
          <w:sz w:val="22"/>
          <w:szCs w:val="22"/>
        </w:rPr>
      </w:pPr>
    </w:p>
    <w:p w14:paraId="620F0C87" w14:textId="77777777" w:rsidR="00D26C82" w:rsidRPr="00D26C82" w:rsidRDefault="00D26C82" w:rsidP="00D26C82">
      <w:pPr>
        <w:widowControl w:val="0"/>
        <w:spacing w:line="248" w:lineRule="auto"/>
        <w:ind w:right="-66"/>
        <w:rPr>
          <w:rFonts w:eastAsia="Times New Roman"/>
          <w:color w:val="000000"/>
          <w:sz w:val="27"/>
          <w:szCs w:val="27"/>
        </w:rPr>
      </w:pPr>
      <w:r w:rsidRPr="00D26C82">
        <w:rPr>
          <w:rFonts w:eastAsia="Times New Roman"/>
          <w:color w:val="000000"/>
          <w:sz w:val="27"/>
          <w:szCs w:val="27"/>
        </w:rPr>
        <w:t>11.</w:t>
      </w:r>
      <w:r w:rsidRPr="00D26C82">
        <w:rPr>
          <w:rFonts w:eastAsia="Times New Roman"/>
          <w:color w:val="000000"/>
          <w:spacing w:val="85"/>
          <w:sz w:val="27"/>
          <w:szCs w:val="27"/>
        </w:rPr>
        <w:t xml:space="preserve"> </w:t>
      </w:r>
      <w:r w:rsidRPr="00D26C82">
        <w:rPr>
          <w:rFonts w:eastAsia="Times New Roman"/>
          <w:color w:val="000000"/>
          <w:sz w:val="27"/>
          <w:szCs w:val="27"/>
        </w:rPr>
        <w:t>По</w:t>
      </w:r>
      <w:r w:rsidRPr="00D26C82">
        <w:rPr>
          <w:rFonts w:eastAsia="Times New Roman"/>
          <w:color w:val="000000"/>
          <w:spacing w:val="144"/>
          <w:sz w:val="27"/>
          <w:szCs w:val="27"/>
        </w:rPr>
        <w:t xml:space="preserve"> </w:t>
      </w:r>
      <w:r w:rsidRPr="00D26C82">
        <w:rPr>
          <w:rFonts w:eastAsia="Times New Roman"/>
          <w:color w:val="000000"/>
          <w:sz w:val="27"/>
          <w:szCs w:val="27"/>
        </w:rPr>
        <w:t>требованию</w:t>
      </w:r>
      <w:r w:rsidRPr="00D26C82">
        <w:rPr>
          <w:rFonts w:eastAsia="Times New Roman"/>
          <w:color w:val="000000"/>
          <w:spacing w:val="145"/>
          <w:sz w:val="27"/>
          <w:szCs w:val="27"/>
        </w:rPr>
        <w:t xml:space="preserve"> </w:t>
      </w:r>
      <w:r w:rsidRPr="00D26C82">
        <w:rPr>
          <w:rFonts w:eastAsia="Times New Roman"/>
          <w:color w:val="000000"/>
          <w:sz w:val="27"/>
          <w:szCs w:val="27"/>
        </w:rPr>
        <w:t>Наймодат</w:t>
      </w:r>
      <w:r w:rsidRPr="00D26C82">
        <w:rPr>
          <w:rFonts w:eastAsia="Times New Roman"/>
          <w:color w:val="000000"/>
          <w:spacing w:val="1"/>
          <w:sz w:val="27"/>
          <w:szCs w:val="27"/>
        </w:rPr>
        <w:t>е</w:t>
      </w:r>
      <w:r w:rsidRPr="00D26C82">
        <w:rPr>
          <w:rFonts w:eastAsia="Times New Roman"/>
          <w:color w:val="000000"/>
          <w:sz w:val="27"/>
          <w:szCs w:val="27"/>
        </w:rPr>
        <w:t>ля</w:t>
      </w:r>
      <w:r w:rsidRPr="00D26C82">
        <w:rPr>
          <w:rFonts w:eastAsia="Times New Roman"/>
          <w:color w:val="000000"/>
          <w:spacing w:val="144"/>
          <w:sz w:val="27"/>
          <w:szCs w:val="27"/>
        </w:rPr>
        <w:t xml:space="preserve"> </w:t>
      </w:r>
      <w:r w:rsidRPr="00D26C82">
        <w:rPr>
          <w:rFonts w:eastAsia="Times New Roman"/>
          <w:color w:val="000000"/>
          <w:sz w:val="27"/>
          <w:szCs w:val="27"/>
        </w:rPr>
        <w:t>на</w:t>
      </w:r>
      <w:r w:rsidRPr="00D26C82">
        <w:rPr>
          <w:rFonts w:eastAsia="Times New Roman"/>
          <w:color w:val="000000"/>
          <w:spacing w:val="1"/>
          <w:sz w:val="27"/>
          <w:szCs w:val="27"/>
        </w:rPr>
        <w:t>с</w:t>
      </w:r>
      <w:r w:rsidRPr="00D26C82">
        <w:rPr>
          <w:rFonts w:eastAsia="Times New Roman"/>
          <w:color w:val="000000"/>
          <w:sz w:val="27"/>
          <w:szCs w:val="27"/>
        </w:rPr>
        <w:t>тоящий</w:t>
      </w:r>
      <w:r w:rsidRPr="00D26C82">
        <w:rPr>
          <w:rFonts w:eastAsia="Times New Roman"/>
          <w:color w:val="000000"/>
          <w:spacing w:val="144"/>
          <w:sz w:val="27"/>
          <w:szCs w:val="27"/>
        </w:rPr>
        <w:t xml:space="preserve"> </w:t>
      </w:r>
      <w:r w:rsidRPr="00D26C82">
        <w:rPr>
          <w:rFonts w:eastAsia="Times New Roman"/>
          <w:color w:val="000000"/>
          <w:sz w:val="27"/>
          <w:szCs w:val="27"/>
        </w:rPr>
        <w:t>договор</w:t>
      </w:r>
      <w:r w:rsidRPr="00D26C82">
        <w:rPr>
          <w:rFonts w:eastAsia="Times New Roman"/>
          <w:color w:val="000000"/>
          <w:spacing w:val="144"/>
          <w:sz w:val="27"/>
          <w:szCs w:val="27"/>
        </w:rPr>
        <w:t xml:space="preserve"> </w:t>
      </w:r>
      <w:r w:rsidRPr="00D26C82">
        <w:rPr>
          <w:rFonts w:eastAsia="Times New Roman"/>
          <w:color w:val="000000"/>
          <w:spacing w:val="1"/>
          <w:sz w:val="27"/>
          <w:szCs w:val="27"/>
        </w:rPr>
        <w:t>м</w:t>
      </w:r>
      <w:r w:rsidRPr="00D26C82">
        <w:rPr>
          <w:rFonts w:eastAsia="Times New Roman"/>
          <w:color w:val="000000"/>
          <w:sz w:val="27"/>
          <w:szCs w:val="27"/>
        </w:rPr>
        <w:t>ожет</w:t>
      </w:r>
      <w:r w:rsidRPr="00D26C82">
        <w:rPr>
          <w:rFonts w:eastAsia="Times New Roman"/>
          <w:color w:val="000000"/>
          <w:spacing w:val="144"/>
          <w:sz w:val="27"/>
          <w:szCs w:val="27"/>
        </w:rPr>
        <w:t xml:space="preserve"> </w:t>
      </w:r>
      <w:r w:rsidRPr="00D26C82">
        <w:rPr>
          <w:rFonts w:eastAsia="Times New Roman"/>
          <w:color w:val="000000"/>
          <w:sz w:val="27"/>
          <w:szCs w:val="27"/>
        </w:rPr>
        <w:t>б</w:t>
      </w:r>
      <w:r w:rsidRPr="00D26C82">
        <w:rPr>
          <w:rFonts w:eastAsia="Times New Roman"/>
          <w:color w:val="000000"/>
          <w:spacing w:val="1"/>
          <w:sz w:val="27"/>
          <w:szCs w:val="27"/>
        </w:rPr>
        <w:t>ы</w:t>
      </w:r>
      <w:r w:rsidRPr="00D26C82">
        <w:rPr>
          <w:rFonts w:eastAsia="Times New Roman"/>
          <w:color w:val="000000"/>
          <w:sz w:val="27"/>
          <w:szCs w:val="27"/>
        </w:rPr>
        <w:t>ть</w:t>
      </w:r>
      <w:r w:rsidRPr="00D26C82">
        <w:rPr>
          <w:rFonts w:eastAsia="Times New Roman"/>
          <w:color w:val="000000"/>
          <w:spacing w:val="144"/>
          <w:sz w:val="27"/>
          <w:szCs w:val="27"/>
        </w:rPr>
        <w:t xml:space="preserve"> </w:t>
      </w:r>
      <w:r w:rsidRPr="00D26C82">
        <w:rPr>
          <w:rFonts w:eastAsia="Times New Roman"/>
          <w:color w:val="000000"/>
          <w:sz w:val="27"/>
          <w:szCs w:val="27"/>
        </w:rPr>
        <w:t>расторгнут</w:t>
      </w:r>
      <w:r w:rsidRPr="00D26C82">
        <w:rPr>
          <w:rFonts w:eastAsia="Times New Roman"/>
          <w:color w:val="000000"/>
          <w:spacing w:val="144"/>
          <w:sz w:val="27"/>
          <w:szCs w:val="27"/>
        </w:rPr>
        <w:t xml:space="preserve"> </w:t>
      </w:r>
      <w:r w:rsidRPr="00D26C82">
        <w:rPr>
          <w:rFonts w:eastAsia="Times New Roman"/>
          <w:color w:val="000000"/>
          <w:sz w:val="27"/>
          <w:szCs w:val="27"/>
        </w:rPr>
        <w:t>в судебном</w:t>
      </w:r>
      <w:r w:rsidRPr="00D26C82">
        <w:rPr>
          <w:rFonts w:eastAsia="Times New Roman"/>
          <w:color w:val="000000"/>
          <w:spacing w:val="1"/>
          <w:sz w:val="27"/>
          <w:szCs w:val="27"/>
        </w:rPr>
        <w:t xml:space="preserve"> </w:t>
      </w:r>
      <w:r w:rsidRPr="00D26C82">
        <w:rPr>
          <w:rFonts w:eastAsia="Times New Roman"/>
          <w:color w:val="000000"/>
          <w:sz w:val="27"/>
          <w:szCs w:val="27"/>
        </w:rPr>
        <w:t>порядке</w:t>
      </w:r>
      <w:r w:rsidRPr="00D26C82">
        <w:rPr>
          <w:rFonts w:eastAsia="Times New Roman"/>
          <w:color w:val="000000"/>
          <w:spacing w:val="1"/>
          <w:sz w:val="27"/>
          <w:szCs w:val="27"/>
        </w:rPr>
        <w:t xml:space="preserve"> </w:t>
      </w:r>
      <w:r w:rsidRPr="00D26C82">
        <w:rPr>
          <w:rFonts w:eastAsia="Times New Roman"/>
          <w:color w:val="000000"/>
          <w:sz w:val="27"/>
          <w:szCs w:val="27"/>
        </w:rPr>
        <w:t>в следующих слу</w:t>
      </w:r>
      <w:r w:rsidRPr="00D26C82">
        <w:rPr>
          <w:rFonts w:eastAsia="Times New Roman"/>
          <w:color w:val="000000"/>
          <w:spacing w:val="1"/>
          <w:sz w:val="27"/>
          <w:szCs w:val="27"/>
        </w:rPr>
        <w:t>ч</w:t>
      </w:r>
      <w:r w:rsidRPr="00D26C82">
        <w:rPr>
          <w:rFonts w:eastAsia="Times New Roman"/>
          <w:color w:val="000000"/>
          <w:sz w:val="27"/>
          <w:szCs w:val="27"/>
        </w:rPr>
        <w:t>аях:</w:t>
      </w:r>
    </w:p>
    <w:p w14:paraId="76609362" w14:textId="77777777" w:rsidR="00D26C82" w:rsidRPr="00D26C82" w:rsidRDefault="00D26C82" w:rsidP="00D26C82">
      <w:pPr>
        <w:widowControl w:val="0"/>
        <w:ind w:right="-20"/>
        <w:rPr>
          <w:rFonts w:eastAsia="Times New Roman"/>
          <w:color w:val="000000"/>
          <w:sz w:val="27"/>
          <w:szCs w:val="27"/>
        </w:rPr>
      </w:pPr>
      <w:r w:rsidRPr="00D26C82">
        <w:rPr>
          <w:rFonts w:eastAsia="Times New Roman"/>
          <w:color w:val="000000"/>
          <w:sz w:val="27"/>
          <w:szCs w:val="27"/>
        </w:rPr>
        <w:t>а)</w:t>
      </w:r>
      <w:r w:rsidRPr="00D26C82">
        <w:rPr>
          <w:rFonts w:eastAsia="Times New Roman"/>
          <w:color w:val="000000"/>
          <w:spacing w:val="5"/>
          <w:sz w:val="27"/>
          <w:szCs w:val="27"/>
        </w:rPr>
        <w:t xml:space="preserve"> </w:t>
      </w:r>
      <w:r w:rsidRPr="00D26C82">
        <w:rPr>
          <w:rFonts w:eastAsia="Times New Roman"/>
          <w:color w:val="000000"/>
          <w:sz w:val="27"/>
          <w:szCs w:val="27"/>
        </w:rPr>
        <w:t>и</w:t>
      </w:r>
      <w:r w:rsidRPr="00D26C82">
        <w:rPr>
          <w:rFonts w:eastAsia="Times New Roman"/>
          <w:color w:val="000000"/>
          <w:spacing w:val="1"/>
          <w:sz w:val="27"/>
          <w:szCs w:val="27"/>
        </w:rPr>
        <w:t>с</w:t>
      </w:r>
      <w:r w:rsidRPr="00D26C82">
        <w:rPr>
          <w:rFonts w:eastAsia="Times New Roman"/>
          <w:color w:val="000000"/>
          <w:sz w:val="27"/>
          <w:szCs w:val="27"/>
        </w:rPr>
        <w:t>пользование Нани</w:t>
      </w:r>
      <w:r w:rsidRPr="00D26C82">
        <w:rPr>
          <w:rFonts w:eastAsia="Times New Roman"/>
          <w:color w:val="000000"/>
          <w:spacing w:val="1"/>
          <w:sz w:val="27"/>
          <w:szCs w:val="27"/>
        </w:rPr>
        <w:t>м</w:t>
      </w:r>
      <w:r w:rsidRPr="00D26C82">
        <w:rPr>
          <w:rFonts w:eastAsia="Times New Roman"/>
          <w:color w:val="000000"/>
          <w:sz w:val="27"/>
          <w:szCs w:val="27"/>
        </w:rPr>
        <w:t xml:space="preserve">ателем </w:t>
      </w:r>
      <w:r w:rsidRPr="00D26C82">
        <w:rPr>
          <w:rFonts w:eastAsia="Times New Roman"/>
          <w:color w:val="000000"/>
          <w:spacing w:val="1"/>
          <w:sz w:val="27"/>
          <w:szCs w:val="27"/>
        </w:rPr>
        <w:t>ж</w:t>
      </w:r>
      <w:r w:rsidRPr="00D26C82">
        <w:rPr>
          <w:rFonts w:eastAsia="Times New Roman"/>
          <w:color w:val="000000"/>
          <w:sz w:val="27"/>
          <w:szCs w:val="27"/>
        </w:rPr>
        <w:t>илого помещения</w:t>
      </w:r>
      <w:r w:rsidRPr="00D26C82">
        <w:rPr>
          <w:rFonts w:eastAsia="Times New Roman"/>
          <w:color w:val="000000"/>
          <w:spacing w:val="1"/>
          <w:sz w:val="27"/>
          <w:szCs w:val="27"/>
        </w:rPr>
        <w:t xml:space="preserve"> </w:t>
      </w:r>
      <w:r w:rsidRPr="00D26C82">
        <w:rPr>
          <w:rFonts w:eastAsia="Times New Roman"/>
          <w:color w:val="000000"/>
          <w:sz w:val="27"/>
          <w:szCs w:val="27"/>
        </w:rPr>
        <w:t>не по назна</w:t>
      </w:r>
      <w:r w:rsidRPr="00D26C82">
        <w:rPr>
          <w:rFonts w:eastAsia="Times New Roman"/>
          <w:color w:val="000000"/>
          <w:spacing w:val="1"/>
          <w:sz w:val="27"/>
          <w:szCs w:val="27"/>
        </w:rPr>
        <w:t>ч</w:t>
      </w:r>
      <w:r w:rsidRPr="00D26C82">
        <w:rPr>
          <w:rFonts w:eastAsia="Times New Roman"/>
          <w:color w:val="000000"/>
          <w:sz w:val="27"/>
          <w:szCs w:val="27"/>
        </w:rPr>
        <w:t>ению;</w:t>
      </w:r>
    </w:p>
    <w:p w14:paraId="7203142E" w14:textId="77777777" w:rsidR="00D26C82" w:rsidRPr="00D26C82" w:rsidRDefault="00D26C82" w:rsidP="00D26C82">
      <w:pPr>
        <w:widowControl w:val="0"/>
        <w:spacing w:before="12" w:line="248" w:lineRule="auto"/>
        <w:ind w:right="-66"/>
        <w:rPr>
          <w:rFonts w:eastAsia="Times New Roman"/>
          <w:color w:val="000000"/>
          <w:sz w:val="27"/>
          <w:szCs w:val="27"/>
        </w:rPr>
      </w:pPr>
      <w:r w:rsidRPr="00D26C82">
        <w:rPr>
          <w:rFonts w:eastAsia="Times New Roman"/>
          <w:color w:val="000000"/>
          <w:sz w:val="27"/>
          <w:szCs w:val="27"/>
        </w:rPr>
        <w:t>б)</w:t>
      </w:r>
      <w:r w:rsidRPr="00D26C82">
        <w:rPr>
          <w:rFonts w:eastAsia="Times New Roman"/>
          <w:color w:val="000000"/>
          <w:spacing w:val="70"/>
          <w:sz w:val="27"/>
          <w:szCs w:val="27"/>
        </w:rPr>
        <w:t xml:space="preserve"> </w:t>
      </w:r>
      <w:r w:rsidRPr="00D26C82">
        <w:rPr>
          <w:rFonts w:eastAsia="Times New Roman"/>
          <w:color w:val="000000"/>
          <w:sz w:val="27"/>
          <w:szCs w:val="27"/>
        </w:rPr>
        <w:t>разрушение</w:t>
      </w:r>
      <w:r w:rsidRPr="00D26C82">
        <w:rPr>
          <w:rFonts w:eastAsia="Times New Roman"/>
          <w:color w:val="000000"/>
          <w:spacing w:val="146"/>
          <w:sz w:val="27"/>
          <w:szCs w:val="27"/>
        </w:rPr>
        <w:t xml:space="preserve"> </w:t>
      </w:r>
      <w:r w:rsidRPr="00D26C82">
        <w:rPr>
          <w:rFonts w:eastAsia="Times New Roman"/>
          <w:color w:val="000000"/>
          <w:sz w:val="27"/>
          <w:szCs w:val="27"/>
        </w:rPr>
        <w:t>или</w:t>
      </w:r>
      <w:r w:rsidRPr="00D26C82">
        <w:rPr>
          <w:rFonts w:eastAsia="Times New Roman"/>
          <w:color w:val="000000"/>
          <w:spacing w:val="145"/>
          <w:sz w:val="27"/>
          <w:szCs w:val="27"/>
        </w:rPr>
        <w:t xml:space="preserve"> </w:t>
      </w:r>
      <w:r w:rsidRPr="00D26C82">
        <w:rPr>
          <w:rFonts w:eastAsia="Times New Roman"/>
          <w:color w:val="000000"/>
          <w:sz w:val="27"/>
          <w:szCs w:val="27"/>
        </w:rPr>
        <w:t>повр</w:t>
      </w:r>
      <w:r w:rsidRPr="00D26C82">
        <w:rPr>
          <w:rFonts w:eastAsia="Times New Roman"/>
          <w:color w:val="000000"/>
          <w:spacing w:val="1"/>
          <w:sz w:val="27"/>
          <w:szCs w:val="27"/>
        </w:rPr>
        <w:t>е</w:t>
      </w:r>
      <w:r w:rsidRPr="00D26C82">
        <w:rPr>
          <w:rFonts w:eastAsia="Times New Roman"/>
          <w:color w:val="000000"/>
          <w:sz w:val="27"/>
          <w:szCs w:val="27"/>
        </w:rPr>
        <w:t>ждение</w:t>
      </w:r>
      <w:r w:rsidRPr="00D26C82">
        <w:rPr>
          <w:rFonts w:eastAsia="Times New Roman"/>
          <w:color w:val="000000"/>
          <w:spacing w:val="146"/>
          <w:sz w:val="27"/>
          <w:szCs w:val="27"/>
        </w:rPr>
        <w:t xml:space="preserve"> </w:t>
      </w:r>
      <w:r w:rsidRPr="00D26C82">
        <w:rPr>
          <w:rFonts w:eastAsia="Times New Roman"/>
          <w:color w:val="000000"/>
          <w:sz w:val="27"/>
          <w:szCs w:val="27"/>
        </w:rPr>
        <w:t>жилого</w:t>
      </w:r>
      <w:r w:rsidRPr="00D26C82">
        <w:rPr>
          <w:rFonts w:eastAsia="Times New Roman"/>
          <w:color w:val="000000"/>
          <w:spacing w:val="145"/>
          <w:sz w:val="27"/>
          <w:szCs w:val="27"/>
        </w:rPr>
        <w:t xml:space="preserve"> </w:t>
      </w:r>
      <w:r w:rsidRPr="00D26C82">
        <w:rPr>
          <w:rFonts w:eastAsia="Times New Roman"/>
          <w:color w:val="000000"/>
          <w:sz w:val="27"/>
          <w:szCs w:val="27"/>
        </w:rPr>
        <w:t>по</w:t>
      </w:r>
      <w:r w:rsidRPr="00D26C82">
        <w:rPr>
          <w:rFonts w:eastAsia="Times New Roman"/>
          <w:color w:val="000000"/>
          <w:spacing w:val="1"/>
          <w:sz w:val="27"/>
          <w:szCs w:val="27"/>
        </w:rPr>
        <w:t>м</w:t>
      </w:r>
      <w:r w:rsidRPr="00D26C82">
        <w:rPr>
          <w:rFonts w:eastAsia="Times New Roman"/>
          <w:color w:val="000000"/>
          <w:sz w:val="27"/>
          <w:szCs w:val="27"/>
        </w:rPr>
        <w:t>ещения</w:t>
      </w:r>
      <w:r w:rsidRPr="00D26C82">
        <w:rPr>
          <w:rFonts w:eastAsia="Times New Roman"/>
          <w:color w:val="000000"/>
          <w:spacing w:val="146"/>
          <w:sz w:val="27"/>
          <w:szCs w:val="27"/>
        </w:rPr>
        <w:t xml:space="preserve"> </w:t>
      </w:r>
      <w:r w:rsidRPr="00D26C82">
        <w:rPr>
          <w:rFonts w:eastAsia="Times New Roman"/>
          <w:color w:val="000000"/>
          <w:sz w:val="27"/>
          <w:szCs w:val="27"/>
        </w:rPr>
        <w:t>Нанимат</w:t>
      </w:r>
      <w:r w:rsidRPr="00D26C82">
        <w:rPr>
          <w:rFonts w:eastAsia="Times New Roman"/>
          <w:color w:val="000000"/>
          <w:spacing w:val="1"/>
          <w:sz w:val="27"/>
          <w:szCs w:val="27"/>
        </w:rPr>
        <w:t>е</w:t>
      </w:r>
      <w:r w:rsidRPr="00D26C82">
        <w:rPr>
          <w:rFonts w:eastAsia="Times New Roman"/>
          <w:color w:val="000000"/>
          <w:sz w:val="27"/>
          <w:szCs w:val="27"/>
        </w:rPr>
        <w:t>лем</w:t>
      </w:r>
      <w:r w:rsidRPr="00D26C82">
        <w:rPr>
          <w:rFonts w:eastAsia="Times New Roman"/>
          <w:color w:val="000000"/>
          <w:spacing w:val="145"/>
          <w:sz w:val="27"/>
          <w:szCs w:val="27"/>
        </w:rPr>
        <w:t xml:space="preserve"> </w:t>
      </w:r>
      <w:r w:rsidRPr="00D26C82">
        <w:rPr>
          <w:rFonts w:eastAsia="Times New Roman"/>
          <w:color w:val="000000"/>
          <w:sz w:val="27"/>
          <w:szCs w:val="27"/>
        </w:rPr>
        <w:t>или</w:t>
      </w:r>
      <w:r w:rsidRPr="00D26C82">
        <w:rPr>
          <w:rFonts w:eastAsia="Times New Roman"/>
          <w:color w:val="000000"/>
          <w:spacing w:val="146"/>
          <w:sz w:val="27"/>
          <w:szCs w:val="27"/>
        </w:rPr>
        <w:t xml:space="preserve"> </w:t>
      </w:r>
      <w:r w:rsidRPr="00D26C82">
        <w:rPr>
          <w:rFonts w:eastAsia="Times New Roman"/>
          <w:color w:val="000000"/>
          <w:sz w:val="27"/>
          <w:szCs w:val="27"/>
        </w:rPr>
        <w:t>другими граждан</w:t>
      </w:r>
      <w:r w:rsidRPr="00D26C82">
        <w:rPr>
          <w:rFonts w:eastAsia="Times New Roman"/>
          <w:color w:val="000000"/>
          <w:spacing w:val="1"/>
          <w:sz w:val="27"/>
          <w:szCs w:val="27"/>
        </w:rPr>
        <w:t>а</w:t>
      </w:r>
      <w:r w:rsidRPr="00D26C82">
        <w:rPr>
          <w:rFonts w:eastAsia="Times New Roman"/>
          <w:color w:val="000000"/>
          <w:sz w:val="27"/>
          <w:szCs w:val="27"/>
        </w:rPr>
        <w:t>ми, за д</w:t>
      </w:r>
      <w:r w:rsidRPr="00D26C82">
        <w:rPr>
          <w:rFonts w:eastAsia="Times New Roman"/>
          <w:color w:val="000000"/>
          <w:spacing w:val="1"/>
          <w:sz w:val="27"/>
          <w:szCs w:val="27"/>
        </w:rPr>
        <w:t>е</w:t>
      </w:r>
      <w:r w:rsidRPr="00D26C82">
        <w:rPr>
          <w:rFonts w:eastAsia="Times New Roman"/>
          <w:color w:val="000000"/>
          <w:sz w:val="27"/>
          <w:szCs w:val="27"/>
        </w:rPr>
        <w:t>йствия которых он отв</w:t>
      </w:r>
      <w:r w:rsidRPr="00D26C82">
        <w:rPr>
          <w:rFonts w:eastAsia="Times New Roman"/>
          <w:color w:val="000000"/>
          <w:spacing w:val="1"/>
          <w:sz w:val="27"/>
          <w:szCs w:val="27"/>
        </w:rPr>
        <w:t>е</w:t>
      </w:r>
      <w:r w:rsidRPr="00D26C82">
        <w:rPr>
          <w:rFonts w:eastAsia="Times New Roman"/>
          <w:color w:val="000000"/>
          <w:sz w:val="27"/>
          <w:szCs w:val="27"/>
        </w:rPr>
        <w:t>чает;</w:t>
      </w:r>
    </w:p>
    <w:p w14:paraId="7B2A1308" w14:textId="77777777" w:rsidR="00D26C82" w:rsidRPr="00D26C82" w:rsidRDefault="00D26C82" w:rsidP="00D26C82">
      <w:pPr>
        <w:widowControl w:val="0"/>
        <w:spacing w:line="248" w:lineRule="auto"/>
        <w:ind w:right="-66"/>
        <w:rPr>
          <w:rFonts w:eastAsia="Times New Roman"/>
          <w:color w:val="000000"/>
          <w:sz w:val="27"/>
          <w:szCs w:val="27"/>
        </w:rPr>
      </w:pPr>
      <w:r w:rsidRPr="00D26C82">
        <w:rPr>
          <w:rFonts w:eastAsia="Times New Roman"/>
          <w:color w:val="000000"/>
          <w:sz w:val="27"/>
          <w:szCs w:val="27"/>
        </w:rPr>
        <w:t>в)</w:t>
      </w:r>
      <w:r w:rsidRPr="00D26C82">
        <w:rPr>
          <w:rFonts w:eastAsia="Times New Roman"/>
          <w:color w:val="000000"/>
          <w:spacing w:val="32"/>
          <w:sz w:val="27"/>
          <w:szCs w:val="27"/>
        </w:rPr>
        <w:t xml:space="preserve"> </w:t>
      </w:r>
      <w:r w:rsidRPr="00D26C82">
        <w:rPr>
          <w:rFonts w:eastAsia="Times New Roman"/>
          <w:color w:val="000000"/>
          <w:sz w:val="27"/>
          <w:szCs w:val="27"/>
        </w:rPr>
        <w:t>систе</w:t>
      </w:r>
      <w:r w:rsidRPr="00D26C82">
        <w:rPr>
          <w:rFonts w:eastAsia="Times New Roman"/>
          <w:color w:val="000000"/>
          <w:spacing w:val="1"/>
          <w:sz w:val="27"/>
          <w:szCs w:val="27"/>
        </w:rPr>
        <w:t>м</w:t>
      </w:r>
      <w:r w:rsidRPr="00D26C82">
        <w:rPr>
          <w:rFonts w:eastAsia="Times New Roman"/>
          <w:color w:val="000000"/>
          <w:sz w:val="27"/>
          <w:szCs w:val="27"/>
        </w:rPr>
        <w:t>атичес</w:t>
      </w:r>
      <w:r w:rsidRPr="00D26C82">
        <w:rPr>
          <w:rFonts w:eastAsia="Times New Roman"/>
          <w:color w:val="000000"/>
          <w:spacing w:val="1"/>
          <w:sz w:val="27"/>
          <w:szCs w:val="27"/>
        </w:rPr>
        <w:t>к</w:t>
      </w:r>
      <w:r w:rsidRPr="00D26C82">
        <w:rPr>
          <w:rFonts w:eastAsia="Times New Roman"/>
          <w:color w:val="000000"/>
          <w:sz w:val="27"/>
          <w:szCs w:val="27"/>
        </w:rPr>
        <w:t>ое</w:t>
      </w:r>
      <w:r w:rsidRPr="00D26C82">
        <w:rPr>
          <w:rFonts w:eastAsia="Times New Roman"/>
          <w:color w:val="000000"/>
          <w:spacing w:val="82"/>
          <w:sz w:val="27"/>
          <w:szCs w:val="27"/>
        </w:rPr>
        <w:t xml:space="preserve"> </w:t>
      </w:r>
      <w:r w:rsidRPr="00D26C82">
        <w:rPr>
          <w:rFonts w:eastAsia="Times New Roman"/>
          <w:color w:val="000000"/>
          <w:sz w:val="27"/>
          <w:szCs w:val="27"/>
        </w:rPr>
        <w:t>наруш</w:t>
      </w:r>
      <w:r w:rsidRPr="00D26C82">
        <w:rPr>
          <w:rFonts w:eastAsia="Times New Roman"/>
          <w:color w:val="000000"/>
          <w:spacing w:val="1"/>
          <w:sz w:val="27"/>
          <w:szCs w:val="27"/>
        </w:rPr>
        <w:t>е</w:t>
      </w:r>
      <w:r w:rsidRPr="00D26C82">
        <w:rPr>
          <w:rFonts w:eastAsia="Times New Roman"/>
          <w:color w:val="000000"/>
          <w:sz w:val="27"/>
          <w:szCs w:val="27"/>
        </w:rPr>
        <w:t>ние</w:t>
      </w:r>
      <w:r w:rsidRPr="00D26C82">
        <w:rPr>
          <w:rFonts w:eastAsia="Times New Roman"/>
          <w:color w:val="000000"/>
          <w:spacing w:val="82"/>
          <w:sz w:val="27"/>
          <w:szCs w:val="27"/>
        </w:rPr>
        <w:t xml:space="preserve"> </w:t>
      </w:r>
      <w:r w:rsidRPr="00D26C82">
        <w:rPr>
          <w:rFonts w:eastAsia="Times New Roman"/>
          <w:color w:val="000000"/>
          <w:sz w:val="27"/>
          <w:szCs w:val="27"/>
        </w:rPr>
        <w:t>прав</w:t>
      </w:r>
      <w:r w:rsidRPr="00D26C82">
        <w:rPr>
          <w:rFonts w:eastAsia="Times New Roman"/>
          <w:color w:val="000000"/>
          <w:spacing w:val="83"/>
          <w:sz w:val="27"/>
          <w:szCs w:val="27"/>
        </w:rPr>
        <w:t xml:space="preserve"> </w:t>
      </w:r>
      <w:r w:rsidRPr="00D26C82">
        <w:rPr>
          <w:rFonts w:eastAsia="Times New Roman"/>
          <w:color w:val="000000"/>
          <w:sz w:val="27"/>
          <w:szCs w:val="27"/>
        </w:rPr>
        <w:t>и</w:t>
      </w:r>
      <w:r w:rsidRPr="00D26C82">
        <w:rPr>
          <w:rFonts w:eastAsia="Times New Roman"/>
          <w:color w:val="000000"/>
          <w:spacing w:val="82"/>
          <w:sz w:val="27"/>
          <w:szCs w:val="27"/>
        </w:rPr>
        <w:t xml:space="preserve"> </w:t>
      </w:r>
      <w:r w:rsidRPr="00D26C82">
        <w:rPr>
          <w:rFonts w:eastAsia="Times New Roman"/>
          <w:color w:val="000000"/>
          <w:sz w:val="27"/>
          <w:szCs w:val="27"/>
        </w:rPr>
        <w:t>законных</w:t>
      </w:r>
      <w:r w:rsidRPr="00D26C82">
        <w:rPr>
          <w:rFonts w:eastAsia="Times New Roman"/>
          <w:color w:val="000000"/>
          <w:spacing w:val="83"/>
          <w:sz w:val="27"/>
          <w:szCs w:val="27"/>
        </w:rPr>
        <w:t xml:space="preserve"> </w:t>
      </w:r>
      <w:r w:rsidRPr="00D26C82">
        <w:rPr>
          <w:rFonts w:eastAsia="Times New Roman"/>
          <w:color w:val="000000"/>
          <w:sz w:val="27"/>
          <w:szCs w:val="27"/>
        </w:rPr>
        <w:t>интересов</w:t>
      </w:r>
      <w:r w:rsidRPr="00D26C82">
        <w:rPr>
          <w:rFonts w:eastAsia="Times New Roman"/>
          <w:color w:val="000000"/>
          <w:spacing w:val="83"/>
          <w:sz w:val="27"/>
          <w:szCs w:val="27"/>
        </w:rPr>
        <w:t xml:space="preserve"> </w:t>
      </w:r>
      <w:r w:rsidRPr="00D26C82">
        <w:rPr>
          <w:rFonts w:eastAsia="Times New Roman"/>
          <w:color w:val="000000"/>
          <w:sz w:val="27"/>
          <w:szCs w:val="27"/>
        </w:rPr>
        <w:t>сосе</w:t>
      </w:r>
      <w:r w:rsidRPr="00D26C82">
        <w:rPr>
          <w:rFonts w:eastAsia="Times New Roman"/>
          <w:color w:val="000000"/>
          <w:spacing w:val="1"/>
          <w:sz w:val="27"/>
          <w:szCs w:val="27"/>
        </w:rPr>
        <w:t>д</w:t>
      </w:r>
      <w:r w:rsidRPr="00D26C82">
        <w:rPr>
          <w:rFonts w:eastAsia="Times New Roman"/>
          <w:color w:val="000000"/>
          <w:sz w:val="27"/>
          <w:szCs w:val="27"/>
        </w:rPr>
        <w:t>ей,</w:t>
      </w:r>
      <w:r w:rsidRPr="00D26C82">
        <w:rPr>
          <w:rFonts w:eastAsia="Times New Roman"/>
          <w:color w:val="000000"/>
          <w:spacing w:val="82"/>
          <w:sz w:val="27"/>
          <w:szCs w:val="27"/>
        </w:rPr>
        <w:t xml:space="preserve"> </w:t>
      </w:r>
      <w:r w:rsidRPr="00D26C82">
        <w:rPr>
          <w:rFonts w:eastAsia="Times New Roman"/>
          <w:color w:val="000000"/>
          <w:sz w:val="27"/>
          <w:szCs w:val="27"/>
        </w:rPr>
        <w:t>которое</w:t>
      </w:r>
      <w:r w:rsidRPr="00D26C82">
        <w:rPr>
          <w:rFonts w:eastAsia="Times New Roman"/>
          <w:color w:val="000000"/>
          <w:spacing w:val="83"/>
          <w:sz w:val="27"/>
          <w:szCs w:val="27"/>
        </w:rPr>
        <w:t xml:space="preserve"> </w:t>
      </w:r>
      <w:r w:rsidRPr="00D26C82">
        <w:rPr>
          <w:rFonts w:eastAsia="Times New Roman"/>
          <w:color w:val="000000"/>
          <w:sz w:val="27"/>
          <w:szCs w:val="27"/>
        </w:rPr>
        <w:t>дела</w:t>
      </w:r>
      <w:r w:rsidRPr="00D26C82">
        <w:rPr>
          <w:rFonts w:eastAsia="Times New Roman"/>
          <w:color w:val="000000"/>
          <w:spacing w:val="1"/>
          <w:sz w:val="27"/>
          <w:szCs w:val="27"/>
        </w:rPr>
        <w:t>е</w:t>
      </w:r>
      <w:r w:rsidRPr="00D26C82">
        <w:rPr>
          <w:rFonts w:eastAsia="Times New Roman"/>
          <w:color w:val="000000"/>
          <w:sz w:val="27"/>
          <w:szCs w:val="27"/>
        </w:rPr>
        <w:t>т невозможным</w:t>
      </w:r>
      <w:r w:rsidRPr="00D26C82">
        <w:rPr>
          <w:rFonts w:eastAsia="Times New Roman"/>
          <w:color w:val="000000"/>
          <w:spacing w:val="1"/>
          <w:sz w:val="27"/>
          <w:szCs w:val="27"/>
        </w:rPr>
        <w:t xml:space="preserve"> </w:t>
      </w:r>
      <w:r w:rsidRPr="00D26C82">
        <w:rPr>
          <w:rFonts w:eastAsia="Times New Roman"/>
          <w:color w:val="000000"/>
          <w:sz w:val="27"/>
          <w:szCs w:val="27"/>
        </w:rPr>
        <w:t>совме</w:t>
      </w:r>
      <w:r w:rsidRPr="00D26C82">
        <w:rPr>
          <w:rFonts w:eastAsia="Times New Roman"/>
          <w:color w:val="000000"/>
          <w:spacing w:val="1"/>
          <w:sz w:val="27"/>
          <w:szCs w:val="27"/>
        </w:rPr>
        <w:t>с</w:t>
      </w:r>
      <w:r w:rsidRPr="00D26C82">
        <w:rPr>
          <w:rFonts w:eastAsia="Times New Roman"/>
          <w:color w:val="000000"/>
          <w:sz w:val="27"/>
          <w:szCs w:val="27"/>
        </w:rPr>
        <w:t>тное проживание в о</w:t>
      </w:r>
      <w:r w:rsidRPr="00D26C82">
        <w:rPr>
          <w:rFonts w:eastAsia="Times New Roman"/>
          <w:color w:val="000000"/>
          <w:spacing w:val="1"/>
          <w:sz w:val="27"/>
          <w:szCs w:val="27"/>
        </w:rPr>
        <w:t>д</w:t>
      </w:r>
      <w:r w:rsidRPr="00D26C82">
        <w:rPr>
          <w:rFonts w:eastAsia="Times New Roman"/>
          <w:color w:val="000000"/>
          <w:sz w:val="27"/>
          <w:szCs w:val="27"/>
        </w:rPr>
        <w:t>ном жилом по</w:t>
      </w:r>
      <w:r w:rsidRPr="00D26C82">
        <w:rPr>
          <w:rFonts w:eastAsia="Times New Roman"/>
          <w:color w:val="000000"/>
          <w:spacing w:val="1"/>
          <w:sz w:val="27"/>
          <w:szCs w:val="27"/>
        </w:rPr>
        <w:t>м</w:t>
      </w:r>
      <w:r w:rsidRPr="00D26C82">
        <w:rPr>
          <w:rFonts w:eastAsia="Times New Roman"/>
          <w:color w:val="000000"/>
          <w:sz w:val="27"/>
          <w:szCs w:val="27"/>
        </w:rPr>
        <w:t>ещении;</w:t>
      </w:r>
    </w:p>
    <w:p w14:paraId="18291085" w14:textId="77777777" w:rsidR="00D26C82" w:rsidRPr="00D26C82" w:rsidRDefault="00D26C82" w:rsidP="00D26C82">
      <w:pPr>
        <w:widowControl w:val="0"/>
        <w:spacing w:line="248" w:lineRule="auto"/>
        <w:ind w:right="-66"/>
        <w:rPr>
          <w:rFonts w:eastAsia="Times New Roman"/>
          <w:color w:val="000000"/>
          <w:sz w:val="27"/>
          <w:szCs w:val="27"/>
        </w:rPr>
      </w:pPr>
      <w:r w:rsidRPr="00D26C82">
        <w:rPr>
          <w:rFonts w:eastAsia="Times New Roman"/>
          <w:color w:val="000000"/>
          <w:sz w:val="27"/>
          <w:szCs w:val="27"/>
        </w:rPr>
        <w:t>г)</w:t>
      </w:r>
      <w:r w:rsidRPr="00D26C82">
        <w:rPr>
          <w:rFonts w:eastAsia="Times New Roman"/>
          <w:color w:val="000000"/>
          <w:spacing w:val="86"/>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е</w:t>
      </w:r>
      <w:r w:rsidRPr="00D26C82">
        <w:rPr>
          <w:rFonts w:eastAsia="Times New Roman"/>
          <w:color w:val="000000"/>
          <w:sz w:val="27"/>
          <w:szCs w:val="27"/>
        </w:rPr>
        <w:t>внесение</w:t>
      </w:r>
      <w:r w:rsidRPr="00D26C82">
        <w:rPr>
          <w:rFonts w:eastAsia="Times New Roman"/>
          <w:color w:val="000000"/>
          <w:spacing w:val="7"/>
          <w:sz w:val="27"/>
          <w:szCs w:val="27"/>
        </w:rPr>
        <w:t xml:space="preserve"> </w:t>
      </w:r>
      <w:r w:rsidRPr="00D26C82">
        <w:rPr>
          <w:rFonts w:eastAsia="Times New Roman"/>
          <w:color w:val="000000"/>
          <w:sz w:val="27"/>
          <w:szCs w:val="27"/>
        </w:rPr>
        <w:t>Нани</w:t>
      </w:r>
      <w:r w:rsidRPr="00D26C82">
        <w:rPr>
          <w:rFonts w:eastAsia="Times New Roman"/>
          <w:color w:val="000000"/>
          <w:spacing w:val="1"/>
          <w:sz w:val="27"/>
          <w:szCs w:val="27"/>
        </w:rPr>
        <w:t>м</w:t>
      </w:r>
      <w:r w:rsidRPr="00D26C82">
        <w:rPr>
          <w:rFonts w:eastAsia="Times New Roman"/>
          <w:color w:val="000000"/>
          <w:sz w:val="27"/>
          <w:szCs w:val="27"/>
        </w:rPr>
        <w:t>ателем</w:t>
      </w:r>
      <w:r w:rsidRPr="00D26C82">
        <w:rPr>
          <w:rFonts w:eastAsia="Times New Roman"/>
          <w:color w:val="000000"/>
          <w:spacing w:val="7"/>
          <w:sz w:val="27"/>
          <w:szCs w:val="27"/>
        </w:rPr>
        <w:t xml:space="preserve"> </w:t>
      </w:r>
      <w:r w:rsidRPr="00D26C82">
        <w:rPr>
          <w:rFonts w:eastAsia="Times New Roman"/>
          <w:color w:val="000000"/>
          <w:sz w:val="27"/>
          <w:szCs w:val="27"/>
        </w:rPr>
        <w:t>платы</w:t>
      </w:r>
      <w:r w:rsidRPr="00D26C82">
        <w:rPr>
          <w:rFonts w:eastAsia="Times New Roman"/>
          <w:color w:val="000000"/>
          <w:spacing w:val="7"/>
          <w:sz w:val="27"/>
          <w:szCs w:val="27"/>
        </w:rPr>
        <w:t xml:space="preserve"> </w:t>
      </w:r>
      <w:r w:rsidRPr="00D26C82">
        <w:rPr>
          <w:rFonts w:eastAsia="Times New Roman"/>
          <w:color w:val="000000"/>
          <w:sz w:val="27"/>
          <w:szCs w:val="27"/>
        </w:rPr>
        <w:t>за</w:t>
      </w:r>
      <w:r w:rsidRPr="00D26C82">
        <w:rPr>
          <w:rFonts w:eastAsia="Times New Roman"/>
          <w:color w:val="000000"/>
          <w:spacing w:val="7"/>
          <w:sz w:val="27"/>
          <w:szCs w:val="27"/>
        </w:rPr>
        <w:t xml:space="preserve"> </w:t>
      </w:r>
      <w:r w:rsidRPr="00D26C82">
        <w:rPr>
          <w:rFonts w:eastAsia="Times New Roman"/>
          <w:color w:val="000000"/>
          <w:spacing w:val="1"/>
          <w:sz w:val="27"/>
          <w:szCs w:val="27"/>
        </w:rPr>
        <w:t>ж</w:t>
      </w:r>
      <w:r w:rsidRPr="00D26C82">
        <w:rPr>
          <w:rFonts w:eastAsia="Times New Roman"/>
          <w:color w:val="000000"/>
          <w:sz w:val="27"/>
          <w:szCs w:val="27"/>
        </w:rPr>
        <w:t>илое</w:t>
      </w:r>
      <w:r w:rsidRPr="00D26C82">
        <w:rPr>
          <w:rFonts w:eastAsia="Times New Roman"/>
          <w:color w:val="000000"/>
          <w:spacing w:val="7"/>
          <w:sz w:val="27"/>
          <w:szCs w:val="27"/>
        </w:rPr>
        <w:t xml:space="preserve"> </w:t>
      </w:r>
      <w:r w:rsidRPr="00D26C82">
        <w:rPr>
          <w:rFonts w:eastAsia="Times New Roman"/>
          <w:color w:val="000000"/>
          <w:sz w:val="27"/>
          <w:szCs w:val="27"/>
        </w:rPr>
        <w:t>помещение</w:t>
      </w:r>
      <w:r w:rsidRPr="00D26C82">
        <w:rPr>
          <w:rFonts w:eastAsia="Times New Roman"/>
          <w:color w:val="000000"/>
          <w:spacing w:val="7"/>
          <w:sz w:val="27"/>
          <w:szCs w:val="27"/>
        </w:rPr>
        <w:t xml:space="preserve"> </w:t>
      </w:r>
      <w:r w:rsidRPr="00D26C82">
        <w:rPr>
          <w:rFonts w:eastAsia="Times New Roman"/>
          <w:color w:val="000000"/>
          <w:sz w:val="27"/>
          <w:szCs w:val="27"/>
        </w:rPr>
        <w:t>и</w:t>
      </w:r>
      <w:r w:rsidRPr="00D26C82">
        <w:rPr>
          <w:rFonts w:eastAsia="Times New Roman"/>
          <w:color w:val="000000"/>
          <w:spacing w:val="7"/>
          <w:sz w:val="27"/>
          <w:szCs w:val="27"/>
        </w:rPr>
        <w:t xml:space="preserve"> </w:t>
      </w:r>
      <w:r w:rsidRPr="00D26C82">
        <w:rPr>
          <w:rFonts w:eastAsia="Times New Roman"/>
          <w:color w:val="000000"/>
          <w:sz w:val="27"/>
          <w:szCs w:val="27"/>
        </w:rPr>
        <w:t>(или)</w:t>
      </w:r>
      <w:r w:rsidRPr="00D26C82">
        <w:rPr>
          <w:rFonts w:eastAsia="Times New Roman"/>
          <w:color w:val="000000"/>
          <w:spacing w:val="7"/>
          <w:sz w:val="27"/>
          <w:szCs w:val="27"/>
        </w:rPr>
        <w:t xml:space="preserve"> </w:t>
      </w:r>
      <w:r w:rsidRPr="00D26C82">
        <w:rPr>
          <w:rFonts w:eastAsia="Times New Roman"/>
          <w:color w:val="000000"/>
          <w:sz w:val="27"/>
          <w:szCs w:val="27"/>
        </w:rPr>
        <w:t>коммун</w:t>
      </w:r>
      <w:r w:rsidRPr="00D26C82">
        <w:rPr>
          <w:rFonts w:eastAsia="Times New Roman"/>
          <w:color w:val="000000"/>
          <w:spacing w:val="1"/>
          <w:sz w:val="27"/>
          <w:szCs w:val="27"/>
        </w:rPr>
        <w:t>а</w:t>
      </w:r>
      <w:r w:rsidRPr="00D26C82">
        <w:rPr>
          <w:rFonts w:eastAsia="Times New Roman"/>
          <w:color w:val="000000"/>
          <w:sz w:val="27"/>
          <w:szCs w:val="27"/>
        </w:rPr>
        <w:t>льные</w:t>
      </w:r>
      <w:r w:rsidRPr="00D26C82">
        <w:rPr>
          <w:rFonts w:eastAsia="Times New Roman"/>
          <w:color w:val="000000"/>
          <w:spacing w:val="7"/>
          <w:sz w:val="27"/>
          <w:szCs w:val="27"/>
        </w:rPr>
        <w:t xml:space="preserve"> </w:t>
      </w:r>
      <w:r w:rsidRPr="00D26C82">
        <w:rPr>
          <w:rFonts w:eastAsia="Times New Roman"/>
          <w:color w:val="000000"/>
          <w:sz w:val="27"/>
          <w:szCs w:val="27"/>
        </w:rPr>
        <w:t>услуги</w:t>
      </w:r>
      <w:r w:rsidRPr="00D26C82">
        <w:rPr>
          <w:rFonts w:eastAsia="Times New Roman"/>
          <w:color w:val="000000"/>
          <w:spacing w:val="7"/>
          <w:sz w:val="27"/>
          <w:szCs w:val="27"/>
        </w:rPr>
        <w:t xml:space="preserve"> </w:t>
      </w:r>
      <w:r w:rsidRPr="00D26C82">
        <w:rPr>
          <w:rFonts w:eastAsia="Times New Roman"/>
          <w:color w:val="000000"/>
          <w:sz w:val="27"/>
          <w:szCs w:val="27"/>
        </w:rPr>
        <w:t xml:space="preserve">в течение </w:t>
      </w:r>
      <w:r w:rsidRPr="00D26C82">
        <w:rPr>
          <w:rFonts w:eastAsia="Times New Roman"/>
          <w:color w:val="000000"/>
          <w:spacing w:val="1"/>
          <w:sz w:val="27"/>
          <w:szCs w:val="27"/>
        </w:rPr>
        <w:t>б</w:t>
      </w:r>
      <w:r w:rsidRPr="00D26C82">
        <w:rPr>
          <w:rFonts w:eastAsia="Times New Roman"/>
          <w:color w:val="000000"/>
          <w:sz w:val="27"/>
          <w:szCs w:val="27"/>
        </w:rPr>
        <w:t>олее 6 м</w:t>
      </w:r>
      <w:r w:rsidRPr="00D26C82">
        <w:rPr>
          <w:rFonts w:eastAsia="Times New Roman"/>
          <w:color w:val="000000"/>
          <w:spacing w:val="1"/>
          <w:sz w:val="27"/>
          <w:szCs w:val="27"/>
        </w:rPr>
        <w:t>е</w:t>
      </w:r>
      <w:r w:rsidRPr="00D26C82">
        <w:rPr>
          <w:rFonts w:eastAsia="Times New Roman"/>
          <w:color w:val="000000"/>
          <w:sz w:val="27"/>
          <w:szCs w:val="27"/>
        </w:rPr>
        <w:t>сяцев.</w:t>
      </w:r>
    </w:p>
    <w:p w14:paraId="7A6B8678" w14:textId="77777777" w:rsidR="00D26C82" w:rsidRPr="00D26C82" w:rsidRDefault="00D26C82" w:rsidP="00D26C82">
      <w:pPr>
        <w:widowControl w:val="0"/>
        <w:spacing w:line="248" w:lineRule="auto"/>
        <w:ind w:right="-67"/>
        <w:rPr>
          <w:rFonts w:eastAsia="Times New Roman"/>
          <w:color w:val="000000"/>
          <w:sz w:val="27"/>
          <w:szCs w:val="27"/>
        </w:rPr>
      </w:pPr>
      <w:r w:rsidRPr="00D26C82">
        <w:rPr>
          <w:rFonts w:eastAsia="Times New Roman"/>
          <w:color w:val="000000"/>
          <w:sz w:val="27"/>
          <w:szCs w:val="27"/>
        </w:rPr>
        <w:t>12.</w:t>
      </w:r>
      <w:r w:rsidRPr="00D26C82">
        <w:rPr>
          <w:rFonts w:eastAsia="Times New Roman"/>
          <w:color w:val="000000"/>
          <w:spacing w:val="113"/>
          <w:sz w:val="27"/>
          <w:szCs w:val="27"/>
        </w:rPr>
        <w:t xml:space="preserve"> </w:t>
      </w:r>
      <w:r w:rsidRPr="00D26C82">
        <w:rPr>
          <w:rFonts w:eastAsia="Times New Roman"/>
          <w:color w:val="000000"/>
          <w:sz w:val="27"/>
          <w:szCs w:val="27"/>
        </w:rPr>
        <w:t>Настоящий</w:t>
      </w:r>
      <w:r w:rsidRPr="00D26C82">
        <w:rPr>
          <w:rFonts w:eastAsia="Times New Roman"/>
          <w:color w:val="000000"/>
          <w:spacing w:val="44"/>
          <w:sz w:val="27"/>
          <w:szCs w:val="27"/>
        </w:rPr>
        <w:t xml:space="preserve"> </w:t>
      </w:r>
      <w:r w:rsidRPr="00D26C82">
        <w:rPr>
          <w:rFonts w:eastAsia="Times New Roman"/>
          <w:color w:val="000000"/>
          <w:spacing w:val="1"/>
          <w:sz w:val="27"/>
          <w:szCs w:val="27"/>
        </w:rPr>
        <w:t>д</w:t>
      </w:r>
      <w:r w:rsidRPr="00D26C82">
        <w:rPr>
          <w:rFonts w:eastAsia="Times New Roman"/>
          <w:color w:val="000000"/>
          <w:sz w:val="27"/>
          <w:szCs w:val="27"/>
        </w:rPr>
        <w:t>оговор</w:t>
      </w:r>
      <w:r w:rsidRPr="00D26C82">
        <w:rPr>
          <w:rFonts w:eastAsia="Times New Roman"/>
          <w:color w:val="000000"/>
          <w:spacing w:val="44"/>
          <w:sz w:val="27"/>
          <w:szCs w:val="27"/>
        </w:rPr>
        <w:t xml:space="preserve"> </w:t>
      </w:r>
      <w:r w:rsidRPr="00D26C82">
        <w:rPr>
          <w:rFonts w:eastAsia="Times New Roman"/>
          <w:color w:val="000000"/>
          <w:sz w:val="27"/>
          <w:szCs w:val="27"/>
        </w:rPr>
        <w:t>может</w:t>
      </w:r>
      <w:r w:rsidRPr="00D26C82">
        <w:rPr>
          <w:rFonts w:eastAsia="Times New Roman"/>
          <w:color w:val="000000"/>
          <w:spacing w:val="44"/>
          <w:sz w:val="27"/>
          <w:szCs w:val="27"/>
        </w:rPr>
        <w:t xml:space="preserve"> </w:t>
      </w:r>
      <w:r w:rsidRPr="00D26C82">
        <w:rPr>
          <w:rFonts w:eastAsia="Times New Roman"/>
          <w:color w:val="000000"/>
          <w:spacing w:val="1"/>
          <w:sz w:val="27"/>
          <w:szCs w:val="27"/>
        </w:rPr>
        <w:t>б</w:t>
      </w:r>
      <w:r w:rsidRPr="00D26C82">
        <w:rPr>
          <w:rFonts w:eastAsia="Times New Roman"/>
          <w:color w:val="000000"/>
          <w:sz w:val="27"/>
          <w:szCs w:val="27"/>
        </w:rPr>
        <w:t>ыть</w:t>
      </w:r>
      <w:r w:rsidRPr="00D26C82">
        <w:rPr>
          <w:rFonts w:eastAsia="Times New Roman"/>
          <w:color w:val="000000"/>
          <w:spacing w:val="44"/>
          <w:sz w:val="27"/>
          <w:szCs w:val="27"/>
        </w:rPr>
        <w:t xml:space="preserve"> </w:t>
      </w:r>
      <w:r w:rsidRPr="00D26C82">
        <w:rPr>
          <w:rFonts w:eastAsia="Times New Roman"/>
          <w:color w:val="000000"/>
          <w:sz w:val="27"/>
          <w:szCs w:val="27"/>
        </w:rPr>
        <w:t>расторгнут</w:t>
      </w:r>
      <w:r w:rsidRPr="00D26C82">
        <w:rPr>
          <w:rFonts w:eastAsia="Times New Roman"/>
          <w:color w:val="000000"/>
          <w:spacing w:val="44"/>
          <w:sz w:val="27"/>
          <w:szCs w:val="27"/>
        </w:rPr>
        <w:t xml:space="preserve"> </w:t>
      </w:r>
      <w:r w:rsidRPr="00D26C82">
        <w:rPr>
          <w:rFonts w:eastAsia="Times New Roman"/>
          <w:color w:val="000000"/>
          <w:sz w:val="27"/>
          <w:szCs w:val="27"/>
        </w:rPr>
        <w:t>в</w:t>
      </w:r>
      <w:r w:rsidRPr="00D26C82">
        <w:rPr>
          <w:rFonts w:eastAsia="Times New Roman"/>
          <w:color w:val="000000"/>
          <w:spacing w:val="44"/>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удебном</w:t>
      </w:r>
      <w:r w:rsidRPr="00D26C82">
        <w:rPr>
          <w:rFonts w:eastAsia="Times New Roman"/>
          <w:color w:val="000000"/>
          <w:spacing w:val="45"/>
          <w:sz w:val="27"/>
          <w:szCs w:val="27"/>
        </w:rPr>
        <w:t xml:space="preserve"> </w:t>
      </w:r>
      <w:r w:rsidRPr="00D26C82">
        <w:rPr>
          <w:rFonts w:eastAsia="Times New Roman"/>
          <w:color w:val="000000"/>
          <w:sz w:val="27"/>
          <w:szCs w:val="27"/>
        </w:rPr>
        <w:t>порядке</w:t>
      </w:r>
      <w:r w:rsidRPr="00D26C82">
        <w:rPr>
          <w:rFonts w:eastAsia="Times New Roman"/>
          <w:color w:val="000000"/>
          <w:spacing w:val="45"/>
          <w:sz w:val="27"/>
          <w:szCs w:val="27"/>
        </w:rPr>
        <w:t xml:space="preserve"> </w:t>
      </w:r>
      <w:r w:rsidRPr="00D26C82">
        <w:rPr>
          <w:rFonts w:eastAsia="Times New Roman"/>
          <w:color w:val="000000"/>
          <w:sz w:val="27"/>
          <w:szCs w:val="27"/>
        </w:rPr>
        <w:t>в</w:t>
      </w:r>
      <w:r w:rsidRPr="00D26C82">
        <w:rPr>
          <w:rFonts w:eastAsia="Times New Roman"/>
          <w:color w:val="000000"/>
          <w:spacing w:val="44"/>
          <w:sz w:val="27"/>
          <w:szCs w:val="27"/>
        </w:rPr>
        <w:t xml:space="preserve"> </w:t>
      </w:r>
      <w:r w:rsidRPr="00D26C82">
        <w:rPr>
          <w:rFonts w:eastAsia="Times New Roman"/>
          <w:color w:val="000000"/>
          <w:sz w:val="27"/>
          <w:szCs w:val="27"/>
        </w:rPr>
        <w:t>иных</w:t>
      </w:r>
      <w:r w:rsidRPr="00D26C82">
        <w:rPr>
          <w:rFonts w:eastAsia="Times New Roman"/>
          <w:color w:val="000000"/>
          <w:spacing w:val="44"/>
          <w:sz w:val="27"/>
          <w:szCs w:val="27"/>
        </w:rPr>
        <w:t xml:space="preserve"> </w:t>
      </w:r>
      <w:r w:rsidRPr="00D26C82">
        <w:rPr>
          <w:rFonts w:eastAsia="Times New Roman"/>
          <w:color w:val="000000"/>
          <w:sz w:val="27"/>
          <w:szCs w:val="27"/>
        </w:rPr>
        <w:t>слу</w:t>
      </w:r>
      <w:r w:rsidRPr="00D26C82">
        <w:rPr>
          <w:rFonts w:eastAsia="Times New Roman"/>
          <w:color w:val="000000"/>
          <w:spacing w:val="1"/>
          <w:sz w:val="27"/>
          <w:szCs w:val="27"/>
        </w:rPr>
        <w:t>ч</w:t>
      </w:r>
      <w:r w:rsidRPr="00D26C82">
        <w:rPr>
          <w:rFonts w:eastAsia="Times New Roman"/>
          <w:color w:val="000000"/>
          <w:sz w:val="27"/>
          <w:szCs w:val="27"/>
        </w:rPr>
        <w:t>аях, предусмотр</w:t>
      </w:r>
      <w:r w:rsidRPr="00D26C82">
        <w:rPr>
          <w:rFonts w:eastAsia="Times New Roman"/>
          <w:color w:val="000000"/>
          <w:spacing w:val="1"/>
          <w:sz w:val="27"/>
          <w:szCs w:val="27"/>
        </w:rPr>
        <w:t>е</w:t>
      </w:r>
      <w:r w:rsidRPr="00D26C82">
        <w:rPr>
          <w:rFonts w:eastAsia="Times New Roman"/>
          <w:color w:val="000000"/>
          <w:sz w:val="27"/>
          <w:szCs w:val="27"/>
        </w:rPr>
        <w:t>нных Жилищным</w:t>
      </w:r>
      <w:r w:rsidRPr="00D26C82">
        <w:rPr>
          <w:rFonts w:eastAsia="Times New Roman"/>
          <w:color w:val="000000"/>
          <w:spacing w:val="1"/>
          <w:sz w:val="27"/>
          <w:szCs w:val="27"/>
        </w:rPr>
        <w:t xml:space="preserve"> </w:t>
      </w:r>
      <w:r w:rsidRPr="00D26C82">
        <w:rPr>
          <w:rFonts w:eastAsia="Times New Roman"/>
          <w:color w:val="000000"/>
          <w:sz w:val="27"/>
          <w:szCs w:val="27"/>
        </w:rPr>
        <w:t>кодек</w:t>
      </w:r>
      <w:r w:rsidRPr="00D26C82">
        <w:rPr>
          <w:rFonts w:eastAsia="Times New Roman"/>
          <w:color w:val="000000"/>
          <w:spacing w:val="1"/>
          <w:sz w:val="27"/>
          <w:szCs w:val="27"/>
        </w:rPr>
        <w:t>с</w:t>
      </w:r>
      <w:r w:rsidRPr="00D26C82">
        <w:rPr>
          <w:rFonts w:eastAsia="Times New Roman"/>
          <w:color w:val="000000"/>
          <w:sz w:val="27"/>
          <w:szCs w:val="27"/>
        </w:rPr>
        <w:t>ом Россий</w:t>
      </w:r>
      <w:r w:rsidRPr="00D26C82">
        <w:rPr>
          <w:rFonts w:eastAsia="Times New Roman"/>
          <w:color w:val="000000"/>
          <w:spacing w:val="1"/>
          <w:sz w:val="27"/>
          <w:szCs w:val="27"/>
        </w:rPr>
        <w:t>с</w:t>
      </w:r>
      <w:r w:rsidRPr="00D26C82">
        <w:rPr>
          <w:rFonts w:eastAsia="Times New Roman"/>
          <w:color w:val="000000"/>
          <w:sz w:val="27"/>
          <w:szCs w:val="27"/>
        </w:rPr>
        <w:t>кой Федер</w:t>
      </w:r>
      <w:r w:rsidRPr="00D26C82">
        <w:rPr>
          <w:rFonts w:eastAsia="Times New Roman"/>
          <w:color w:val="000000"/>
          <w:spacing w:val="1"/>
          <w:sz w:val="27"/>
          <w:szCs w:val="27"/>
        </w:rPr>
        <w:t>а</w:t>
      </w:r>
      <w:r w:rsidRPr="00D26C82">
        <w:rPr>
          <w:rFonts w:eastAsia="Times New Roman"/>
          <w:color w:val="000000"/>
          <w:sz w:val="27"/>
          <w:szCs w:val="27"/>
        </w:rPr>
        <w:t>ции.</w:t>
      </w:r>
    </w:p>
    <w:p w14:paraId="0A12A6BA" w14:textId="77777777" w:rsidR="00D26C82" w:rsidRPr="00D26C82" w:rsidRDefault="00D26C82" w:rsidP="00D26C82">
      <w:pPr>
        <w:spacing w:after="82" w:line="240" w:lineRule="exact"/>
        <w:rPr>
          <w:rFonts w:eastAsia="Times New Roman"/>
          <w:sz w:val="24"/>
          <w:szCs w:val="24"/>
        </w:rPr>
      </w:pPr>
    </w:p>
    <w:p w14:paraId="0892EE3D" w14:textId="77777777" w:rsidR="00D26C82" w:rsidRPr="00D26C82" w:rsidRDefault="00D26C82" w:rsidP="00D26C82">
      <w:pPr>
        <w:widowControl w:val="0"/>
        <w:ind w:left="4058" w:right="-20"/>
        <w:rPr>
          <w:rFonts w:eastAsia="Times New Roman"/>
          <w:color w:val="000000"/>
          <w:sz w:val="27"/>
          <w:szCs w:val="27"/>
        </w:rPr>
      </w:pPr>
      <w:r w:rsidRPr="00D26C82">
        <w:rPr>
          <w:rFonts w:eastAsia="Times New Roman"/>
          <w:color w:val="000000"/>
          <w:sz w:val="27"/>
          <w:szCs w:val="27"/>
        </w:rPr>
        <w:t>V. Прочие условия</w:t>
      </w:r>
    </w:p>
    <w:p w14:paraId="07CA4446" w14:textId="77777777" w:rsidR="00D26C82" w:rsidRPr="00D26C82" w:rsidRDefault="00D26C82" w:rsidP="00D26C82">
      <w:pPr>
        <w:widowControl w:val="0"/>
        <w:spacing w:before="11" w:line="248" w:lineRule="auto"/>
        <w:ind w:right="-67"/>
        <w:rPr>
          <w:rFonts w:eastAsia="Times New Roman"/>
          <w:color w:val="000000"/>
          <w:sz w:val="27"/>
          <w:szCs w:val="27"/>
        </w:rPr>
      </w:pPr>
      <w:r w:rsidRPr="00D26C82">
        <w:rPr>
          <w:rFonts w:eastAsia="Times New Roman"/>
          <w:color w:val="000000"/>
          <w:sz w:val="27"/>
          <w:szCs w:val="27"/>
        </w:rPr>
        <w:t>13.</w:t>
      </w:r>
      <w:r w:rsidRPr="00D26C82">
        <w:rPr>
          <w:rFonts w:eastAsia="Times New Roman"/>
          <w:color w:val="000000"/>
          <w:spacing w:val="51"/>
          <w:sz w:val="27"/>
          <w:szCs w:val="27"/>
        </w:rPr>
        <w:t xml:space="preserve"> </w:t>
      </w:r>
      <w:r w:rsidRPr="00D26C82">
        <w:rPr>
          <w:rFonts w:eastAsia="Times New Roman"/>
          <w:color w:val="000000"/>
          <w:sz w:val="27"/>
          <w:szCs w:val="27"/>
        </w:rPr>
        <w:t>Споры,</w:t>
      </w:r>
      <w:r w:rsidRPr="00D26C82">
        <w:rPr>
          <w:rFonts w:eastAsia="Times New Roman"/>
          <w:color w:val="000000"/>
          <w:spacing w:val="92"/>
          <w:sz w:val="27"/>
          <w:szCs w:val="27"/>
        </w:rPr>
        <w:t xml:space="preserve"> </w:t>
      </w:r>
      <w:r w:rsidRPr="00D26C82">
        <w:rPr>
          <w:rFonts w:eastAsia="Times New Roman"/>
          <w:color w:val="000000"/>
          <w:spacing w:val="1"/>
          <w:sz w:val="27"/>
          <w:szCs w:val="27"/>
        </w:rPr>
        <w:t>к</w:t>
      </w:r>
      <w:r w:rsidRPr="00D26C82">
        <w:rPr>
          <w:rFonts w:eastAsia="Times New Roman"/>
          <w:color w:val="000000"/>
          <w:sz w:val="27"/>
          <w:szCs w:val="27"/>
        </w:rPr>
        <w:t>оторые</w:t>
      </w:r>
      <w:r w:rsidRPr="00D26C82">
        <w:rPr>
          <w:rFonts w:eastAsia="Times New Roman"/>
          <w:color w:val="000000"/>
          <w:spacing w:val="92"/>
          <w:sz w:val="27"/>
          <w:szCs w:val="27"/>
        </w:rPr>
        <w:t xml:space="preserve"> </w:t>
      </w:r>
      <w:r w:rsidRPr="00D26C82">
        <w:rPr>
          <w:rFonts w:eastAsia="Times New Roman"/>
          <w:color w:val="000000"/>
          <w:spacing w:val="1"/>
          <w:sz w:val="27"/>
          <w:szCs w:val="27"/>
        </w:rPr>
        <w:t>м</w:t>
      </w:r>
      <w:r w:rsidRPr="00D26C82">
        <w:rPr>
          <w:rFonts w:eastAsia="Times New Roman"/>
          <w:color w:val="000000"/>
          <w:sz w:val="27"/>
          <w:szCs w:val="27"/>
        </w:rPr>
        <w:t>огут</w:t>
      </w:r>
      <w:r w:rsidRPr="00D26C82">
        <w:rPr>
          <w:rFonts w:eastAsia="Times New Roman"/>
          <w:color w:val="000000"/>
          <w:spacing w:val="92"/>
          <w:sz w:val="27"/>
          <w:szCs w:val="27"/>
        </w:rPr>
        <w:t xml:space="preserve"> </w:t>
      </w:r>
      <w:r w:rsidRPr="00D26C82">
        <w:rPr>
          <w:rFonts w:eastAsia="Times New Roman"/>
          <w:color w:val="000000"/>
          <w:sz w:val="27"/>
          <w:szCs w:val="27"/>
        </w:rPr>
        <w:t>возникнуть</w:t>
      </w:r>
      <w:r w:rsidRPr="00D26C82">
        <w:rPr>
          <w:rFonts w:eastAsia="Times New Roman"/>
          <w:color w:val="000000"/>
          <w:spacing w:val="93"/>
          <w:sz w:val="27"/>
          <w:szCs w:val="27"/>
        </w:rPr>
        <w:t xml:space="preserve"> </w:t>
      </w:r>
      <w:r w:rsidRPr="00D26C82">
        <w:rPr>
          <w:rFonts w:eastAsia="Times New Roman"/>
          <w:color w:val="000000"/>
          <w:sz w:val="27"/>
          <w:szCs w:val="27"/>
        </w:rPr>
        <w:t>меж</w:t>
      </w:r>
      <w:r w:rsidRPr="00D26C82">
        <w:rPr>
          <w:rFonts w:eastAsia="Times New Roman"/>
          <w:color w:val="000000"/>
          <w:spacing w:val="1"/>
          <w:sz w:val="27"/>
          <w:szCs w:val="27"/>
        </w:rPr>
        <w:t>д</w:t>
      </w:r>
      <w:r w:rsidRPr="00D26C82">
        <w:rPr>
          <w:rFonts w:eastAsia="Times New Roman"/>
          <w:color w:val="000000"/>
          <w:sz w:val="27"/>
          <w:szCs w:val="27"/>
        </w:rPr>
        <w:t>у</w:t>
      </w:r>
      <w:r w:rsidRPr="00D26C82">
        <w:rPr>
          <w:rFonts w:eastAsia="Times New Roman"/>
          <w:color w:val="000000"/>
          <w:spacing w:val="92"/>
          <w:sz w:val="27"/>
          <w:szCs w:val="27"/>
        </w:rPr>
        <w:t xml:space="preserve"> </w:t>
      </w:r>
      <w:r w:rsidRPr="00D26C82">
        <w:rPr>
          <w:rFonts w:eastAsia="Times New Roman"/>
          <w:color w:val="000000"/>
          <w:sz w:val="27"/>
          <w:szCs w:val="27"/>
        </w:rPr>
        <w:t>сторона</w:t>
      </w:r>
      <w:r w:rsidRPr="00D26C82">
        <w:rPr>
          <w:rFonts w:eastAsia="Times New Roman"/>
          <w:color w:val="000000"/>
          <w:spacing w:val="1"/>
          <w:sz w:val="27"/>
          <w:szCs w:val="27"/>
        </w:rPr>
        <w:t>м</w:t>
      </w:r>
      <w:r w:rsidRPr="00D26C82">
        <w:rPr>
          <w:rFonts w:eastAsia="Times New Roman"/>
          <w:color w:val="000000"/>
          <w:sz w:val="27"/>
          <w:szCs w:val="27"/>
        </w:rPr>
        <w:t>и</w:t>
      </w:r>
      <w:r w:rsidRPr="00D26C82">
        <w:rPr>
          <w:rFonts w:eastAsia="Times New Roman"/>
          <w:color w:val="000000"/>
          <w:spacing w:val="92"/>
          <w:sz w:val="27"/>
          <w:szCs w:val="27"/>
        </w:rPr>
        <w:t xml:space="preserve"> </w:t>
      </w:r>
      <w:r w:rsidRPr="00D26C82">
        <w:rPr>
          <w:rFonts w:eastAsia="Times New Roman"/>
          <w:color w:val="000000"/>
          <w:sz w:val="27"/>
          <w:szCs w:val="27"/>
        </w:rPr>
        <w:t>по</w:t>
      </w:r>
      <w:r w:rsidRPr="00D26C82">
        <w:rPr>
          <w:rFonts w:eastAsia="Times New Roman"/>
          <w:color w:val="000000"/>
          <w:spacing w:val="92"/>
          <w:sz w:val="27"/>
          <w:szCs w:val="27"/>
        </w:rPr>
        <w:t xml:space="preserve"> </w:t>
      </w:r>
      <w:r w:rsidRPr="00D26C82">
        <w:rPr>
          <w:rFonts w:eastAsia="Times New Roman"/>
          <w:color w:val="000000"/>
          <w:sz w:val="27"/>
          <w:szCs w:val="27"/>
        </w:rPr>
        <w:t>н</w:t>
      </w:r>
      <w:r w:rsidRPr="00D26C82">
        <w:rPr>
          <w:rFonts w:eastAsia="Times New Roman"/>
          <w:color w:val="000000"/>
          <w:spacing w:val="1"/>
          <w:sz w:val="27"/>
          <w:szCs w:val="27"/>
        </w:rPr>
        <w:t>а</w:t>
      </w:r>
      <w:r w:rsidRPr="00D26C82">
        <w:rPr>
          <w:rFonts w:eastAsia="Times New Roman"/>
          <w:color w:val="000000"/>
          <w:sz w:val="27"/>
          <w:szCs w:val="27"/>
        </w:rPr>
        <w:t>стояще</w:t>
      </w:r>
      <w:r w:rsidRPr="00D26C82">
        <w:rPr>
          <w:rFonts w:eastAsia="Times New Roman"/>
          <w:color w:val="000000"/>
          <w:spacing w:val="1"/>
          <w:sz w:val="27"/>
          <w:szCs w:val="27"/>
        </w:rPr>
        <w:t>м</w:t>
      </w:r>
      <w:r w:rsidRPr="00D26C82">
        <w:rPr>
          <w:rFonts w:eastAsia="Times New Roman"/>
          <w:color w:val="000000"/>
          <w:sz w:val="27"/>
          <w:szCs w:val="27"/>
        </w:rPr>
        <w:t>у</w:t>
      </w:r>
      <w:r w:rsidRPr="00D26C82">
        <w:rPr>
          <w:rFonts w:eastAsia="Times New Roman"/>
          <w:color w:val="000000"/>
          <w:spacing w:val="92"/>
          <w:sz w:val="27"/>
          <w:szCs w:val="27"/>
        </w:rPr>
        <w:t xml:space="preserve"> </w:t>
      </w:r>
      <w:r w:rsidRPr="00D26C82">
        <w:rPr>
          <w:rFonts w:eastAsia="Times New Roman"/>
          <w:color w:val="000000"/>
          <w:sz w:val="27"/>
          <w:szCs w:val="27"/>
        </w:rPr>
        <w:t>договору, разрешаются</w:t>
      </w:r>
      <w:r w:rsidRPr="00D26C82">
        <w:rPr>
          <w:rFonts w:eastAsia="Times New Roman"/>
          <w:color w:val="000000"/>
          <w:spacing w:val="1"/>
          <w:sz w:val="27"/>
          <w:szCs w:val="27"/>
        </w:rPr>
        <w:t xml:space="preserve"> </w:t>
      </w:r>
      <w:r w:rsidRPr="00D26C82">
        <w:rPr>
          <w:rFonts w:eastAsia="Times New Roman"/>
          <w:color w:val="000000"/>
          <w:sz w:val="27"/>
          <w:szCs w:val="27"/>
        </w:rPr>
        <w:t>в порядк</w:t>
      </w:r>
      <w:r w:rsidRPr="00D26C82">
        <w:rPr>
          <w:rFonts w:eastAsia="Times New Roman"/>
          <w:color w:val="000000"/>
          <w:spacing w:val="1"/>
          <w:sz w:val="27"/>
          <w:szCs w:val="27"/>
        </w:rPr>
        <w:t>е</w:t>
      </w:r>
      <w:r w:rsidRPr="00D26C82">
        <w:rPr>
          <w:rFonts w:eastAsia="Times New Roman"/>
          <w:color w:val="000000"/>
          <w:sz w:val="27"/>
          <w:szCs w:val="27"/>
        </w:rPr>
        <w:t>, предус</w:t>
      </w:r>
      <w:r w:rsidRPr="00D26C82">
        <w:rPr>
          <w:rFonts w:eastAsia="Times New Roman"/>
          <w:color w:val="000000"/>
          <w:spacing w:val="1"/>
          <w:sz w:val="27"/>
          <w:szCs w:val="27"/>
        </w:rPr>
        <w:t>м</w:t>
      </w:r>
      <w:r w:rsidRPr="00D26C82">
        <w:rPr>
          <w:rFonts w:eastAsia="Times New Roman"/>
          <w:color w:val="000000"/>
          <w:sz w:val="27"/>
          <w:szCs w:val="27"/>
        </w:rPr>
        <w:t>отренном законо</w:t>
      </w:r>
      <w:r w:rsidRPr="00D26C82">
        <w:rPr>
          <w:rFonts w:eastAsia="Times New Roman"/>
          <w:color w:val="000000"/>
          <w:spacing w:val="1"/>
          <w:sz w:val="27"/>
          <w:szCs w:val="27"/>
        </w:rPr>
        <w:t>д</w:t>
      </w:r>
      <w:r w:rsidRPr="00D26C82">
        <w:rPr>
          <w:rFonts w:eastAsia="Times New Roman"/>
          <w:color w:val="000000"/>
          <w:sz w:val="27"/>
          <w:szCs w:val="27"/>
        </w:rPr>
        <w:t>ательством</w:t>
      </w:r>
      <w:r w:rsidRPr="00D26C82">
        <w:rPr>
          <w:rFonts w:eastAsia="Times New Roman"/>
          <w:color w:val="000000"/>
          <w:spacing w:val="1"/>
          <w:sz w:val="27"/>
          <w:szCs w:val="27"/>
        </w:rPr>
        <w:t xml:space="preserve"> </w:t>
      </w:r>
      <w:r w:rsidRPr="00D26C82">
        <w:rPr>
          <w:rFonts w:eastAsia="Times New Roman"/>
          <w:color w:val="000000"/>
          <w:sz w:val="27"/>
          <w:szCs w:val="27"/>
        </w:rPr>
        <w:t>Российской Ф</w:t>
      </w:r>
      <w:r w:rsidRPr="00D26C82">
        <w:rPr>
          <w:rFonts w:eastAsia="Times New Roman"/>
          <w:color w:val="000000"/>
          <w:spacing w:val="1"/>
          <w:sz w:val="27"/>
          <w:szCs w:val="27"/>
        </w:rPr>
        <w:t>е</w:t>
      </w:r>
      <w:r w:rsidRPr="00D26C82">
        <w:rPr>
          <w:rFonts w:eastAsia="Times New Roman"/>
          <w:color w:val="000000"/>
          <w:sz w:val="27"/>
          <w:szCs w:val="27"/>
        </w:rPr>
        <w:t>дерации.</w:t>
      </w:r>
      <w:r w:rsidRPr="00D26C82">
        <w:rPr>
          <w:rFonts w:eastAsia="Times New Roman"/>
          <w:color w:val="000000"/>
          <w:spacing w:val="14"/>
          <w:sz w:val="27"/>
          <w:szCs w:val="27"/>
        </w:rPr>
        <w:t xml:space="preserve"> </w:t>
      </w:r>
      <w:r w:rsidRPr="00D26C82">
        <w:rPr>
          <w:rFonts w:eastAsia="Times New Roman"/>
          <w:color w:val="000000"/>
          <w:sz w:val="27"/>
          <w:szCs w:val="27"/>
        </w:rPr>
        <w:t>14.</w:t>
      </w:r>
      <w:r w:rsidRPr="00D26C82">
        <w:rPr>
          <w:rFonts w:eastAsia="Times New Roman"/>
          <w:color w:val="000000"/>
          <w:spacing w:val="56"/>
          <w:sz w:val="27"/>
          <w:szCs w:val="27"/>
        </w:rPr>
        <w:t xml:space="preserve"> </w:t>
      </w:r>
      <w:r w:rsidRPr="00D26C82">
        <w:rPr>
          <w:rFonts w:eastAsia="Times New Roman"/>
          <w:color w:val="000000"/>
          <w:sz w:val="27"/>
          <w:szCs w:val="27"/>
        </w:rPr>
        <w:t>Настоящий</w:t>
      </w:r>
      <w:r w:rsidRPr="00D26C82">
        <w:rPr>
          <w:rFonts w:eastAsia="Times New Roman"/>
          <w:color w:val="000000"/>
          <w:spacing w:val="92"/>
          <w:sz w:val="27"/>
          <w:szCs w:val="27"/>
        </w:rPr>
        <w:t xml:space="preserve"> </w:t>
      </w:r>
      <w:r w:rsidRPr="00D26C82">
        <w:rPr>
          <w:rFonts w:eastAsia="Times New Roman"/>
          <w:color w:val="000000"/>
          <w:sz w:val="27"/>
          <w:szCs w:val="27"/>
        </w:rPr>
        <w:t>договор</w:t>
      </w:r>
      <w:r w:rsidRPr="00D26C82">
        <w:rPr>
          <w:rFonts w:eastAsia="Times New Roman"/>
          <w:color w:val="000000"/>
          <w:spacing w:val="91"/>
          <w:sz w:val="27"/>
          <w:szCs w:val="27"/>
        </w:rPr>
        <w:t xml:space="preserve"> </w:t>
      </w:r>
      <w:r w:rsidRPr="00D26C82">
        <w:rPr>
          <w:rFonts w:eastAsia="Times New Roman"/>
          <w:color w:val="000000"/>
          <w:spacing w:val="1"/>
          <w:sz w:val="27"/>
          <w:szCs w:val="27"/>
        </w:rPr>
        <w:t>с</w:t>
      </w:r>
      <w:r w:rsidRPr="00D26C82">
        <w:rPr>
          <w:rFonts w:eastAsia="Times New Roman"/>
          <w:color w:val="000000"/>
          <w:sz w:val="27"/>
          <w:szCs w:val="27"/>
        </w:rPr>
        <w:t>оставлен</w:t>
      </w:r>
      <w:r w:rsidRPr="00D26C82">
        <w:rPr>
          <w:rFonts w:eastAsia="Times New Roman"/>
          <w:color w:val="000000"/>
          <w:spacing w:val="92"/>
          <w:sz w:val="27"/>
          <w:szCs w:val="27"/>
        </w:rPr>
        <w:t xml:space="preserve"> </w:t>
      </w:r>
      <w:r w:rsidRPr="00D26C82">
        <w:rPr>
          <w:rFonts w:eastAsia="Times New Roman"/>
          <w:color w:val="000000"/>
          <w:sz w:val="27"/>
          <w:szCs w:val="27"/>
        </w:rPr>
        <w:t>в</w:t>
      </w:r>
      <w:r w:rsidRPr="00D26C82">
        <w:rPr>
          <w:rFonts w:eastAsia="Times New Roman"/>
          <w:color w:val="000000"/>
          <w:spacing w:val="91"/>
          <w:sz w:val="27"/>
          <w:szCs w:val="27"/>
        </w:rPr>
        <w:t xml:space="preserve"> </w:t>
      </w:r>
      <w:r w:rsidRPr="00D26C82">
        <w:rPr>
          <w:rFonts w:eastAsia="Times New Roman"/>
          <w:color w:val="000000"/>
          <w:sz w:val="27"/>
          <w:szCs w:val="27"/>
        </w:rPr>
        <w:t>2</w:t>
      </w:r>
      <w:r w:rsidRPr="00D26C82">
        <w:rPr>
          <w:rFonts w:eastAsia="Times New Roman"/>
          <w:color w:val="000000"/>
          <w:spacing w:val="92"/>
          <w:sz w:val="27"/>
          <w:szCs w:val="27"/>
        </w:rPr>
        <w:t xml:space="preserve"> </w:t>
      </w:r>
      <w:r w:rsidRPr="00D26C82">
        <w:rPr>
          <w:rFonts w:eastAsia="Times New Roman"/>
          <w:color w:val="000000"/>
          <w:sz w:val="27"/>
          <w:szCs w:val="27"/>
        </w:rPr>
        <w:t>экземпл</w:t>
      </w:r>
      <w:r w:rsidRPr="00D26C82">
        <w:rPr>
          <w:rFonts w:eastAsia="Times New Roman"/>
          <w:color w:val="000000"/>
          <w:spacing w:val="1"/>
          <w:sz w:val="27"/>
          <w:szCs w:val="27"/>
        </w:rPr>
        <w:t>я</w:t>
      </w:r>
      <w:r w:rsidRPr="00D26C82">
        <w:rPr>
          <w:rFonts w:eastAsia="Times New Roman"/>
          <w:color w:val="000000"/>
          <w:sz w:val="27"/>
          <w:szCs w:val="27"/>
        </w:rPr>
        <w:t>рах,</w:t>
      </w:r>
      <w:r w:rsidRPr="00D26C82">
        <w:rPr>
          <w:rFonts w:eastAsia="Times New Roman"/>
          <w:color w:val="000000"/>
          <w:spacing w:val="91"/>
          <w:sz w:val="27"/>
          <w:szCs w:val="27"/>
        </w:rPr>
        <w:t xml:space="preserve"> </w:t>
      </w:r>
      <w:r w:rsidRPr="00D26C82">
        <w:rPr>
          <w:rFonts w:eastAsia="Times New Roman"/>
          <w:color w:val="000000"/>
          <w:sz w:val="27"/>
          <w:szCs w:val="27"/>
        </w:rPr>
        <w:t>о</w:t>
      </w:r>
      <w:r w:rsidRPr="00D26C82">
        <w:rPr>
          <w:rFonts w:eastAsia="Times New Roman"/>
          <w:color w:val="000000"/>
          <w:spacing w:val="1"/>
          <w:sz w:val="27"/>
          <w:szCs w:val="27"/>
        </w:rPr>
        <w:t>д</w:t>
      </w:r>
      <w:r w:rsidRPr="00D26C82">
        <w:rPr>
          <w:rFonts w:eastAsia="Times New Roman"/>
          <w:color w:val="000000"/>
          <w:sz w:val="27"/>
          <w:szCs w:val="27"/>
        </w:rPr>
        <w:t>ин</w:t>
      </w:r>
      <w:r w:rsidRPr="00D26C82">
        <w:rPr>
          <w:rFonts w:eastAsia="Times New Roman"/>
          <w:color w:val="000000"/>
          <w:spacing w:val="91"/>
          <w:sz w:val="27"/>
          <w:szCs w:val="27"/>
        </w:rPr>
        <w:t xml:space="preserve"> </w:t>
      </w:r>
      <w:r w:rsidRPr="00D26C82">
        <w:rPr>
          <w:rFonts w:eastAsia="Times New Roman"/>
          <w:color w:val="000000"/>
          <w:sz w:val="27"/>
          <w:szCs w:val="27"/>
        </w:rPr>
        <w:t>из</w:t>
      </w:r>
      <w:r w:rsidRPr="00D26C82">
        <w:rPr>
          <w:rFonts w:eastAsia="Times New Roman"/>
          <w:color w:val="000000"/>
          <w:spacing w:val="92"/>
          <w:sz w:val="27"/>
          <w:szCs w:val="27"/>
        </w:rPr>
        <w:t xml:space="preserve"> </w:t>
      </w:r>
      <w:r w:rsidRPr="00D26C82">
        <w:rPr>
          <w:rFonts w:eastAsia="Times New Roman"/>
          <w:color w:val="000000"/>
          <w:sz w:val="27"/>
          <w:szCs w:val="27"/>
        </w:rPr>
        <w:t>которых</w:t>
      </w:r>
      <w:r w:rsidRPr="00D26C82">
        <w:rPr>
          <w:rFonts w:eastAsia="Times New Roman"/>
          <w:color w:val="000000"/>
          <w:spacing w:val="92"/>
          <w:sz w:val="27"/>
          <w:szCs w:val="27"/>
        </w:rPr>
        <w:t xml:space="preserve"> </w:t>
      </w:r>
      <w:r w:rsidRPr="00D26C82">
        <w:rPr>
          <w:rFonts w:eastAsia="Times New Roman"/>
          <w:color w:val="000000"/>
          <w:sz w:val="27"/>
          <w:szCs w:val="27"/>
        </w:rPr>
        <w:t>находится</w:t>
      </w:r>
      <w:r w:rsidRPr="00D26C82">
        <w:rPr>
          <w:rFonts w:eastAsia="Times New Roman"/>
          <w:color w:val="000000"/>
          <w:spacing w:val="92"/>
          <w:sz w:val="27"/>
          <w:szCs w:val="27"/>
        </w:rPr>
        <w:t xml:space="preserve"> </w:t>
      </w:r>
      <w:r w:rsidRPr="00D26C82">
        <w:rPr>
          <w:rFonts w:eastAsia="Times New Roman"/>
          <w:color w:val="000000"/>
          <w:sz w:val="27"/>
          <w:szCs w:val="27"/>
        </w:rPr>
        <w:t>у Наймодат</w:t>
      </w:r>
      <w:r w:rsidRPr="00D26C82">
        <w:rPr>
          <w:rFonts w:eastAsia="Times New Roman"/>
          <w:color w:val="000000"/>
          <w:spacing w:val="1"/>
          <w:sz w:val="27"/>
          <w:szCs w:val="27"/>
        </w:rPr>
        <w:t>е</w:t>
      </w:r>
      <w:r w:rsidRPr="00D26C82">
        <w:rPr>
          <w:rFonts w:eastAsia="Times New Roman"/>
          <w:color w:val="000000"/>
          <w:sz w:val="27"/>
          <w:szCs w:val="27"/>
        </w:rPr>
        <w:t>ля, другой - у Нани</w:t>
      </w:r>
      <w:r w:rsidRPr="00D26C82">
        <w:rPr>
          <w:rFonts w:eastAsia="Times New Roman"/>
          <w:color w:val="000000"/>
          <w:spacing w:val="1"/>
          <w:sz w:val="27"/>
          <w:szCs w:val="27"/>
        </w:rPr>
        <w:t>м</w:t>
      </w:r>
      <w:r w:rsidRPr="00D26C82">
        <w:rPr>
          <w:rFonts w:eastAsia="Times New Roman"/>
          <w:color w:val="000000"/>
          <w:sz w:val="27"/>
          <w:szCs w:val="27"/>
        </w:rPr>
        <w:t>ателя.</w:t>
      </w:r>
    </w:p>
    <w:p w14:paraId="75A9E80D" w14:textId="77777777" w:rsidR="00D26C82" w:rsidRPr="00D26C82" w:rsidRDefault="00D26C82" w:rsidP="00D26C82">
      <w:pPr>
        <w:spacing w:line="240" w:lineRule="exact"/>
        <w:rPr>
          <w:rFonts w:eastAsia="Times New Roman"/>
          <w:sz w:val="24"/>
          <w:szCs w:val="24"/>
        </w:rPr>
      </w:pPr>
    </w:p>
    <w:p w14:paraId="12382486" w14:textId="77777777" w:rsidR="00D26C82" w:rsidRPr="00D26C82" w:rsidRDefault="00D26C82" w:rsidP="00D26C82">
      <w:pPr>
        <w:spacing w:line="240" w:lineRule="exact"/>
        <w:rPr>
          <w:rFonts w:eastAsia="Times New Roman"/>
          <w:sz w:val="24"/>
          <w:szCs w:val="24"/>
        </w:rPr>
      </w:pPr>
    </w:p>
    <w:p w14:paraId="0EDDEE71" w14:textId="77777777" w:rsidR="00D26C82" w:rsidRPr="00D26C82" w:rsidRDefault="00D26C82" w:rsidP="00D26C82">
      <w:pPr>
        <w:spacing w:line="240" w:lineRule="exact"/>
        <w:rPr>
          <w:rFonts w:eastAsia="Times New Roman"/>
          <w:sz w:val="24"/>
          <w:szCs w:val="24"/>
        </w:rPr>
      </w:pPr>
    </w:p>
    <w:p w14:paraId="73111CA5" w14:textId="77777777" w:rsidR="00D26C82" w:rsidRPr="00D26C82" w:rsidRDefault="00D26C82" w:rsidP="00D26C82">
      <w:pPr>
        <w:spacing w:after="17" w:line="160" w:lineRule="exact"/>
        <w:rPr>
          <w:rFonts w:eastAsia="Times New Roman"/>
          <w:sz w:val="16"/>
          <w:szCs w:val="16"/>
        </w:rPr>
      </w:pPr>
    </w:p>
    <w:p w14:paraId="46D37315" w14:textId="77777777" w:rsidR="00F33AB2" w:rsidRPr="00D26C82" w:rsidRDefault="00F33AB2" w:rsidP="00F33AB2">
      <w:pPr>
        <w:widowControl w:val="0"/>
        <w:ind w:left="1114" w:right="-20"/>
        <w:rPr>
          <w:rFonts w:eastAsia="Times New Roman"/>
          <w:color w:val="000000"/>
          <w:sz w:val="27"/>
          <w:szCs w:val="27"/>
        </w:rPr>
      </w:pPr>
      <w:r w:rsidRPr="00D26C82">
        <w:rPr>
          <w:rFonts w:eastAsia="Times New Roman"/>
          <w:color w:val="000000"/>
          <w:sz w:val="27"/>
          <w:szCs w:val="27"/>
        </w:rPr>
        <w:t>Наймодат</w:t>
      </w:r>
      <w:r w:rsidRPr="00D26C82">
        <w:rPr>
          <w:rFonts w:eastAsia="Times New Roman"/>
          <w:color w:val="000000"/>
          <w:spacing w:val="1"/>
          <w:sz w:val="27"/>
          <w:szCs w:val="27"/>
        </w:rPr>
        <w:t>е</w:t>
      </w:r>
      <w:r w:rsidRPr="00D26C82">
        <w:rPr>
          <w:rFonts w:eastAsia="Times New Roman"/>
          <w:color w:val="000000"/>
          <w:sz w:val="27"/>
          <w:szCs w:val="27"/>
        </w:rPr>
        <w:t>ль</w:t>
      </w:r>
      <w:r w:rsidRPr="00D26C82">
        <w:t xml:space="preserve"> </w:t>
      </w:r>
      <w:r>
        <w:t xml:space="preserve">                                                              </w:t>
      </w:r>
      <w:r w:rsidRPr="00D26C82">
        <w:rPr>
          <w:rFonts w:eastAsia="Times New Roman"/>
          <w:color w:val="000000"/>
          <w:sz w:val="27"/>
          <w:szCs w:val="27"/>
        </w:rPr>
        <w:t>Наниматель</w:t>
      </w:r>
    </w:p>
    <w:p w14:paraId="38F2D8E7" w14:textId="77777777" w:rsidR="00F33AB2" w:rsidRPr="00D26C82" w:rsidRDefault="00F33AB2" w:rsidP="00F33AB2">
      <w:pPr>
        <w:widowControl w:val="0"/>
        <w:ind w:left="1114" w:right="-20"/>
        <w:rPr>
          <w:rFonts w:eastAsia="Times New Roman"/>
          <w:color w:val="000000"/>
          <w:sz w:val="27"/>
          <w:szCs w:val="27"/>
        </w:rPr>
      </w:pPr>
    </w:p>
    <w:p w14:paraId="5777DB73" w14:textId="77777777" w:rsidR="00F33AB2" w:rsidRPr="00D26C82" w:rsidRDefault="00F33AB2" w:rsidP="00F33AB2">
      <w:pPr>
        <w:widowControl w:val="0"/>
        <w:ind w:left="1114" w:right="-20"/>
        <w:rPr>
          <w:rFonts w:eastAsia="Times New Roman"/>
          <w:color w:val="000000"/>
          <w:sz w:val="27"/>
          <w:szCs w:val="27"/>
        </w:rPr>
      </w:pPr>
      <w:r w:rsidRPr="00D26C82">
        <w:rPr>
          <w:rFonts w:eastAsia="Times New Roman"/>
          <w:color w:val="000000"/>
          <w:sz w:val="27"/>
          <w:szCs w:val="27"/>
        </w:rPr>
        <w:t>___________________</w:t>
      </w:r>
      <w:r>
        <w:rPr>
          <w:rFonts w:eastAsia="Times New Roman"/>
          <w:color w:val="000000"/>
          <w:sz w:val="27"/>
          <w:szCs w:val="27"/>
        </w:rPr>
        <w:tab/>
      </w:r>
      <w:r>
        <w:rPr>
          <w:rFonts w:eastAsia="Times New Roman"/>
          <w:color w:val="000000"/>
          <w:sz w:val="27"/>
          <w:szCs w:val="27"/>
        </w:rPr>
        <w:tab/>
      </w:r>
      <w:r>
        <w:rPr>
          <w:rFonts w:eastAsia="Times New Roman"/>
          <w:color w:val="000000"/>
          <w:sz w:val="27"/>
          <w:szCs w:val="27"/>
        </w:rPr>
        <w:tab/>
      </w:r>
      <w:r>
        <w:rPr>
          <w:rFonts w:eastAsia="Times New Roman"/>
          <w:color w:val="000000"/>
          <w:sz w:val="27"/>
          <w:szCs w:val="27"/>
        </w:rPr>
        <w:tab/>
      </w:r>
      <w:r>
        <w:rPr>
          <w:rFonts w:eastAsia="Times New Roman"/>
          <w:color w:val="000000"/>
          <w:sz w:val="27"/>
          <w:szCs w:val="27"/>
        </w:rPr>
        <w:tab/>
        <w:t>__________________</w:t>
      </w:r>
    </w:p>
    <w:p w14:paraId="2C2ABA32" w14:textId="77777777" w:rsidR="00F33AB2" w:rsidRPr="00D26C82" w:rsidRDefault="00F33AB2" w:rsidP="00F33AB2">
      <w:pPr>
        <w:widowControl w:val="0"/>
        <w:ind w:left="1114" w:right="-20"/>
        <w:rPr>
          <w:rFonts w:eastAsia="Times New Roman"/>
          <w:color w:val="000000"/>
          <w:sz w:val="27"/>
          <w:szCs w:val="27"/>
        </w:rPr>
      </w:pPr>
    </w:p>
    <w:p w14:paraId="7E35EDD2" w14:textId="77777777" w:rsidR="00F33AB2" w:rsidRPr="00D26C82" w:rsidRDefault="00F33AB2" w:rsidP="00F33AB2">
      <w:pPr>
        <w:widowControl w:val="0"/>
        <w:ind w:left="1114" w:right="-20"/>
        <w:rPr>
          <w:rFonts w:eastAsia="Times New Roman"/>
          <w:color w:val="000000"/>
          <w:sz w:val="27"/>
          <w:szCs w:val="27"/>
        </w:rPr>
      </w:pPr>
      <w:r w:rsidRPr="00D26C82">
        <w:rPr>
          <w:rFonts w:eastAsia="Times New Roman"/>
          <w:color w:val="000000"/>
          <w:sz w:val="27"/>
          <w:szCs w:val="27"/>
        </w:rPr>
        <w:t>(подпись)</w:t>
      </w:r>
      <w:r>
        <w:rPr>
          <w:rFonts w:eastAsia="Times New Roman"/>
          <w:color w:val="000000"/>
          <w:sz w:val="27"/>
          <w:szCs w:val="27"/>
        </w:rPr>
        <w:tab/>
      </w:r>
      <w:r>
        <w:rPr>
          <w:rFonts w:eastAsia="Times New Roman"/>
          <w:color w:val="000000"/>
          <w:sz w:val="27"/>
          <w:szCs w:val="27"/>
        </w:rPr>
        <w:tab/>
      </w:r>
      <w:r>
        <w:rPr>
          <w:rFonts w:eastAsia="Times New Roman"/>
          <w:color w:val="000000"/>
          <w:sz w:val="27"/>
          <w:szCs w:val="27"/>
        </w:rPr>
        <w:tab/>
      </w:r>
      <w:r>
        <w:rPr>
          <w:rFonts w:eastAsia="Times New Roman"/>
          <w:color w:val="000000"/>
          <w:sz w:val="27"/>
          <w:szCs w:val="27"/>
        </w:rPr>
        <w:tab/>
      </w:r>
      <w:r>
        <w:rPr>
          <w:rFonts w:eastAsia="Times New Roman"/>
          <w:color w:val="000000"/>
          <w:sz w:val="27"/>
          <w:szCs w:val="27"/>
        </w:rPr>
        <w:tab/>
      </w:r>
      <w:r>
        <w:rPr>
          <w:rFonts w:eastAsia="Times New Roman"/>
          <w:color w:val="000000"/>
          <w:sz w:val="27"/>
          <w:szCs w:val="27"/>
        </w:rPr>
        <w:tab/>
      </w:r>
      <w:r>
        <w:rPr>
          <w:rFonts w:eastAsia="Times New Roman"/>
          <w:color w:val="000000"/>
          <w:sz w:val="27"/>
          <w:szCs w:val="27"/>
        </w:rPr>
        <w:tab/>
      </w:r>
      <w:r w:rsidRPr="00D26C82">
        <w:rPr>
          <w:rFonts w:eastAsia="Times New Roman"/>
          <w:color w:val="000000"/>
          <w:sz w:val="27"/>
          <w:szCs w:val="27"/>
        </w:rPr>
        <w:t>(подпись)</w:t>
      </w:r>
    </w:p>
    <w:p w14:paraId="75F19370" w14:textId="77777777" w:rsidR="00F33AB2" w:rsidRPr="00D26C82" w:rsidRDefault="00F33AB2" w:rsidP="00F33AB2">
      <w:pPr>
        <w:spacing w:after="20" w:line="240" w:lineRule="exact"/>
        <w:rPr>
          <w:rFonts w:eastAsia="Times New Roman"/>
          <w:sz w:val="24"/>
          <w:szCs w:val="24"/>
        </w:rPr>
      </w:pPr>
    </w:p>
    <w:p w14:paraId="4FB21D28" w14:textId="77777777" w:rsidR="00F33AB2" w:rsidRPr="00D26C82" w:rsidRDefault="00F33AB2" w:rsidP="00F33AB2">
      <w:pPr>
        <w:widowControl w:val="0"/>
        <w:ind w:left="1114" w:right="-20"/>
        <w:rPr>
          <w:rFonts w:eastAsia="Times New Roman"/>
          <w:color w:val="000000"/>
          <w:sz w:val="27"/>
          <w:szCs w:val="27"/>
        </w:rPr>
      </w:pPr>
      <w:r w:rsidRPr="00D26C82">
        <w:rPr>
          <w:rFonts w:eastAsia="Times New Roman"/>
          <w:color w:val="000000"/>
          <w:sz w:val="27"/>
          <w:szCs w:val="27"/>
        </w:rPr>
        <w:t>_________________</w:t>
      </w:r>
      <w:r>
        <w:rPr>
          <w:rFonts w:eastAsia="Times New Roman"/>
          <w:color w:val="000000"/>
          <w:sz w:val="27"/>
          <w:szCs w:val="27"/>
        </w:rPr>
        <w:tab/>
      </w:r>
      <w:r>
        <w:rPr>
          <w:rFonts w:eastAsia="Times New Roman"/>
          <w:color w:val="000000"/>
          <w:sz w:val="27"/>
          <w:szCs w:val="27"/>
        </w:rPr>
        <w:tab/>
      </w:r>
      <w:r>
        <w:rPr>
          <w:rFonts w:eastAsia="Times New Roman"/>
          <w:color w:val="000000"/>
          <w:sz w:val="27"/>
          <w:szCs w:val="27"/>
        </w:rPr>
        <w:tab/>
      </w:r>
      <w:r>
        <w:rPr>
          <w:rFonts w:eastAsia="Times New Roman"/>
          <w:color w:val="000000"/>
          <w:sz w:val="27"/>
          <w:szCs w:val="27"/>
        </w:rPr>
        <w:tab/>
      </w:r>
      <w:r>
        <w:rPr>
          <w:rFonts w:eastAsia="Times New Roman"/>
          <w:color w:val="000000"/>
          <w:sz w:val="27"/>
          <w:szCs w:val="27"/>
        </w:rPr>
        <w:tab/>
      </w:r>
      <w:r>
        <w:rPr>
          <w:rFonts w:eastAsia="Times New Roman"/>
          <w:color w:val="000000"/>
          <w:sz w:val="27"/>
          <w:szCs w:val="27"/>
        </w:rPr>
        <w:tab/>
        <w:t>__________________</w:t>
      </w:r>
    </w:p>
    <w:p w14:paraId="7F156FE7" w14:textId="77777777" w:rsidR="00F33AB2" w:rsidRPr="00D26C82" w:rsidRDefault="00F33AB2" w:rsidP="00F33AB2">
      <w:pPr>
        <w:spacing w:after="21" w:line="240" w:lineRule="exact"/>
        <w:rPr>
          <w:rFonts w:eastAsia="Times New Roman"/>
          <w:sz w:val="24"/>
          <w:szCs w:val="24"/>
        </w:rPr>
      </w:pPr>
    </w:p>
    <w:p w14:paraId="7472F217" w14:textId="77777777" w:rsidR="00F33AB2" w:rsidRPr="00D26C82" w:rsidRDefault="00F33AB2" w:rsidP="00F33AB2">
      <w:pPr>
        <w:widowControl w:val="0"/>
        <w:ind w:left="1114" w:right="-20"/>
        <w:rPr>
          <w:rFonts w:eastAsia="Times New Roman"/>
          <w:color w:val="000000"/>
          <w:sz w:val="27"/>
          <w:szCs w:val="27"/>
        </w:rPr>
      </w:pPr>
      <w:r w:rsidRPr="00D26C82">
        <w:rPr>
          <w:rFonts w:eastAsia="Times New Roman"/>
          <w:color w:val="000000"/>
          <w:sz w:val="27"/>
          <w:szCs w:val="27"/>
        </w:rPr>
        <w:t>М. П.</w:t>
      </w:r>
      <w:r>
        <w:rPr>
          <w:rFonts w:eastAsia="Times New Roman"/>
          <w:color w:val="000000"/>
          <w:sz w:val="27"/>
          <w:szCs w:val="27"/>
        </w:rPr>
        <w:tab/>
      </w:r>
      <w:r>
        <w:rPr>
          <w:rFonts w:eastAsia="Times New Roman"/>
          <w:color w:val="000000"/>
          <w:sz w:val="27"/>
          <w:szCs w:val="27"/>
        </w:rPr>
        <w:tab/>
      </w:r>
      <w:r>
        <w:rPr>
          <w:rFonts w:eastAsia="Times New Roman"/>
          <w:color w:val="000000"/>
          <w:sz w:val="27"/>
          <w:szCs w:val="27"/>
        </w:rPr>
        <w:tab/>
      </w:r>
      <w:r>
        <w:rPr>
          <w:rFonts w:eastAsia="Times New Roman"/>
          <w:color w:val="000000"/>
          <w:sz w:val="27"/>
          <w:szCs w:val="27"/>
        </w:rPr>
        <w:tab/>
      </w:r>
      <w:r>
        <w:rPr>
          <w:rFonts w:eastAsia="Times New Roman"/>
          <w:color w:val="000000"/>
          <w:sz w:val="27"/>
          <w:szCs w:val="27"/>
        </w:rPr>
        <w:tab/>
      </w:r>
      <w:r>
        <w:rPr>
          <w:rFonts w:eastAsia="Times New Roman"/>
          <w:color w:val="000000"/>
          <w:sz w:val="27"/>
          <w:szCs w:val="27"/>
        </w:rPr>
        <w:tab/>
      </w:r>
      <w:r>
        <w:rPr>
          <w:rFonts w:eastAsia="Times New Roman"/>
          <w:color w:val="000000"/>
          <w:sz w:val="27"/>
          <w:szCs w:val="27"/>
        </w:rPr>
        <w:tab/>
      </w:r>
      <w:r>
        <w:rPr>
          <w:rFonts w:eastAsia="Times New Roman"/>
          <w:color w:val="000000"/>
          <w:sz w:val="27"/>
          <w:szCs w:val="27"/>
        </w:rPr>
        <w:tab/>
      </w:r>
      <w:r w:rsidRPr="00D26C82">
        <w:rPr>
          <w:rFonts w:eastAsia="Times New Roman"/>
          <w:color w:val="000000"/>
          <w:sz w:val="27"/>
          <w:szCs w:val="27"/>
        </w:rPr>
        <w:t>М. П.</w:t>
      </w:r>
    </w:p>
    <w:p w14:paraId="7688FE93" w14:textId="0BC975E7" w:rsidR="000602C8" w:rsidRDefault="00F33AB2" w:rsidP="0058383C">
      <w:pPr>
        <w:spacing w:line="259" w:lineRule="auto"/>
        <w:rPr>
          <w:lang w:bidi="ru-RU"/>
        </w:rPr>
      </w:pPr>
      <w:r w:rsidRPr="00D26C82">
        <w:rPr>
          <w:rFonts w:ascii="Calibri" w:hAnsi="Calibri" w:cs="Calibri"/>
          <w:sz w:val="22"/>
          <w:szCs w:val="22"/>
        </w:rPr>
        <w:br w:type="column"/>
      </w:r>
      <w:bookmarkEnd w:id="9"/>
    </w:p>
    <w:p w14:paraId="005046FC" w14:textId="77777777" w:rsidR="000602C8" w:rsidRDefault="002F04DD">
      <w:pPr>
        <w:ind w:left="4962" w:right="-142"/>
      </w:pPr>
      <w:r>
        <w:rPr>
          <w:rFonts w:eastAsia="Times New Roman"/>
          <w:lang w:eastAsia="ar-SA"/>
        </w:rPr>
        <w:t>Приложение № 8</w:t>
      </w:r>
    </w:p>
    <w:p w14:paraId="256FF88A" w14:textId="77777777" w:rsidR="000602C8" w:rsidRDefault="002F04DD">
      <w:pPr>
        <w:ind w:left="4962" w:right="-142"/>
        <w:jc w:val="both"/>
        <w:rPr>
          <w:rStyle w:val="aff6"/>
          <w:rFonts w:eastAsia="Times New Roman"/>
          <w:b w:val="0"/>
          <w:color w:val="auto"/>
          <w:sz w:val="24"/>
          <w:szCs w:val="24"/>
        </w:rPr>
      </w:pPr>
      <w:r>
        <w:rPr>
          <w:rFonts w:eastAsia="Times New Roman"/>
        </w:rPr>
        <w:t>к административному регламенту предоставления муниципальной услуги "</w:t>
      </w:r>
      <w:r>
        <w:rPr>
          <w:rFonts w:eastAsia="Times New Roman"/>
          <w:lang w:bidi="ru-RU"/>
        </w:rPr>
        <w:t>Заключение, расторжение, изменение договоров социального найма жилого помещения</w:t>
      </w:r>
      <w:r>
        <w:rPr>
          <w:rFonts w:eastAsia="Times New Roman"/>
        </w:rPr>
        <w:t>"</w:t>
      </w:r>
      <w:r>
        <w:rPr>
          <w:rFonts w:eastAsia="Times New Roman"/>
          <w:sz w:val="24"/>
          <w:szCs w:val="24"/>
        </w:rPr>
        <w:t xml:space="preserve">      </w:t>
      </w:r>
    </w:p>
    <w:p w14:paraId="214DD331" w14:textId="77777777" w:rsidR="000602C8" w:rsidRDefault="000602C8">
      <w:pPr>
        <w:ind w:left="4962" w:right="-142"/>
        <w:jc w:val="both"/>
        <w:rPr>
          <w:rStyle w:val="aff6"/>
          <w:sz w:val="24"/>
          <w:szCs w:val="24"/>
        </w:rPr>
      </w:pPr>
    </w:p>
    <w:p w14:paraId="67180E1C" w14:textId="77777777" w:rsidR="000602C8" w:rsidRDefault="002F04DD">
      <w:pPr>
        <w:ind w:left="4962" w:right="-142"/>
        <w:jc w:val="both"/>
      </w:pPr>
      <w:r>
        <w:rPr>
          <w:rStyle w:val="aff6"/>
          <w:b w:val="0"/>
          <w:sz w:val="24"/>
          <w:szCs w:val="24"/>
        </w:rPr>
        <w:t>Кому: ___________________________________</w:t>
      </w:r>
    </w:p>
    <w:p w14:paraId="6CABFC96" w14:textId="77777777" w:rsidR="000602C8" w:rsidRDefault="002F04DD">
      <w:pPr>
        <w:ind w:left="4962" w:right="-142"/>
        <w:jc w:val="both"/>
      </w:pPr>
      <w:r>
        <w:rPr>
          <w:rStyle w:val="aff6"/>
          <w:b w:val="0"/>
          <w:sz w:val="24"/>
          <w:szCs w:val="24"/>
        </w:rPr>
        <w:t>_________________________________________</w:t>
      </w:r>
    </w:p>
    <w:p w14:paraId="585136D4" w14:textId="77777777" w:rsidR="000602C8" w:rsidRDefault="002F04DD">
      <w:pPr>
        <w:ind w:left="4962" w:right="-142"/>
        <w:jc w:val="both"/>
      </w:pPr>
      <w:r>
        <w:rPr>
          <w:rStyle w:val="aff6"/>
          <w:b w:val="0"/>
          <w:sz w:val="24"/>
          <w:szCs w:val="24"/>
        </w:rPr>
        <w:t>_________________________________________</w:t>
      </w:r>
    </w:p>
    <w:p w14:paraId="14D9BFE9" w14:textId="77777777" w:rsidR="000602C8" w:rsidRDefault="002F04DD">
      <w:pPr>
        <w:ind w:left="4962" w:right="-142"/>
        <w:jc w:val="both"/>
      </w:pPr>
      <w:r>
        <w:rPr>
          <w:rStyle w:val="aff6"/>
          <w:b w:val="0"/>
          <w:sz w:val="24"/>
          <w:szCs w:val="24"/>
        </w:rPr>
        <w:t>Представитель: ___________________________</w:t>
      </w:r>
    </w:p>
    <w:p w14:paraId="7759AA44" w14:textId="77777777" w:rsidR="000602C8" w:rsidRDefault="002F04DD">
      <w:pPr>
        <w:ind w:left="4962" w:right="-142"/>
        <w:jc w:val="both"/>
      </w:pPr>
      <w:r>
        <w:rPr>
          <w:rStyle w:val="aff6"/>
          <w:b w:val="0"/>
          <w:sz w:val="24"/>
          <w:szCs w:val="24"/>
        </w:rPr>
        <w:t>Контактные данные представителя: __________</w:t>
      </w:r>
    </w:p>
    <w:p w14:paraId="263F9CA2" w14:textId="77777777" w:rsidR="000602C8" w:rsidRDefault="002F04DD">
      <w:pPr>
        <w:ind w:left="4962" w:right="-142"/>
        <w:jc w:val="both"/>
      </w:pPr>
      <w:r>
        <w:rPr>
          <w:rStyle w:val="aff6"/>
          <w:b w:val="0"/>
          <w:sz w:val="24"/>
          <w:szCs w:val="24"/>
        </w:rPr>
        <w:t>_________________________________________</w:t>
      </w:r>
    </w:p>
    <w:p w14:paraId="3FB02960" w14:textId="77777777" w:rsidR="000602C8" w:rsidRDefault="002F04DD">
      <w:pPr>
        <w:ind w:left="4962" w:right="-142"/>
        <w:jc w:val="both"/>
      </w:pPr>
      <w:r>
        <w:rPr>
          <w:rStyle w:val="aff6"/>
          <w:b w:val="0"/>
          <w:sz w:val="24"/>
          <w:szCs w:val="24"/>
        </w:rPr>
        <w:t>тел.______________________________________</w:t>
      </w:r>
    </w:p>
    <w:p w14:paraId="6437C0BE" w14:textId="77777777" w:rsidR="000602C8" w:rsidRDefault="000602C8">
      <w:pPr>
        <w:ind w:right="-142"/>
        <w:jc w:val="both"/>
        <w:rPr>
          <w:sz w:val="24"/>
          <w:szCs w:val="24"/>
        </w:rPr>
      </w:pPr>
    </w:p>
    <w:p w14:paraId="2740076F" w14:textId="77777777" w:rsidR="000602C8" w:rsidRDefault="002F04DD">
      <w:pPr>
        <w:pStyle w:val="29"/>
        <w:spacing w:after="0"/>
        <w:ind w:right="-142"/>
        <w:jc w:val="center"/>
        <w:rPr>
          <w:b/>
          <w:sz w:val="24"/>
          <w:szCs w:val="24"/>
        </w:rPr>
      </w:pPr>
      <w:r>
        <w:rPr>
          <w:b/>
          <w:sz w:val="24"/>
          <w:szCs w:val="24"/>
        </w:rPr>
        <w:t>РЕШЕНИЕ</w:t>
      </w:r>
    </w:p>
    <w:p w14:paraId="3666E867" w14:textId="77777777" w:rsidR="000602C8" w:rsidRDefault="002F04DD">
      <w:pPr>
        <w:pStyle w:val="29"/>
        <w:spacing w:after="0"/>
        <w:ind w:right="-142"/>
        <w:jc w:val="center"/>
        <w:rPr>
          <w:b/>
          <w:sz w:val="24"/>
          <w:szCs w:val="24"/>
        </w:rPr>
      </w:pPr>
      <w:r>
        <w:rPr>
          <w:b/>
          <w:sz w:val="24"/>
          <w:szCs w:val="24"/>
        </w:rPr>
        <w:t>об отказе в предоставлении услуги</w:t>
      </w:r>
    </w:p>
    <w:p w14:paraId="6D537227" w14:textId="77777777" w:rsidR="000602C8" w:rsidRDefault="002F04DD">
      <w:pPr>
        <w:pStyle w:val="29"/>
        <w:spacing w:after="0"/>
        <w:ind w:right="-142"/>
        <w:jc w:val="center"/>
        <w:rPr>
          <w:sz w:val="24"/>
          <w:szCs w:val="24"/>
        </w:rPr>
      </w:pPr>
      <w:r>
        <w:rPr>
          <w:sz w:val="24"/>
          <w:szCs w:val="24"/>
        </w:rPr>
        <w:t>№___________ от _________________</w:t>
      </w:r>
    </w:p>
    <w:p w14:paraId="4C6A3885" w14:textId="77777777" w:rsidR="000602C8" w:rsidRDefault="000602C8">
      <w:pPr>
        <w:pStyle w:val="29"/>
        <w:spacing w:after="0"/>
        <w:ind w:right="-142"/>
        <w:jc w:val="center"/>
        <w:rPr>
          <w:sz w:val="24"/>
          <w:szCs w:val="24"/>
        </w:rPr>
      </w:pPr>
    </w:p>
    <w:p w14:paraId="277FBD71" w14:textId="77777777" w:rsidR="000602C8" w:rsidRDefault="002F04DD">
      <w:pPr>
        <w:pStyle w:val="29"/>
        <w:spacing w:after="0"/>
        <w:ind w:right="-142" w:firstLine="567"/>
        <w:jc w:val="both"/>
        <w:rPr>
          <w:sz w:val="24"/>
          <w:szCs w:val="24"/>
        </w:rPr>
      </w:pPr>
      <w:r>
        <w:rPr>
          <w:sz w:val="24"/>
          <w:szCs w:val="24"/>
        </w:rPr>
        <w:t>По результатам рассмотрения заявления о предоставлении услуги "Заключение, расторжение, изменение договоров социального найма жилого помещения" от _____________ № ______________ и приложенных к нему документов, принято решение об отказе в предоставлении услуги, по следующим основаниям:</w:t>
      </w:r>
    </w:p>
    <w:p w14:paraId="2B316570" w14:textId="77777777" w:rsidR="000602C8" w:rsidRDefault="000602C8">
      <w:pPr>
        <w:pStyle w:val="29"/>
        <w:spacing w:after="0"/>
        <w:ind w:right="-142" w:firstLine="567"/>
        <w:jc w:val="both"/>
        <w:rPr>
          <w:sz w:val="24"/>
          <w:szCs w:val="24"/>
          <w:shd w:val="clear" w:color="auto" w:fill="FFFF00"/>
        </w:rPr>
      </w:pPr>
    </w:p>
    <w:tbl>
      <w:tblPr>
        <w:tblW w:w="10343" w:type="dxa"/>
        <w:jc w:val="center"/>
        <w:tblLayout w:type="fixed"/>
        <w:tblCellMar>
          <w:left w:w="10" w:type="dxa"/>
          <w:right w:w="10" w:type="dxa"/>
        </w:tblCellMar>
        <w:tblLook w:val="04A0" w:firstRow="1" w:lastRow="0" w:firstColumn="1" w:lastColumn="0" w:noHBand="0" w:noVBand="1"/>
      </w:tblPr>
      <w:tblGrid>
        <w:gridCol w:w="7083"/>
        <w:gridCol w:w="3260"/>
      </w:tblGrid>
      <w:tr w:rsidR="000602C8" w14:paraId="555A19EF" w14:textId="77777777">
        <w:trPr>
          <w:trHeight w:hRule="exact" w:val="1525"/>
          <w:jc w:val="center"/>
        </w:trPr>
        <w:tc>
          <w:tcPr>
            <w:tcW w:w="7083" w:type="dxa"/>
            <w:tcBorders>
              <w:top w:val="single" w:sz="4" w:space="0" w:color="000000"/>
              <w:left w:val="single" w:sz="4" w:space="0" w:color="000000"/>
            </w:tcBorders>
            <w:shd w:val="clear" w:color="auto" w:fill="FFFFFF"/>
          </w:tcPr>
          <w:p w14:paraId="4B0808CF" w14:textId="77777777" w:rsidR="000602C8" w:rsidRDefault="002F04DD">
            <w:pPr>
              <w:pStyle w:val="afff0"/>
              <w:widowControl w:val="0"/>
              <w:ind w:right="-142" w:firstLine="0"/>
              <w:jc w:val="center"/>
            </w:pPr>
            <w:r>
              <w:rPr>
                <w:sz w:val="24"/>
                <w:szCs w:val="24"/>
              </w:rPr>
              <w:t>Наименование основания для отказа</w:t>
            </w:r>
          </w:p>
        </w:tc>
        <w:tc>
          <w:tcPr>
            <w:tcW w:w="3260" w:type="dxa"/>
            <w:tcBorders>
              <w:top w:val="single" w:sz="4" w:space="0" w:color="000000"/>
              <w:left w:val="single" w:sz="4" w:space="0" w:color="000000"/>
              <w:right w:val="single" w:sz="4" w:space="0" w:color="000000"/>
            </w:tcBorders>
            <w:shd w:val="clear" w:color="auto" w:fill="FFFFFF"/>
          </w:tcPr>
          <w:p w14:paraId="73EAC466" w14:textId="77777777" w:rsidR="000602C8" w:rsidRDefault="002F04DD">
            <w:pPr>
              <w:pStyle w:val="afff0"/>
              <w:widowControl w:val="0"/>
              <w:ind w:right="-142" w:firstLine="0"/>
              <w:jc w:val="center"/>
            </w:pPr>
            <w:r>
              <w:rPr>
                <w:sz w:val="24"/>
                <w:szCs w:val="24"/>
              </w:rPr>
              <w:t>Разъяснение причин отказа в предоставлении услуги</w:t>
            </w:r>
          </w:p>
        </w:tc>
      </w:tr>
      <w:tr w:rsidR="000602C8" w14:paraId="4E663829" w14:textId="77777777">
        <w:trPr>
          <w:trHeight w:hRule="exact" w:val="590"/>
          <w:jc w:val="center"/>
        </w:trPr>
        <w:tc>
          <w:tcPr>
            <w:tcW w:w="7083" w:type="dxa"/>
            <w:tcBorders>
              <w:top w:val="single" w:sz="4" w:space="0" w:color="000000"/>
              <w:left w:val="single" w:sz="4" w:space="0" w:color="000000"/>
              <w:bottom w:val="single" w:sz="4" w:space="0" w:color="000000"/>
            </w:tcBorders>
            <w:shd w:val="clear" w:color="auto" w:fill="FFFFFF"/>
          </w:tcPr>
          <w:p w14:paraId="3BFC9A6D" w14:textId="77777777" w:rsidR="000602C8" w:rsidRDefault="000602C8">
            <w:pPr>
              <w:pStyle w:val="afff0"/>
              <w:widowControl w:val="0"/>
              <w:tabs>
                <w:tab w:val="left" w:pos="552"/>
                <w:tab w:val="left" w:pos="2352"/>
                <w:tab w:val="left" w:pos="2894"/>
              </w:tabs>
              <w:ind w:right="-142" w:firstLine="0"/>
              <w:jc w:val="both"/>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14:paraId="7B22FE1C" w14:textId="77777777" w:rsidR="000602C8" w:rsidRDefault="002F04DD">
            <w:pPr>
              <w:pStyle w:val="afff0"/>
              <w:widowControl w:val="0"/>
              <w:ind w:right="-142" w:firstLine="0"/>
            </w:pPr>
            <w:r>
              <w:rPr>
                <w:i/>
                <w:sz w:val="24"/>
                <w:szCs w:val="24"/>
              </w:rPr>
              <w:t>Указываются основания такого вывода</w:t>
            </w:r>
          </w:p>
        </w:tc>
      </w:tr>
      <w:tr w:rsidR="000602C8" w14:paraId="45C18F94" w14:textId="77777777">
        <w:trPr>
          <w:trHeight w:hRule="exact" w:val="616"/>
          <w:jc w:val="center"/>
        </w:trPr>
        <w:tc>
          <w:tcPr>
            <w:tcW w:w="7083" w:type="dxa"/>
            <w:tcBorders>
              <w:top w:val="single" w:sz="4" w:space="0" w:color="000000"/>
              <w:left w:val="single" w:sz="4" w:space="0" w:color="000000"/>
              <w:bottom w:val="single" w:sz="4" w:space="0" w:color="000000"/>
            </w:tcBorders>
            <w:shd w:val="clear" w:color="auto" w:fill="FFFFFF"/>
          </w:tcPr>
          <w:p w14:paraId="73A511C3" w14:textId="77777777" w:rsidR="000602C8" w:rsidRDefault="000602C8">
            <w:pPr>
              <w:pStyle w:val="afff0"/>
              <w:widowControl w:val="0"/>
              <w:tabs>
                <w:tab w:val="left" w:pos="1147"/>
                <w:tab w:val="left" w:pos="2885"/>
                <w:tab w:val="left" w:pos="3470"/>
              </w:tabs>
              <w:ind w:right="-142" w:firstLine="0"/>
              <w:jc w:val="both"/>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14:paraId="688E9658" w14:textId="77777777" w:rsidR="000602C8" w:rsidRDefault="002F04DD">
            <w:pPr>
              <w:pStyle w:val="afff0"/>
              <w:widowControl w:val="0"/>
              <w:ind w:right="-142" w:firstLine="0"/>
            </w:pPr>
            <w:r>
              <w:rPr>
                <w:i/>
                <w:sz w:val="24"/>
                <w:szCs w:val="24"/>
              </w:rPr>
              <w:t>Указываются основания такого вывода</w:t>
            </w:r>
          </w:p>
        </w:tc>
      </w:tr>
    </w:tbl>
    <w:p w14:paraId="40EBCC59" w14:textId="77777777" w:rsidR="000602C8" w:rsidRDefault="002F04DD">
      <w:pPr>
        <w:pStyle w:val="29"/>
        <w:spacing w:after="0"/>
        <w:ind w:right="-142" w:firstLine="567"/>
        <w:jc w:val="both"/>
        <w:rPr>
          <w:sz w:val="24"/>
          <w:szCs w:val="24"/>
        </w:rPr>
      </w:pPr>
      <w:r>
        <w:rPr>
          <w:sz w:val="24"/>
          <w:szCs w:val="24"/>
        </w:rPr>
        <w:t>Дополнительно информируем: ____________________________________________________</w:t>
      </w:r>
    </w:p>
    <w:p w14:paraId="3E1A6530" w14:textId="77777777" w:rsidR="000602C8" w:rsidRDefault="002F04DD">
      <w:pPr>
        <w:pStyle w:val="29"/>
        <w:spacing w:after="0"/>
        <w:ind w:right="-142" w:firstLine="567"/>
        <w:jc w:val="both"/>
        <w:rPr>
          <w:sz w:val="24"/>
          <w:szCs w:val="24"/>
        </w:rPr>
      </w:pPr>
      <w:r>
        <w:rPr>
          <w:sz w:val="24"/>
          <w:szCs w:val="24"/>
        </w:rPr>
        <w:t>Вы вправе повторно обратиться c заявлением о предоставлении услуги после устранения указанных нарушений.</w:t>
      </w:r>
    </w:p>
    <w:p w14:paraId="10F1DF86" w14:textId="77777777" w:rsidR="000602C8" w:rsidRDefault="002F04DD">
      <w:pPr>
        <w:pStyle w:val="29"/>
        <w:spacing w:after="0"/>
        <w:ind w:right="-142" w:firstLine="567"/>
        <w:jc w:val="both"/>
        <w:rPr>
          <w:sz w:val="24"/>
          <w:szCs w:val="24"/>
        </w:rPr>
      </w:pPr>
      <w:r>
        <w:rPr>
          <w:i/>
          <w:sz w:val="24"/>
          <w:szCs w:val="24"/>
        </w:rPr>
        <w:t>Данный отказ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w:t>
      </w:r>
    </w:p>
    <w:p w14:paraId="69821BA0" w14:textId="77777777" w:rsidR="000602C8" w:rsidRDefault="000602C8">
      <w:pPr>
        <w:pStyle w:val="29"/>
        <w:spacing w:after="0"/>
        <w:ind w:right="-142" w:firstLine="567"/>
        <w:jc w:val="both"/>
        <w:rPr>
          <w:sz w:val="24"/>
          <w:szCs w:val="24"/>
        </w:rPr>
      </w:pPr>
    </w:p>
    <w:p w14:paraId="0ED3C27D" w14:textId="77777777" w:rsidR="000602C8" w:rsidRDefault="000602C8">
      <w:pPr>
        <w:ind w:right="-142"/>
        <w:jc w:val="both"/>
        <w:rPr>
          <w:sz w:val="24"/>
          <w:szCs w:val="24"/>
        </w:rPr>
      </w:pPr>
    </w:p>
    <w:p w14:paraId="3FC71741" w14:textId="77777777" w:rsidR="000602C8" w:rsidRDefault="002F04DD">
      <w:pPr>
        <w:pStyle w:val="ConsPlusNormal0"/>
        <w:ind w:right="-142" w:firstLine="0"/>
      </w:pPr>
      <w:r>
        <w:rPr>
          <w:rFonts w:ascii="Times New Roman" w:eastAsiaTheme="minorEastAsia" w:hAnsi="Times New Roman" w:cs="Times New Roman"/>
          <w:b/>
          <w:sz w:val="24"/>
          <w:szCs w:val="24"/>
        </w:rPr>
        <w:t xml:space="preserve">__________________________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 xml:space="preserve">         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________________</w:t>
      </w:r>
    </w:p>
    <w:p w14:paraId="4EB31C88" w14:textId="77777777" w:rsidR="000602C8" w:rsidRDefault="002F04DD">
      <w:pPr>
        <w:pStyle w:val="ConsPlusNormal0"/>
        <w:ind w:right="-142" w:firstLine="0"/>
      </w:pPr>
      <w:r>
        <w:rPr>
          <w:rFonts w:ascii="Times New Roman" w:eastAsiaTheme="minorEastAsia" w:hAnsi="Times New Roman" w:cs="Times New Roman"/>
          <w:i/>
        </w:rPr>
        <w:t xml:space="preserve">     (должность уполномоченного </w:t>
      </w:r>
      <w:proofErr w:type="gramStart"/>
      <w:r>
        <w:rPr>
          <w:rFonts w:ascii="Times New Roman" w:eastAsiaTheme="minorEastAsia" w:hAnsi="Times New Roman" w:cs="Times New Roman"/>
          <w:i/>
        </w:rPr>
        <w:t xml:space="preserve">лица)   </w:t>
      </w:r>
      <w:proofErr w:type="gramEnd"/>
      <w:r>
        <w:rPr>
          <w:rFonts w:ascii="Times New Roman" w:eastAsiaTheme="minorEastAsia" w:hAnsi="Times New Roman" w:cs="Times New Roman"/>
          <w:i/>
        </w:rPr>
        <w:t xml:space="preserve">     М.П.               (подпись)                         </w:t>
      </w:r>
      <w:r>
        <w:rPr>
          <w:rFonts w:ascii="Times New Roman" w:hAnsi="Times New Roman" w:cs="Times New Roman"/>
          <w:i/>
        </w:rPr>
        <w:t xml:space="preserve">          </w:t>
      </w:r>
      <w:r>
        <w:rPr>
          <w:rFonts w:ascii="Times New Roman" w:eastAsiaTheme="minorEastAsia" w:hAnsi="Times New Roman" w:cs="Times New Roman"/>
          <w:i/>
        </w:rPr>
        <w:t xml:space="preserve">     (Ф.И.О.)</w:t>
      </w:r>
      <w:r>
        <w:br w:type="page" w:clear="all"/>
      </w:r>
    </w:p>
    <w:p w14:paraId="5F398056" w14:textId="77777777" w:rsidR="000602C8" w:rsidRDefault="002F04DD">
      <w:pPr>
        <w:ind w:left="4820" w:right="-142"/>
      </w:pPr>
      <w:r>
        <w:rPr>
          <w:rFonts w:eastAsia="Times New Roman"/>
          <w:lang w:eastAsia="ar-SA"/>
        </w:rPr>
        <w:lastRenderedPageBreak/>
        <w:t>Приложение № 9</w:t>
      </w:r>
    </w:p>
    <w:p w14:paraId="30488DB1" w14:textId="77777777" w:rsidR="000602C8" w:rsidRDefault="002F04DD">
      <w:pPr>
        <w:ind w:left="4820" w:right="-142"/>
        <w:jc w:val="both"/>
        <w:rPr>
          <w:rStyle w:val="aff6"/>
          <w:rFonts w:eastAsia="Times New Roman"/>
          <w:b w:val="0"/>
          <w:color w:val="auto"/>
        </w:rPr>
      </w:pPr>
      <w:r>
        <w:rPr>
          <w:rFonts w:eastAsia="Times New Roman"/>
        </w:rPr>
        <w:t>к административному регламенту предоставления муниципальной услуги "</w:t>
      </w:r>
      <w:r>
        <w:rPr>
          <w:rFonts w:eastAsia="Times New Roman"/>
          <w:lang w:bidi="ru-RU"/>
        </w:rPr>
        <w:t>Заключение, расторжение, изменение договоров социального найма жилого помещения</w:t>
      </w:r>
      <w:r>
        <w:rPr>
          <w:rFonts w:eastAsia="Times New Roman"/>
        </w:rPr>
        <w:t xml:space="preserve">"      </w:t>
      </w:r>
    </w:p>
    <w:p w14:paraId="0B8ED1E0" w14:textId="77777777" w:rsidR="000602C8" w:rsidRDefault="000602C8">
      <w:pPr>
        <w:ind w:left="4820" w:right="-142"/>
        <w:jc w:val="both"/>
        <w:rPr>
          <w:rStyle w:val="aff6"/>
          <w:sz w:val="24"/>
          <w:szCs w:val="24"/>
        </w:rPr>
      </w:pPr>
    </w:p>
    <w:p w14:paraId="7646C1F8" w14:textId="77777777" w:rsidR="000602C8" w:rsidRDefault="002F04DD">
      <w:pPr>
        <w:ind w:left="4820" w:right="-142"/>
        <w:jc w:val="both"/>
        <w:rPr>
          <w:b/>
        </w:rPr>
      </w:pPr>
      <w:r>
        <w:rPr>
          <w:rStyle w:val="aff6"/>
          <w:b w:val="0"/>
          <w:color w:val="auto"/>
          <w:sz w:val="24"/>
          <w:szCs w:val="24"/>
        </w:rPr>
        <w:t>Кому: ___________________________________</w:t>
      </w:r>
    </w:p>
    <w:p w14:paraId="210EDAC5" w14:textId="77777777" w:rsidR="000602C8" w:rsidRDefault="002F04DD">
      <w:pPr>
        <w:ind w:left="4820" w:right="-142"/>
        <w:jc w:val="both"/>
        <w:rPr>
          <w:b/>
        </w:rPr>
      </w:pPr>
      <w:r>
        <w:rPr>
          <w:rStyle w:val="aff6"/>
          <w:b w:val="0"/>
          <w:color w:val="auto"/>
          <w:sz w:val="24"/>
          <w:szCs w:val="24"/>
        </w:rPr>
        <w:t>_________________________________________</w:t>
      </w:r>
    </w:p>
    <w:p w14:paraId="0CD3CA63" w14:textId="77777777" w:rsidR="000602C8" w:rsidRDefault="002F04DD">
      <w:pPr>
        <w:ind w:left="4820" w:right="-142"/>
        <w:jc w:val="both"/>
        <w:rPr>
          <w:b/>
        </w:rPr>
      </w:pPr>
      <w:r>
        <w:rPr>
          <w:rStyle w:val="aff6"/>
          <w:b w:val="0"/>
          <w:color w:val="auto"/>
          <w:sz w:val="24"/>
          <w:szCs w:val="24"/>
        </w:rPr>
        <w:t>_________________________________________</w:t>
      </w:r>
    </w:p>
    <w:p w14:paraId="15A74CD1" w14:textId="77777777" w:rsidR="000602C8" w:rsidRDefault="002F04DD">
      <w:pPr>
        <w:ind w:left="4820" w:right="-142"/>
        <w:jc w:val="both"/>
        <w:rPr>
          <w:b/>
        </w:rPr>
      </w:pPr>
      <w:r>
        <w:rPr>
          <w:rStyle w:val="aff6"/>
          <w:b w:val="0"/>
          <w:color w:val="auto"/>
          <w:sz w:val="24"/>
          <w:szCs w:val="24"/>
        </w:rPr>
        <w:t>Представитель: ___________________________</w:t>
      </w:r>
    </w:p>
    <w:p w14:paraId="4A8CEC53" w14:textId="77777777" w:rsidR="000602C8" w:rsidRDefault="002F04DD">
      <w:pPr>
        <w:ind w:left="4820" w:right="-142"/>
        <w:jc w:val="both"/>
        <w:rPr>
          <w:b/>
        </w:rPr>
      </w:pPr>
      <w:r>
        <w:rPr>
          <w:rStyle w:val="aff6"/>
          <w:b w:val="0"/>
          <w:color w:val="auto"/>
          <w:sz w:val="24"/>
          <w:szCs w:val="24"/>
        </w:rPr>
        <w:t>Контактные данные представителя: __________</w:t>
      </w:r>
    </w:p>
    <w:p w14:paraId="11746956" w14:textId="77777777" w:rsidR="000602C8" w:rsidRDefault="002F04DD">
      <w:pPr>
        <w:ind w:left="4820" w:right="-142"/>
        <w:jc w:val="both"/>
        <w:rPr>
          <w:b/>
        </w:rPr>
      </w:pPr>
      <w:r>
        <w:rPr>
          <w:rStyle w:val="aff6"/>
          <w:b w:val="0"/>
          <w:color w:val="auto"/>
          <w:sz w:val="24"/>
          <w:szCs w:val="24"/>
        </w:rPr>
        <w:t>_________________________________________</w:t>
      </w:r>
    </w:p>
    <w:p w14:paraId="11D6099E" w14:textId="77777777" w:rsidR="000602C8" w:rsidRDefault="002F04DD">
      <w:pPr>
        <w:ind w:left="4820" w:right="-142"/>
        <w:jc w:val="both"/>
        <w:rPr>
          <w:rStyle w:val="aff6"/>
          <w:b w:val="0"/>
          <w:bCs w:val="0"/>
          <w:color w:val="auto"/>
        </w:rPr>
      </w:pPr>
      <w:r>
        <w:rPr>
          <w:rStyle w:val="aff6"/>
          <w:b w:val="0"/>
          <w:color w:val="auto"/>
          <w:sz w:val="24"/>
          <w:szCs w:val="24"/>
        </w:rPr>
        <w:t>тел.______________________________________</w:t>
      </w:r>
    </w:p>
    <w:p w14:paraId="7D83DDA7" w14:textId="77777777" w:rsidR="000602C8" w:rsidRDefault="000602C8">
      <w:pPr>
        <w:ind w:right="-142"/>
        <w:jc w:val="both"/>
        <w:rPr>
          <w:sz w:val="24"/>
          <w:szCs w:val="24"/>
        </w:rPr>
      </w:pPr>
    </w:p>
    <w:p w14:paraId="001E6A5B" w14:textId="77777777" w:rsidR="000602C8" w:rsidRDefault="002F04DD">
      <w:pPr>
        <w:ind w:right="-142"/>
        <w:jc w:val="center"/>
      </w:pPr>
      <w:r>
        <w:rPr>
          <w:rStyle w:val="aff6"/>
          <w:color w:val="auto"/>
          <w:sz w:val="24"/>
          <w:szCs w:val="24"/>
        </w:rPr>
        <w:t>Уведомление</w:t>
      </w:r>
    </w:p>
    <w:p w14:paraId="5B505371" w14:textId="77777777" w:rsidR="000602C8" w:rsidRDefault="002F04DD">
      <w:pPr>
        <w:ind w:right="-142"/>
        <w:jc w:val="center"/>
      </w:pPr>
      <w:r>
        <w:rPr>
          <w:rFonts w:eastAsia="Times New Roman"/>
          <w:b/>
          <w:sz w:val="24"/>
          <w:szCs w:val="24"/>
        </w:rPr>
        <w:t>об отказе в приёме документов</w:t>
      </w:r>
    </w:p>
    <w:p w14:paraId="4C68F8DE" w14:textId="77777777" w:rsidR="000602C8" w:rsidRDefault="000602C8">
      <w:pPr>
        <w:ind w:right="-142"/>
        <w:jc w:val="center"/>
        <w:rPr>
          <w:rFonts w:eastAsia="Times New Roman"/>
          <w:b/>
          <w:sz w:val="24"/>
          <w:szCs w:val="24"/>
        </w:rPr>
      </w:pPr>
    </w:p>
    <w:p w14:paraId="70CB2AFE" w14:textId="77777777" w:rsidR="000602C8" w:rsidRDefault="002F04DD">
      <w:pPr>
        <w:ind w:right="-142" w:firstLine="850"/>
        <w:jc w:val="both"/>
        <w:rPr>
          <w:sz w:val="24"/>
          <w:szCs w:val="24"/>
        </w:rPr>
      </w:pPr>
      <w:r>
        <w:rPr>
          <w:sz w:val="24"/>
          <w:szCs w:val="24"/>
        </w:rPr>
        <w:t>На основании поступившего заявления, зарегистрированного от ________ № _____, принято решение об отказе в приёме документов по следующим основаниям: ___________________________________________________________________________________</w:t>
      </w:r>
    </w:p>
    <w:p w14:paraId="621E0026" w14:textId="77777777" w:rsidR="000602C8" w:rsidRDefault="002F04DD">
      <w:pPr>
        <w:ind w:right="-142"/>
        <w:jc w:val="both"/>
        <w:rPr>
          <w:sz w:val="24"/>
          <w:szCs w:val="24"/>
        </w:rPr>
      </w:pPr>
      <w:r>
        <w:rPr>
          <w:sz w:val="24"/>
          <w:szCs w:val="24"/>
        </w:rPr>
        <w:t>_____________________________________________________________________________________________________________________________________________________________ .</w:t>
      </w:r>
    </w:p>
    <w:p w14:paraId="2FFCBA4A" w14:textId="77777777" w:rsidR="000602C8" w:rsidRDefault="002F04DD">
      <w:pPr>
        <w:ind w:right="-142"/>
        <w:jc w:val="both"/>
        <w:rPr>
          <w:sz w:val="24"/>
          <w:szCs w:val="24"/>
        </w:rPr>
      </w:pPr>
      <w:r>
        <w:rPr>
          <w:sz w:val="24"/>
          <w:szCs w:val="24"/>
        </w:rPr>
        <w:t>Разъяснение причин отказа: __________________________________________________________</w:t>
      </w:r>
    </w:p>
    <w:p w14:paraId="76C05191" w14:textId="77777777" w:rsidR="000602C8" w:rsidRDefault="002F04DD">
      <w:pPr>
        <w:ind w:right="-142"/>
        <w:jc w:val="both"/>
        <w:rPr>
          <w:sz w:val="24"/>
          <w:szCs w:val="24"/>
        </w:rPr>
      </w:pPr>
      <w:r>
        <w:rPr>
          <w:sz w:val="24"/>
          <w:szCs w:val="24"/>
        </w:rPr>
        <w:t>_____________________________________________________________________________________________________________________________________________________________ .</w:t>
      </w:r>
    </w:p>
    <w:p w14:paraId="002D9AB1" w14:textId="77777777" w:rsidR="000602C8" w:rsidRDefault="002F04DD">
      <w:pPr>
        <w:ind w:right="-142"/>
        <w:jc w:val="both"/>
        <w:rPr>
          <w:sz w:val="24"/>
          <w:szCs w:val="24"/>
        </w:rPr>
      </w:pPr>
      <w:r>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14:paraId="2C7F32B6" w14:textId="77777777" w:rsidR="000602C8" w:rsidRDefault="002F04DD">
      <w:pPr>
        <w:ind w:right="-142"/>
        <w:jc w:val="both"/>
        <w:rPr>
          <w:sz w:val="24"/>
          <w:szCs w:val="24"/>
        </w:rPr>
      </w:pPr>
      <w:r>
        <w:rPr>
          <w:sz w:val="24"/>
          <w:szCs w:val="24"/>
        </w:rPr>
        <w:t xml:space="preserve">Данный отказ может быть обжалован в досудебном порядке путём направления жалобы в уполномоченный орган, а также в судебном порядке. </w:t>
      </w:r>
    </w:p>
    <w:p w14:paraId="6389F017" w14:textId="77777777" w:rsidR="000602C8" w:rsidRDefault="000602C8">
      <w:pPr>
        <w:ind w:right="-142"/>
        <w:jc w:val="both"/>
        <w:rPr>
          <w:sz w:val="24"/>
          <w:szCs w:val="24"/>
        </w:rPr>
      </w:pPr>
    </w:p>
    <w:p w14:paraId="0D84BB51" w14:textId="77777777" w:rsidR="000602C8" w:rsidRDefault="002F04DD">
      <w:pPr>
        <w:pStyle w:val="ConsPlusNormal0"/>
        <w:ind w:right="-142" w:firstLine="0"/>
        <w:rPr>
          <w:sz w:val="24"/>
          <w:szCs w:val="24"/>
        </w:rPr>
      </w:pPr>
      <w:r>
        <w:rPr>
          <w:rFonts w:ascii="Times New Roman" w:eastAsiaTheme="minorEastAsia" w:hAnsi="Times New Roman" w:cs="Times New Roman"/>
          <w:b/>
          <w:sz w:val="24"/>
          <w:szCs w:val="24"/>
        </w:rPr>
        <w:t xml:space="preserve">__________________________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 xml:space="preserve">         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________________</w:t>
      </w:r>
    </w:p>
    <w:p w14:paraId="6141B82C" w14:textId="77777777" w:rsidR="000602C8" w:rsidRDefault="002F04DD">
      <w:pPr>
        <w:pStyle w:val="ConsPlusNormal0"/>
        <w:ind w:right="-142" w:firstLine="0"/>
        <w:rPr>
          <w:rFonts w:ascii="Times New Roman" w:eastAsiaTheme="minorEastAsia" w:hAnsi="Times New Roman" w:cs="Times New Roman"/>
          <w:i/>
          <w:sz w:val="24"/>
          <w:szCs w:val="24"/>
        </w:rPr>
      </w:pPr>
      <w:r>
        <w:rPr>
          <w:rFonts w:ascii="Times New Roman" w:eastAsiaTheme="minorEastAsia" w:hAnsi="Times New Roman" w:cs="Times New Roman"/>
          <w:i/>
          <w:sz w:val="24"/>
          <w:szCs w:val="24"/>
        </w:rPr>
        <w:t xml:space="preserve">     (должность уполномоченного </w:t>
      </w:r>
      <w:proofErr w:type="gramStart"/>
      <w:r>
        <w:rPr>
          <w:rFonts w:ascii="Times New Roman" w:eastAsiaTheme="minorEastAsia" w:hAnsi="Times New Roman" w:cs="Times New Roman"/>
          <w:i/>
          <w:sz w:val="24"/>
          <w:szCs w:val="24"/>
        </w:rPr>
        <w:t xml:space="preserve">лица)   </w:t>
      </w:r>
      <w:proofErr w:type="gramEnd"/>
      <w:r>
        <w:rPr>
          <w:rFonts w:ascii="Times New Roman" w:eastAsiaTheme="minorEastAsia" w:hAnsi="Times New Roman" w:cs="Times New Roman"/>
          <w:i/>
          <w:sz w:val="24"/>
          <w:szCs w:val="24"/>
        </w:rPr>
        <w:t xml:space="preserve">     М.П.               (</w:t>
      </w:r>
      <w:proofErr w:type="gramStart"/>
      <w:r>
        <w:rPr>
          <w:rFonts w:ascii="Times New Roman" w:eastAsiaTheme="minorEastAsia" w:hAnsi="Times New Roman" w:cs="Times New Roman"/>
          <w:i/>
          <w:sz w:val="24"/>
          <w:szCs w:val="24"/>
        </w:rPr>
        <w:t xml:space="preserve">подпись)   </w:t>
      </w:r>
      <w:proofErr w:type="gramEnd"/>
      <w:r>
        <w:rPr>
          <w:rFonts w:ascii="Times New Roman" w:eastAsiaTheme="minorEastAsia" w:hAnsi="Times New Roman" w:cs="Times New Roman"/>
          <w:i/>
          <w:sz w:val="24"/>
          <w:szCs w:val="24"/>
        </w:rPr>
        <w:t xml:space="preserve">                      </w:t>
      </w:r>
      <w:r>
        <w:rPr>
          <w:rFonts w:ascii="Times New Roman" w:hAnsi="Times New Roman" w:cs="Times New Roman"/>
          <w:i/>
          <w:sz w:val="24"/>
          <w:szCs w:val="24"/>
        </w:rPr>
        <w:t xml:space="preserve">          </w:t>
      </w:r>
      <w:r>
        <w:rPr>
          <w:rFonts w:ascii="Times New Roman" w:eastAsiaTheme="minorEastAsia" w:hAnsi="Times New Roman" w:cs="Times New Roman"/>
          <w:i/>
          <w:sz w:val="24"/>
          <w:szCs w:val="24"/>
        </w:rPr>
        <w:t xml:space="preserve">     (Ф.И.О.)</w:t>
      </w:r>
    </w:p>
    <w:p w14:paraId="1908DFAF" w14:textId="77777777" w:rsidR="000602C8" w:rsidRDefault="000602C8">
      <w:pPr>
        <w:pStyle w:val="ConsPlusNormal0"/>
        <w:ind w:right="-142" w:firstLine="0"/>
        <w:rPr>
          <w:rFonts w:ascii="Times New Roman" w:eastAsiaTheme="minorEastAsia" w:hAnsi="Times New Roman" w:cs="Times New Roman"/>
          <w:i/>
        </w:rPr>
      </w:pPr>
    </w:p>
    <w:p w14:paraId="0E439C4E" w14:textId="77777777" w:rsidR="000602C8" w:rsidRDefault="000602C8">
      <w:pPr>
        <w:pStyle w:val="ConsPlusNormal0"/>
        <w:ind w:right="-142" w:firstLine="0"/>
        <w:rPr>
          <w:rFonts w:ascii="Times New Roman" w:eastAsiaTheme="minorEastAsia" w:hAnsi="Times New Roman" w:cs="Times New Roman"/>
          <w:i/>
        </w:rPr>
      </w:pPr>
    </w:p>
    <w:p w14:paraId="186BD900" w14:textId="77777777" w:rsidR="000602C8" w:rsidRDefault="000602C8">
      <w:pPr>
        <w:pStyle w:val="ConsPlusNormal0"/>
        <w:ind w:right="-142" w:firstLine="0"/>
        <w:rPr>
          <w:rFonts w:ascii="Times New Roman" w:eastAsiaTheme="minorEastAsia" w:hAnsi="Times New Roman" w:cs="Times New Roman"/>
          <w:i/>
        </w:rPr>
      </w:pPr>
    </w:p>
    <w:p w14:paraId="3A727B95" w14:textId="77777777" w:rsidR="000602C8" w:rsidRDefault="000602C8">
      <w:pPr>
        <w:pStyle w:val="ConsPlusNormal0"/>
        <w:ind w:right="-142" w:firstLine="0"/>
        <w:rPr>
          <w:rFonts w:ascii="Times New Roman" w:eastAsiaTheme="minorEastAsia" w:hAnsi="Times New Roman" w:cs="Times New Roman"/>
          <w:i/>
        </w:rPr>
      </w:pPr>
    </w:p>
    <w:p w14:paraId="6E30D860" w14:textId="77777777" w:rsidR="000602C8" w:rsidRDefault="000602C8">
      <w:pPr>
        <w:pStyle w:val="ConsPlusNormal0"/>
        <w:ind w:right="-142" w:firstLine="0"/>
        <w:rPr>
          <w:rFonts w:ascii="Times New Roman" w:eastAsiaTheme="minorEastAsia" w:hAnsi="Times New Roman" w:cs="Times New Roman"/>
          <w:i/>
        </w:rPr>
      </w:pPr>
    </w:p>
    <w:p w14:paraId="6C48A693" w14:textId="77777777" w:rsidR="000602C8" w:rsidRDefault="000602C8">
      <w:pPr>
        <w:pStyle w:val="ConsPlusNormal0"/>
        <w:ind w:right="-142" w:firstLine="0"/>
        <w:rPr>
          <w:rFonts w:ascii="Times New Roman" w:eastAsiaTheme="minorEastAsia" w:hAnsi="Times New Roman" w:cs="Times New Roman"/>
          <w:i/>
        </w:rPr>
      </w:pPr>
    </w:p>
    <w:p w14:paraId="0C09BB7E" w14:textId="77777777" w:rsidR="000602C8" w:rsidRDefault="000602C8">
      <w:pPr>
        <w:pStyle w:val="ConsPlusNormal0"/>
        <w:ind w:right="-142" w:firstLine="0"/>
        <w:rPr>
          <w:rFonts w:ascii="Times New Roman" w:eastAsiaTheme="minorEastAsia" w:hAnsi="Times New Roman" w:cs="Times New Roman"/>
          <w:i/>
        </w:rPr>
      </w:pPr>
    </w:p>
    <w:p w14:paraId="44C22913" w14:textId="77777777" w:rsidR="000602C8" w:rsidRDefault="000602C8">
      <w:pPr>
        <w:pStyle w:val="ConsPlusNormal0"/>
        <w:ind w:right="-142" w:firstLine="0"/>
        <w:rPr>
          <w:rFonts w:ascii="Times New Roman" w:eastAsiaTheme="minorEastAsia" w:hAnsi="Times New Roman" w:cs="Times New Roman"/>
          <w:i/>
        </w:rPr>
      </w:pPr>
    </w:p>
    <w:p w14:paraId="10C9EE27" w14:textId="77777777" w:rsidR="000602C8" w:rsidRDefault="000602C8">
      <w:pPr>
        <w:pStyle w:val="ConsPlusNormal0"/>
        <w:ind w:right="-142" w:firstLine="0"/>
        <w:rPr>
          <w:rFonts w:ascii="Times New Roman" w:eastAsiaTheme="minorEastAsia" w:hAnsi="Times New Roman" w:cs="Times New Roman"/>
          <w:i/>
        </w:rPr>
      </w:pPr>
    </w:p>
    <w:p w14:paraId="6625F601" w14:textId="77777777" w:rsidR="000602C8" w:rsidRDefault="000602C8">
      <w:pPr>
        <w:pStyle w:val="ConsPlusNormal0"/>
        <w:ind w:right="-142" w:firstLine="0"/>
        <w:rPr>
          <w:rFonts w:ascii="Times New Roman" w:eastAsiaTheme="minorEastAsia" w:hAnsi="Times New Roman" w:cs="Times New Roman"/>
          <w:i/>
        </w:rPr>
      </w:pPr>
    </w:p>
    <w:p w14:paraId="31F3658C" w14:textId="77777777" w:rsidR="000602C8" w:rsidRDefault="000602C8">
      <w:pPr>
        <w:pStyle w:val="ConsPlusNormal0"/>
        <w:ind w:right="-142" w:firstLine="0"/>
        <w:rPr>
          <w:rFonts w:ascii="Times New Roman" w:eastAsiaTheme="minorEastAsia" w:hAnsi="Times New Roman" w:cs="Times New Roman"/>
          <w:i/>
        </w:rPr>
      </w:pPr>
    </w:p>
    <w:p w14:paraId="1B17DAFB" w14:textId="77777777" w:rsidR="000602C8" w:rsidRDefault="000602C8">
      <w:pPr>
        <w:pStyle w:val="ConsPlusNormal0"/>
        <w:ind w:right="-142" w:firstLine="0"/>
        <w:rPr>
          <w:rFonts w:ascii="Times New Roman" w:eastAsiaTheme="minorEastAsia" w:hAnsi="Times New Roman" w:cs="Times New Roman"/>
          <w:i/>
        </w:rPr>
      </w:pPr>
    </w:p>
    <w:p w14:paraId="12571C50" w14:textId="77777777" w:rsidR="000602C8" w:rsidRDefault="000602C8">
      <w:pPr>
        <w:pStyle w:val="ConsPlusNormal0"/>
        <w:ind w:right="-142" w:firstLine="0"/>
        <w:rPr>
          <w:rFonts w:ascii="Times New Roman" w:eastAsiaTheme="minorEastAsia" w:hAnsi="Times New Roman" w:cs="Times New Roman"/>
          <w:i/>
        </w:rPr>
      </w:pPr>
    </w:p>
    <w:p w14:paraId="10C93952" w14:textId="77777777" w:rsidR="000602C8" w:rsidRDefault="000602C8">
      <w:pPr>
        <w:pStyle w:val="ConsPlusNormal0"/>
        <w:ind w:right="-142" w:firstLine="0"/>
        <w:rPr>
          <w:rFonts w:ascii="Times New Roman" w:eastAsiaTheme="minorEastAsia" w:hAnsi="Times New Roman" w:cs="Times New Roman"/>
          <w:i/>
        </w:rPr>
      </w:pPr>
    </w:p>
    <w:p w14:paraId="40FEF409" w14:textId="77777777" w:rsidR="000602C8" w:rsidRDefault="000602C8">
      <w:pPr>
        <w:pStyle w:val="ConsPlusNormal0"/>
        <w:ind w:right="-142" w:firstLine="0"/>
        <w:rPr>
          <w:rFonts w:ascii="Times New Roman" w:eastAsiaTheme="minorEastAsia" w:hAnsi="Times New Roman" w:cs="Times New Roman"/>
          <w:i/>
        </w:rPr>
      </w:pPr>
    </w:p>
    <w:p w14:paraId="2957D001" w14:textId="77777777" w:rsidR="000602C8" w:rsidRDefault="000602C8">
      <w:pPr>
        <w:pStyle w:val="ConsPlusNormal0"/>
        <w:ind w:right="-142" w:firstLine="0"/>
        <w:rPr>
          <w:rFonts w:ascii="Times New Roman" w:eastAsiaTheme="minorEastAsia" w:hAnsi="Times New Roman" w:cs="Times New Roman"/>
          <w:i/>
        </w:rPr>
      </w:pPr>
    </w:p>
    <w:p w14:paraId="0FAD8705" w14:textId="77777777" w:rsidR="000602C8" w:rsidRDefault="000602C8">
      <w:pPr>
        <w:pStyle w:val="ConsPlusNormal0"/>
        <w:ind w:right="-142" w:firstLine="0"/>
        <w:rPr>
          <w:rFonts w:ascii="Times New Roman" w:eastAsiaTheme="minorEastAsia" w:hAnsi="Times New Roman" w:cs="Times New Roman"/>
          <w:i/>
        </w:rPr>
      </w:pPr>
    </w:p>
    <w:p w14:paraId="0AE91B4B" w14:textId="77777777" w:rsidR="000602C8" w:rsidRDefault="000602C8">
      <w:pPr>
        <w:pStyle w:val="ConsPlusNormal0"/>
        <w:ind w:right="-142" w:firstLine="0"/>
        <w:rPr>
          <w:rFonts w:ascii="Times New Roman" w:eastAsiaTheme="minorEastAsia" w:hAnsi="Times New Roman" w:cs="Times New Roman"/>
          <w:i/>
        </w:rPr>
      </w:pPr>
    </w:p>
    <w:p w14:paraId="12D7C84E" w14:textId="77777777" w:rsidR="000602C8" w:rsidRDefault="000602C8">
      <w:pPr>
        <w:pStyle w:val="ConsPlusNormal0"/>
        <w:ind w:right="-142" w:firstLine="0"/>
        <w:rPr>
          <w:rFonts w:ascii="Times New Roman" w:eastAsiaTheme="minorEastAsia" w:hAnsi="Times New Roman" w:cs="Times New Roman"/>
          <w:i/>
        </w:rPr>
      </w:pPr>
    </w:p>
    <w:p w14:paraId="3BC58E66" w14:textId="77777777" w:rsidR="000602C8" w:rsidRDefault="000602C8">
      <w:pPr>
        <w:pStyle w:val="ConsPlusNormal0"/>
        <w:ind w:right="-142" w:firstLine="0"/>
        <w:rPr>
          <w:rFonts w:ascii="Times New Roman" w:eastAsiaTheme="minorEastAsia" w:hAnsi="Times New Roman" w:cs="Times New Roman"/>
          <w:i/>
        </w:rPr>
      </w:pPr>
    </w:p>
    <w:p w14:paraId="75FDEA6A" w14:textId="77777777" w:rsidR="000602C8" w:rsidRDefault="000602C8">
      <w:pPr>
        <w:pStyle w:val="ConsPlusNormal0"/>
        <w:ind w:right="-142" w:firstLine="0"/>
        <w:rPr>
          <w:rFonts w:ascii="Times New Roman" w:eastAsiaTheme="minorEastAsia" w:hAnsi="Times New Roman" w:cs="Times New Roman"/>
          <w:i/>
        </w:rPr>
      </w:pPr>
    </w:p>
    <w:p w14:paraId="62355E53" w14:textId="77777777" w:rsidR="000602C8" w:rsidRDefault="000602C8">
      <w:pPr>
        <w:pStyle w:val="ConsPlusNormal0"/>
        <w:ind w:right="-142" w:firstLine="0"/>
        <w:rPr>
          <w:rFonts w:ascii="Times New Roman" w:eastAsiaTheme="minorEastAsia" w:hAnsi="Times New Roman" w:cs="Times New Roman"/>
          <w:i/>
        </w:rPr>
      </w:pPr>
    </w:p>
    <w:p w14:paraId="6BF7CD8C" w14:textId="77777777" w:rsidR="000602C8" w:rsidRDefault="000602C8">
      <w:pPr>
        <w:pStyle w:val="ConsPlusNormal0"/>
        <w:ind w:right="-142" w:firstLine="0"/>
        <w:rPr>
          <w:rFonts w:ascii="Times New Roman" w:eastAsiaTheme="minorEastAsia" w:hAnsi="Times New Roman" w:cs="Times New Roman"/>
          <w:i/>
        </w:rPr>
      </w:pPr>
    </w:p>
    <w:p w14:paraId="44259D17" w14:textId="77777777" w:rsidR="000602C8" w:rsidRDefault="002F04DD">
      <w:pPr>
        <w:ind w:left="5812" w:right="-142"/>
      </w:pPr>
      <w:r>
        <w:rPr>
          <w:rFonts w:eastAsia="Times New Roman"/>
          <w:lang w:eastAsia="ar-SA"/>
        </w:rPr>
        <w:lastRenderedPageBreak/>
        <w:t>Приложение № 10</w:t>
      </w:r>
    </w:p>
    <w:p w14:paraId="16A6B4F7" w14:textId="77777777" w:rsidR="000602C8" w:rsidRDefault="002F04DD">
      <w:pPr>
        <w:ind w:left="5812" w:right="-142"/>
        <w:jc w:val="both"/>
        <w:rPr>
          <w:rStyle w:val="aff6"/>
          <w:rFonts w:eastAsia="Times New Roman"/>
          <w:b w:val="0"/>
          <w:color w:val="auto"/>
          <w:sz w:val="24"/>
          <w:szCs w:val="24"/>
        </w:rPr>
      </w:pPr>
      <w:r>
        <w:rPr>
          <w:rFonts w:eastAsia="Times New Roman"/>
        </w:rPr>
        <w:t>к административному регламенту предоставления муниципальной услуги "</w:t>
      </w:r>
      <w:r>
        <w:rPr>
          <w:rFonts w:eastAsia="Times New Roman"/>
          <w:lang w:bidi="ru-RU"/>
        </w:rPr>
        <w:t>Заключение, расторжение, изменение договоров социального найма жилого помещения</w:t>
      </w:r>
      <w:r>
        <w:rPr>
          <w:rFonts w:eastAsia="Times New Roman"/>
        </w:rPr>
        <w:t>"</w:t>
      </w:r>
      <w:r>
        <w:rPr>
          <w:rFonts w:eastAsia="Times New Roman"/>
          <w:sz w:val="24"/>
          <w:szCs w:val="24"/>
        </w:rPr>
        <w:t xml:space="preserve">      </w:t>
      </w:r>
    </w:p>
    <w:p w14:paraId="0A1A3430" w14:textId="77777777" w:rsidR="000602C8" w:rsidRDefault="000602C8">
      <w:pPr>
        <w:ind w:right="-142"/>
        <w:jc w:val="center"/>
        <w:rPr>
          <w:b/>
          <w:bCs/>
          <w:sz w:val="24"/>
          <w:szCs w:val="24"/>
        </w:rPr>
      </w:pPr>
    </w:p>
    <w:p w14:paraId="6549384D" w14:textId="77777777" w:rsidR="000602C8" w:rsidRDefault="000602C8">
      <w:pPr>
        <w:ind w:right="-142"/>
        <w:jc w:val="center"/>
        <w:rPr>
          <w:b/>
          <w:bCs/>
          <w:sz w:val="24"/>
          <w:szCs w:val="24"/>
        </w:rPr>
      </w:pPr>
    </w:p>
    <w:p w14:paraId="419EE649" w14:textId="77777777" w:rsidR="000602C8" w:rsidRDefault="002F04DD">
      <w:pPr>
        <w:ind w:right="-142"/>
        <w:jc w:val="center"/>
        <w:rPr>
          <w:sz w:val="24"/>
          <w:szCs w:val="24"/>
        </w:rPr>
      </w:pPr>
      <w:r>
        <w:rPr>
          <w:b/>
          <w:bCs/>
          <w:sz w:val="24"/>
          <w:szCs w:val="24"/>
        </w:rPr>
        <w:t>СОГЛАСИЕ</w:t>
      </w:r>
    </w:p>
    <w:p w14:paraId="7AE438BE" w14:textId="77777777" w:rsidR="000602C8" w:rsidRDefault="002F04DD">
      <w:pPr>
        <w:ind w:right="-142"/>
        <w:jc w:val="center"/>
        <w:rPr>
          <w:sz w:val="24"/>
          <w:szCs w:val="24"/>
        </w:rPr>
      </w:pPr>
      <w:r>
        <w:rPr>
          <w:b/>
          <w:bCs/>
          <w:sz w:val="24"/>
          <w:szCs w:val="24"/>
        </w:rPr>
        <w:t>на обработку персональных данных</w:t>
      </w:r>
    </w:p>
    <w:p w14:paraId="0CD85081" w14:textId="77777777" w:rsidR="000602C8" w:rsidRDefault="002F04DD">
      <w:pPr>
        <w:ind w:right="-142"/>
        <w:jc w:val="both"/>
        <w:rPr>
          <w:sz w:val="24"/>
          <w:szCs w:val="24"/>
        </w:rPr>
      </w:pPr>
      <w:r>
        <w:rPr>
          <w:iCs/>
          <w:sz w:val="24"/>
          <w:szCs w:val="24"/>
        </w:rPr>
        <w:t>Я,</w:t>
      </w:r>
      <w:r>
        <w:rPr>
          <w:i/>
          <w:iCs/>
          <w:sz w:val="24"/>
          <w:szCs w:val="24"/>
        </w:rPr>
        <w:t xml:space="preserve"> _____________________________________________________________________________</w:t>
      </w:r>
    </w:p>
    <w:p w14:paraId="6C3343F6" w14:textId="77777777" w:rsidR="000602C8" w:rsidRDefault="002F04DD">
      <w:pPr>
        <w:ind w:right="-142" w:firstLine="708"/>
        <w:jc w:val="both"/>
        <w:rPr>
          <w:i/>
          <w:iCs/>
          <w:sz w:val="20"/>
          <w:szCs w:val="20"/>
        </w:rPr>
      </w:pPr>
      <w:r>
        <w:rPr>
          <w:i/>
          <w:iCs/>
          <w:sz w:val="20"/>
          <w:szCs w:val="20"/>
        </w:rPr>
        <w:t>(фамилия, имя, отчество - при наличии)</w:t>
      </w:r>
    </w:p>
    <w:p w14:paraId="05B6D297" w14:textId="77777777" w:rsidR="000602C8" w:rsidRDefault="002F04DD">
      <w:pPr>
        <w:ind w:right="-142"/>
        <w:jc w:val="both"/>
        <w:rPr>
          <w:sz w:val="24"/>
          <w:szCs w:val="24"/>
        </w:rPr>
      </w:pPr>
      <w:r>
        <w:rPr>
          <w:sz w:val="24"/>
          <w:szCs w:val="24"/>
        </w:rPr>
        <w:t>основной документ, удостоверяющий личность: _______________________________________</w:t>
      </w:r>
    </w:p>
    <w:p w14:paraId="0F85D6CD" w14:textId="77777777" w:rsidR="000602C8" w:rsidRDefault="002F04DD">
      <w:pPr>
        <w:ind w:right="-142"/>
        <w:jc w:val="both"/>
        <w:rPr>
          <w:sz w:val="24"/>
          <w:szCs w:val="24"/>
        </w:rPr>
      </w:pPr>
      <w:r>
        <w:rPr>
          <w:sz w:val="24"/>
          <w:szCs w:val="24"/>
        </w:rPr>
        <w:t>________________________________________________________________________________</w:t>
      </w:r>
    </w:p>
    <w:p w14:paraId="33C9E039" w14:textId="77777777" w:rsidR="000602C8" w:rsidRDefault="002F04DD">
      <w:pPr>
        <w:ind w:right="-142"/>
        <w:jc w:val="center"/>
        <w:rPr>
          <w:i/>
          <w:iCs/>
          <w:sz w:val="20"/>
          <w:szCs w:val="20"/>
        </w:rPr>
      </w:pPr>
      <w:r>
        <w:rPr>
          <w:i/>
          <w:iCs/>
          <w:sz w:val="20"/>
          <w:szCs w:val="20"/>
        </w:rPr>
        <w:t>(вид документа, серия, номер, дата выдачи документа, наименование выдавшего органа)</w:t>
      </w:r>
    </w:p>
    <w:p w14:paraId="178ED856" w14:textId="77777777" w:rsidR="000602C8" w:rsidRDefault="000602C8">
      <w:pPr>
        <w:ind w:right="-142"/>
        <w:jc w:val="both"/>
        <w:rPr>
          <w:sz w:val="24"/>
          <w:szCs w:val="24"/>
        </w:rPr>
      </w:pPr>
    </w:p>
    <w:p w14:paraId="1EF40360" w14:textId="77777777" w:rsidR="000602C8" w:rsidRDefault="002F04DD">
      <w:pPr>
        <w:ind w:right="-142"/>
        <w:jc w:val="both"/>
        <w:rPr>
          <w:sz w:val="24"/>
          <w:szCs w:val="24"/>
        </w:rPr>
      </w:pPr>
      <w:r>
        <w:rPr>
          <w:sz w:val="24"/>
          <w:szCs w:val="24"/>
        </w:rPr>
        <w:t>зарегистрированный(</w:t>
      </w:r>
      <w:proofErr w:type="spellStart"/>
      <w:r>
        <w:rPr>
          <w:sz w:val="24"/>
          <w:szCs w:val="24"/>
        </w:rPr>
        <w:t>ая</w:t>
      </w:r>
      <w:proofErr w:type="spellEnd"/>
      <w:r>
        <w:rPr>
          <w:sz w:val="24"/>
          <w:szCs w:val="24"/>
        </w:rPr>
        <w:t>) по адресу: _________________________________________________</w:t>
      </w:r>
    </w:p>
    <w:p w14:paraId="2C9706DC" w14:textId="77777777" w:rsidR="000602C8" w:rsidRDefault="002F04DD">
      <w:pPr>
        <w:ind w:right="-142"/>
        <w:jc w:val="both"/>
        <w:rPr>
          <w:sz w:val="24"/>
          <w:szCs w:val="24"/>
        </w:rPr>
      </w:pPr>
      <w:r>
        <w:rPr>
          <w:sz w:val="24"/>
          <w:szCs w:val="24"/>
        </w:rPr>
        <w:t>________________________________________________________________________________</w:t>
      </w:r>
    </w:p>
    <w:p w14:paraId="1BA5FFA1" w14:textId="77777777" w:rsidR="000602C8" w:rsidRDefault="002F04DD">
      <w:pPr>
        <w:ind w:right="-142" w:firstLine="709"/>
        <w:jc w:val="both"/>
        <w:rPr>
          <w:sz w:val="24"/>
          <w:szCs w:val="24"/>
        </w:rPr>
      </w:pPr>
      <w:r>
        <w:rPr>
          <w:sz w:val="24"/>
          <w:szCs w:val="24"/>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14:paraId="11B4D06F" w14:textId="77777777" w:rsidR="000602C8" w:rsidRDefault="002F04DD">
      <w:pPr>
        <w:ind w:right="-142" w:firstLine="709"/>
        <w:jc w:val="both"/>
        <w:rPr>
          <w:sz w:val="24"/>
          <w:szCs w:val="24"/>
        </w:rPr>
      </w:pPr>
      <w:r>
        <w:rPr>
          <w:iCs/>
          <w:sz w:val="24"/>
          <w:szCs w:val="24"/>
        </w:rPr>
        <w:t>Я</w:t>
      </w:r>
      <w:r>
        <w:rPr>
          <w:i/>
          <w:iCs/>
          <w:sz w:val="24"/>
          <w:szCs w:val="24"/>
        </w:rPr>
        <w:t xml:space="preserve"> </w:t>
      </w:r>
      <w:r>
        <w:rPr>
          <w:sz w:val="24"/>
          <w:szCs w:val="24"/>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14:paraId="58CF9FB2" w14:textId="77777777" w:rsidR="000602C8" w:rsidRDefault="002F04DD">
      <w:pPr>
        <w:ind w:right="-142" w:firstLine="709"/>
        <w:jc w:val="both"/>
        <w:rPr>
          <w:sz w:val="24"/>
          <w:szCs w:val="24"/>
        </w:rPr>
      </w:pPr>
      <w:r>
        <w:rPr>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3A787039" w14:textId="77777777" w:rsidR="000602C8" w:rsidRDefault="002F04DD">
      <w:pPr>
        <w:ind w:right="-142" w:firstLine="709"/>
        <w:jc w:val="both"/>
        <w:rPr>
          <w:sz w:val="24"/>
          <w:szCs w:val="24"/>
        </w:rPr>
      </w:pPr>
      <w:r>
        <w:rPr>
          <w:iCs/>
          <w:sz w:val="24"/>
          <w:szCs w:val="24"/>
        </w:rPr>
        <w:t>Я</w:t>
      </w:r>
      <w:r>
        <w:rPr>
          <w:i/>
          <w:iCs/>
          <w:sz w:val="24"/>
          <w:szCs w:val="24"/>
        </w:rPr>
        <w:t xml:space="preserve"> </w:t>
      </w:r>
      <w:r>
        <w:rPr>
          <w:sz w:val="24"/>
          <w:szCs w:val="24"/>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7B1F861B" w14:textId="77777777" w:rsidR="000602C8" w:rsidRDefault="002F04DD">
      <w:pPr>
        <w:ind w:right="-142" w:firstLine="709"/>
        <w:jc w:val="both"/>
        <w:rPr>
          <w:sz w:val="24"/>
          <w:szCs w:val="24"/>
        </w:rPr>
      </w:pPr>
      <w:r>
        <w:rPr>
          <w:sz w:val="24"/>
          <w:szCs w:val="24"/>
        </w:rPr>
        <w:t>Данное согласие действует до достижения целей обработки персональных данных или в течение срока хранения информации.</w:t>
      </w:r>
    </w:p>
    <w:p w14:paraId="6A897A56" w14:textId="77777777" w:rsidR="000602C8" w:rsidRDefault="002F04DD">
      <w:pPr>
        <w:ind w:right="-142" w:firstLine="709"/>
        <w:jc w:val="both"/>
        <w:rPr>
          <w:sz w:val="24"/>
          <w:szCs w:val="24"/>
        </w:rPr>
      </w:pPr>
      <w:r>
        <w:rPr>
          <w:sz w:val="24"/>
          <w:szCs w:val="24"/>
        </w:rPr>
        <w:t>Данное согласие может быть отозвано в любой момент по моему письменному заявлению.</w:t>
      </w:r>
    </w:p>
    <w:p w14:paraId="0F62CEE8" w14:textId="77777777" w:rsidR="000602C8" w:rsidRDefault="002F04DD">
      <w:pPr>
        <w:ind w:right="-142" w:firstLine="709"/>
        <w:jc w:val="both"/>
        <w:rPr>
          <w:sz w:val="24"/>
          <w:szCs w:val="24"/>
        </w:rPr>
      </w:pPr>
      <w:r>
        <w:rPr>
          <w:sz w:val="24"/>
          <w:szCs w:val="24"/>
        </w:rPr>
        <w:t>Я подтверждаю, что, давая такое согласие, я действую по собственной воле и в своих интересах.</w:t>
      </w:r>
    </w:p>
    <w:p w14:paraId="38946B81" w14:textId="77777777" w:rsidR="000602C8" w:rsidRDefault="000602C8">
      <w:pPr>
        <w:ind w:right="-142" w:firstLine="709"/>
        <w:jc w:val="both"/>
        <w:rPr>
          <w:sz w:val="24"/>
          <w:szCs w:val="24"/>
        </w:rPr>
      </w:pPr>
    </w:p>
    <w:p w14:paraId="4000D659" w14:textId="77777777" w:rsidR="000602C8" w:rsidRDefault="002F04DD">
      <w:pPr>
        <w:ind w:right="-142"/>
        <w:jc w:val="both"/>
        <w:rPr>
          <w:sz w:val="24"/>
          <w:szCs w:val="24"/>
        </w:rPr>
      </w:pPr>
      <w:r>
        <w:rPr>
          <w:sz w:val="24"/>
          <w:szCs w:val="24"/>
        </w:rPr>
        <w:t>«___» ___________202___ г. /_____________________/ ________________________________</w:t>
      </w:r>
    </w:p>
    <w:p w14:paraId="625AEA8B" w14:textId="77777777" w:rsidR="000602C8" w:rsidRDefault="002F04DD">
      <w:pPr>
        <w:ind w:right="-142" w:firstLine="708"/>
        <w:jc w:val="both"/>
      </w:pPr>
      <w:r>
        <w:rPr>
          <w:bCs/>
          <w:i/>
          <w:iCs/>
          <w:sz w:val="20"/>
        </w:rPr>
        <w:t>(Подпись)</w:t>
      </w:r>
      <w:r>
        <w:rPr>
          <w:bCs/>
          <w:i/>
          <w:iCs/>
        </w:rPr>
        <w:t xml:space="preserve"> </w:t>
      </w:r>
      <w:r>
        <w:rPr>
          <w:bCs/>
          <w:i/>
          <w:iCs/>
        </w:rPr>
        <w:tab/>
      </w:r>
      <w:r>
        <w:rPr>
          <w:bCs/>
          <w:i/>
          <w:iCs/>
        </w:rPr>
        <w:tab/>
      </w:r>
      <w:r>
        <w:rPr>
          <w:bCs/>
          <w:i/>
          <w:iCs/>
        </w:rPr>
        <w:tab/>
        <w:t>(</w:t>
      </w:r>
      <w:r>
        <w:rPr>
          <w:bCs/>
          <w:i/>
          <w:iCs/>
          <w:sz w:val="20"/>
        </w:rPr>
        <w:t>Расшифровка подписи)</w:t>
      </w:r>
    </w:p>
    <w:p w14:paraId="6E054DA2" w14:textId="77777777" w:rsidR="000602C8" w:rsidRDefault="000602C8">
      <w:pPr>
        <w:ind w:right="-142"/>
        <w:jc w:val="both"/>
      </w:pPr>
    </w:p>
    <w:p w14:paraId="5180FBB3" w14:textId="77777777" w:rsidR="000602C8" w:rsidRDefault="000602C8">
      <w:pPr>
        <w:ind w:right="-142"/>
        <w:jc w:val="both"/>
      </w:pPr>
    </w:p>
    <w:p w14:paraId="64139A7D" w14:textId="60F55C23" w:rsidR="0023059B" w:rsidRDefault="0023059B">
      <w:r>
        <w:br w:type="page"/>
      </w:r>
    </w:p>
    <w:p w14:paraId="29F1457D" w14:textId="483BCFE2" w:rsidR="0023059B" w:rsidRDefault="0023059B" w:rsidP="0023059B">
      <w:pPr>
        <w:ind w:left="5812" w:right="-142"/>
      </w:pPr>
      <w:r>
        <w:rPr>
          <w:rFonts w:eastAsia="Times New Roman"/>
          <w:lang w:eastAsia="ar-SA"/>
        </w:rPr>
        <w:lastRenderedPageBreak/>
        <w:t>Приложение № 11</w:t>
      </w:r>
    </w:p>
    <w:p w14:paraId="28039C49" w14:textId="77777777" w:rsidR="0023059B" w:rsidRDefault="0023059B" w:rsidP="0023059B">
      <w:pPr>
        <w:ind w:left="5812" w:right="-142"/>
        <w:jc w:val="both"/>
        <w:rPr>
          <w:rStyle w:val="aff6"/>
          <w:rFonts w:eastAsia="Times New Roman"/>
          <w:b w:val="0"/>
          <w:color w:val="auto"/>
          <w:sz w:val="24"/>
          <w:szCs w:val="24"/>
        </w:rPr>
      </w:pPr>
      <w:r>
        <w:rPr>
          <w:rFonts w:eastAsia="Times New Roman"/>
        </w:rPr>
        <w:t>к административному регламенту предоставления муниципальной услуги "</w:t>
      </w:r>
      <w:r>
        <w:rPr>
          <w:rFonts w:eastAsia="Times New Roman"/>
          <w:lang w:bidi="ru-RU"/>
        </w:rPr>
        <w:t>Заключение, расторжение, изменение договоров социального найма жилого помещения</w:t>
      </w:r>
      <w:r>
        <w:rPr>
          <w:rFonts w:eastAsia="Times New Roman"/>
        </w:rPr>
        <w:t>"</w:t>
      </w:r>
      <w:r>
        <w:rPr>
          <w:rFonts w:eastAsia="Times New Roman"/>
          <w:sz w:val="24"/>
          <w:szCs w:val="24"/>
        </w:rPr>
        <w:t xml:space="preserve">      </w:t>
      </w:r>
    </w:p>
    <w:p w14:paraId="2998FE0A" w14:textId="77777777" w:rsidR="0023059B" w:rsidRDefault="0023059B" w:rsidP="0023059B">
      <w:pPr>
        <w:tabs>
          <w:tab w:val="left" w:pos="567"/>
          <w:tab w:val="left" w:pos="4536"/>
        </w:tabs>
        <w:jc w:val="center"/>
        <w:rPr>
          <w:rFonts w:eastAsia="Times New Roman"/>
          <w:b/>
          <w:spacing w:val="-4"/>
          <w:sz w:val="24"/>
          <w:szCs w:val="24"/>
        </w:rPr>
      </w:pPr>
    </w:p>
    <w:p w14:paraId="2EF45959" w14:textId="77777777" w:rsidR="0023059B" w:rsidRDefault="0023059B" w:rsidP="0023059B">
      <w:pPr>
        <w:tabs>
          <w:tab w:val="left" w:pos="567"/>
          <w:tab w:val="left" w:pos="4536"/>
        </w:tabs>
        <w:jc w:val="center"/>
        <w:rPr>
          <w:rFonts w:eastAsia="Times New Roman"/>
          <w:b/>
          <w:spacing w:val="-4"/>
          <w:sz w:val="24"/>
          <w:szCs w:val="24"/>
        </w:rPr>
      </w:pPr>
    </w:p>
    <w:p w14:paraId="32F61175" w14:textId="6D569DE5" w:rsidR="0023059B" w:rsidRPr="008E2D0C" w:rsidRDefault="0023059B" w:rsidP="0023059B">
      <w:pPr>
        <w:tabs>
          <w:tab w:val="left" w:pos="567"/>
          <w:tab w:val="left" w:pos="4536"/>
        </w:tabs>
        <w:jc w:val="center"/>
      </w:pPr>
      <w:r w:rsidRPr="008E2D0C">
        <w:rPr>
          <w:rFonts w:eastAsia="Times New Roman"/>
          <w:b/>
          <w:spacing w:val="-4"/>
          <w:sz w:val="24"/>
          <w:szCs w:val="24"/>
        </w:rPr>
        <w:t>Уведомление об отказе в предоставлении услуги</w:t>
      </w:r>
    </w:p>
    <w:p w14:paraId="25087532" w14:textId="77777777" w:rsidR="0023059B" w:rsidRPr="008E2D0C" w:rsidRDefault="0023059B" w:rsidP="0023059B">
      <w:pPr>
        <w:tabs>
          <w:tab w:val="left" w:pos="567"/>
          <w:tab w:val="left" w:pos="4536"/>
        </w:tabs>
        <w:jc w:val="center"/>
        <w:rPr>
          <w:rFonts w:eastAsia="Times New Roman"/>
          <w:b/>
          <w:color w:val="000000"/>
          <w:sz w:val="24"/>
          <w:szCs w:val="24"/>
        </w:rPr>
      </w:pPr>
    </w:p>
    <w:p w14:paraId="5084C1C6" w14:textId="77777777" w:rsidR="0023059B" w:rsidRPr="008E2D0C" w:rsidRDefault="0023059B" w:rsidP="0023059B">
      <w:pPr>
        <w:tabs>
          <w:tab w:val="left" w:pos="567"/>
          <w:tab w:val="left" w:pos="4536"/>
        </w:tabs>
        <w:jc w:val="center"/>
      </w:pPr>
      <w:r w:rsidRPr="008E2D0C">
        <w:rPr>
          <w:rFonts w:eastAsia="Times New Roman"/>
          <w:color w:val="000000"/>
          <w:sz w:val="24"/>
          <w:szCs w:val="24"/>
        </w:rPr>
        <w:t>от________________№_______________</w:t>
      </w:r>
    </w:p>
    <w:p w14:paraId="100AB521" w14:textId="77777777" w:rsidR="0023059B" w:rsidRPr="008E2D0C" w:rsidRDefault="0023059B" w:rsidP="0023059B">
      <w:pPr>
        <w:ind w:right="-1" w:firstLine="709"/>
        <w:jc w:val="both"/>
        <w:rPr>
          <w:rFonts w:eastAsia="Times New Roman"/>
          <w:color w:val="000000"/>
          <w:sz w:val="24"/>
          <w:szCs w:val="24"/>
          <w:lang w:bidi="ru-RU"/>
        </w:rPr>
      </w:pPr>
    </w:p>
    <w:p w14:paraId="05D3718F" w14:textId="77777777" w:rsidR="0023059B" w:rsidRPr="008E2D0C" w:rsidRDefault="0023059B" w:rsidP="0023059B">
      <w:pPr>
        <w:ind w:right="-1" w:firstLine="709"/>
        <w:jc w:val="both"/>
      </w:pPr>
      <w:r w:rsidRPr="008E2D0C">
        <w:rPr>
          <w:rFonts w:eastAsia="Times New Roman"/>
          <w:color w:val="000000"/>
          <w:sz w:val="24"/>
          <w:szCs w:val="24"/>
          <w:lang w:bidi="ru-RU"/>
        </w:rPr>
        <w:t>По результатам рассмотрения заявления о предоставлении услуги____________________ ____________________________________________________________________________________</w:t>
      </w:r>
    </w:p>
    <w:p w14:paraId="1BB821C4" w14:textId="77777777" w:rsidR="0023059B" w:rsidRPr="008E2D0C" w:rsidRDefault="0023059B" w:rsidP="0023059B">
      <w:pPr>
        <w:ind w:right="-1" w:firstLine="709"/>
        <w:jc w:val="center"/>
      </w:pPr>
      <w:r w:rsidRPr="008E2D0C">
        <w:rPr>
          <w:rFonts w:eastAsia="Times New Roman"/>
          <w:i/>
          <w:sz w:val="20"/>
          <w:szCs w:val="20"/>
        </w:rPr>
        <w:t>(Ф.И.О. физического лица, индивидуального предпринимателя, наименование юридического лица– заявителя,</w:t>
      </w:r>
    </w:p>
    <w:p w14:paraId="01F41321" w14:textId="77777777" w:rsidR="0023059B" w:rsidRPr="008E2D0C" w:rsidRDefault="0023059B" w:rsidP="0023059B">
      <w:pPr>
        <w:ind w:right="-1"/>
        <w:jc w:val="both"/>
      </w:pPr>
      <w:r w:rsidRPr="008E2D0C">
        <w:rPr>
          <w:rFonts w:eastAsia="Times New Roman"/>
          <w:sz w:val="24"/>
          <w:szCs w:val="24"/>
        </w:rPr>
        <w:t>_____________________________________________________________________________________</w:t>
      </w:r>
    </w:p>
    <w:p w14:paraId="0B8E91F0" w14:textId="77777777" w:rsidR="0023059B" w:rsidRPr="008E2D0C" w:rsidRDefault="0023059B" w:rsidP="0023059B">
      <w:pPr>
        <w:ind w:right="-1"/>
        <w:jc w:val="center"/>
      </w:pPr>
      <w:r w:rsidRPr="008E2D0C">
        <w:rPr>
          <w:rFonts w:eastAsia="Times New Roman"/>
          <w:i/>
          <w:sz w:val="20"/>
          <w:szCs w:val="20"/>
        </w:rPr>
        <w:t>дата направления заявления, № заявления)</w:t>
      </w:r>
    </w:p>
    <w:p w14:paraId="77815976" w14:textId="77777777" w:rsidR="0023059B" w:rsidRPr="00A92314" w:rsidRDefault="0023059B" w:rsidP="0023059B">
      <w:pPr>
        <w:widowControl w:val="0"/>
        <w:ind w:right="-1"/>
        <w:jc w:val="both"/>
      </w:pPr>
      <w:r w:rsidRPr="00A92314">
        <w:rPr>
          <w:rFonts w:eastAsia="Times New Roman"/>
          <w:sz w:val="24"/>
          <w:szCs w:val="24"/>
        </w:rPr>
        <w:t>на основании_________________________________________________________________________</w:t>
      </w:r>
    </w:p>
    <w:p w14:paraId="3851FA52" w14:textId="77777777" w:rsidR="0023059B" w:rsidRPr="00A92314" w:rsidRDefault="0023059B" w:rsidP="0023059B">
      <w:pPr>
        <w:ind w:right="-1"/>
      </w:pPr>
      <w:r w:rsidRPr="00A92314">
        <w:rPr>
          <w:rFonts w:eastAsia="Times New Roman"/>
          <w:sz w:val="24"/>
          <w:szCs w:val="24"/>
        </w:rPr>
        <w:t>____________________________________________________________________________________</w:t>
      </w:r>
    </w:p>
    <w:p w14:paraId="3BFCED16" w14:textId="77777777" w:rsidR="0023059B" w:rsidRPr="00A92314" w:rsidRDefault="0023059B" w:rsidP="0023059B">
      <w:pPr>
        <w:ind w:right="-1"/>
        <w:jc w:val="center"/>
        <w:rPr>
          <w:shd w:val="clear" w:color="auto" w:fill="FFFF00"/>
        </w:rPr>
      </w:pPr>
      <w:r w:rsidRPr="00A92314">
        <w:rPr>
          <w:rFonts w:eastAsia="Times New Roman"/>
          <w:i/>
          <w:iCs/>
          <w:sz w:val="20"/>
          <w:szCs w:val="20"/>
          <w:shd w:val="clear" w:color="auto" w:fill="FFFF00"/>
        </w:rPr>
        <w:t>(указывается основание для отказа в предоставлении услуги, установленное приложением №4 к Административному регламенту)</w:t>
      </w:r>
    </w:p>
    <w:p w14:paraId="712041E7" w14:textId="77777777" w:rsidR="0023059B" w:rsidRPr="00A92314" w:rsidRDefault="0023059B" w:rsidP="0023059B">
      <w:pPr>
        <w:ind w:right="-1"/>
        <w:jc w:val="both"/>
        <w:rPr>
          <w:rFonts w:eastAsia="Times New Roman"/>
          <w:sz w:val="24"/>
          <w:szCs w:val="24"/>
        </w:rPr>
      </w:pPr>
    </w:p>
    <w:p w14:paraId="7D8D1DBF" w14:textId="77777777" w:rsidR="0023059B" w:rsidRPr="00A92314" w:rsidRDefault="0023059B" w:rsidP="0023059B">
      <w:pPr>
        <w:ind w:right="-1"/>
        <w:jc w:val="both"/>
      </w:pPr>
      <w:r w:rsidRPr="00A92314">
        <w:rPr>
          <w:rFonts w:eastAsia="Times New Roman"/>
          <w:sz w:val="24"/>
          <w:szCs w:val="24"/>
        </w:rPr>
        <w:t>принято решение об отказе в предоставлении услуги связи с:</w:t>
      </w:r>
    </w:p>
    <w:p w14:paraId="29BB18B5" w14:textId="77777777" w:rsidR="0023059B" w:rsidRPr="00A92314" w:rsidRDefault="0023059B" w:rsidP="0023059B">
      <w:pPr>
        <w:ind w:right="-1"/>
        <w:jc w:val="both"/>
      </w:pPr>
      <w:r w:rsidRPr="00A92314">
        <w:rPr>
          <w:rFonts w:eastAsia="Times New Roman"/>
          <w:sz w:val="24"/>
          <w:szCs w:val="24"/>
        </w:rPr>
        <w:t>____________________________________________________________________________________.</w:t>
      </w:r>
    </w:p>
    <w:p w14:paraId="09AF9606" w14:textId="77777777" w:rsidR="0023059B" w:rsidRPr="008E2D0C" w:rsidRDefault="0023059B" w:rsidP="0023059B">
      <w:pPr>
        <w:ind w:right="-1"/>
        <w:jc w:val="center"/>
        <w:rPr>
          <w:shd w:val="clear" w:color="auto" w:fill="FFFF00"/>
        </w:rPr>
      </w:pPr>
      <w:r w:rsidRPr="00A92314">
        <w:rPr>
          <w:rFonts w:eastAsia="Times New Roman"/>
          <w:i/>
          <w:iCs/>
          <w:sz w:val="20"/>
          <w:szCs w:val="20"/>
          <w:shd w:val="clear" w:color="auto" w:fill="FFFF00"/>
        </w:rPr>
        <w:t>(указываются причины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услуги)</w:t>
      </w:r>
    </w:p>
    <w:p w14:paraId="301B157C" w14:textId="77777777" w:rsidR="0023059B" w:rsidRPr="008E2D0C" w:rsidRDefault="0023059B" w:rsidP="0023059B">
      <w:pPr>
        <w:jc w:val="both"/>
        <w:rPr>
          <w:rFonts w:eastAsia="Times New Roman"/>
          <w:sz w:val="26"/>
          <w:szCs w:val="26"/>
        </w:rPr>
      </w:pPr>
    </w:p>
    <w:p w14:paraId="1A13FD75" w14:textId="77777777" w:rsidR="0023059B" w:rsidRPr="008E2D0C" w:rsidRDefault="0023059B" w:rsidP="0023059B">
      <w:pPr>
        <w:ind w:firstLine="567"/>
        <w:jc w:val="both"/>
        <w:rPr>
          <w:rFonts w:eastAsia="Times New Roman"/>
          <w:sz w:val="26"/>
          <w:szCs w:val="26"/>
        </w:rPr>
      </w:pPr>
      <w:r w:rsidRPr="008E2D0C">
        <w:rPr>
          <w:rFonts w:eastAsia="Times New Roman"/>
          <w:sz w:val="24"/>
          <w:szCs w:val="24"/>
        </w:rPr>
        <w:t xml:space="preserve">Дополнительно информируем: </w:t>
      </w:r>
    </w:p>
    <w:p w14:paraId="0BEF28F4" w14:textId="77777777" w:rsidR="0023059B" w:rsidRPr="008E2D0C" w:rsidRDefault="0023059B" w:rsidP="0023059B">
      <w:pPr>
        <w:ind w:firstLine="567"/>
        <w:jc w:val="both"/>
        <w:rPr>
          <w:rFonts w:eastAsia="Times New Roman"/>
          <w:sz w:val="26"/>
          <w:szCs w:val="26"/>
        </w:rPr>
      </w:pPr>
      <w:r w:rsidRPr="008E2D0C">
        <w:rPr>
          <w:rFonts w:eastAsia="Times New Roman"/>
          <w:sz w:val="26"/>
          <w:szCs w:val="26"/>
        </w:rPr>
        <w:t>Вы вправе повторно обратиться c запросом о предоставлении услуги после устранения указанных нарушений.</w:t>
      </w:r>
    </w:p>
    <w:p w14:paraId="7102DC00" w14:textId="77777777" w:rsidR="0023059B" w:rsidRPr="008E2D0C" w:rsidRDefault="0023059B" w:rsidP="0023059B">
      <w:pPr>
        <w:ind w:right="-1" w:firstLine="709"/>
        <w:jc w:val="both"/>
      </w:pPr>
      <w:r w:rsidRPr="008E2D0C">
        <w:rPr>
          <w:rFonts w:eastAsia="Times New Roman"/>
          <w:sz w:val="24"/>
          <w:szCs w:val="24"/>
        </w:rPr>
        <w:t xml:space="preserve">Настоящее решение может быть обжаловано в досудебном порядке путем направления жалобы в _____________________________ </w:t>
      </w:r>
      <w:r w:rsidRPr="008E2D0C">
        <w:rPr>
          <w:rFonts w:eastAsia="Times New Roman"/>
          <w:i/>
          <w:iCs/>
          <w:sz w:val="24"/>
          <w:szCs w:val="24"/>
        </w:rPr>
        <w:t>(указать   уполномоченный орган)</w:t>
      </w:r>
      <w:r w:rsidRPr="008E2D0C">
        <w:rPr>
          <w:rFonts w:eastAsia="Times New Roman"/>
          <w:sz w:val="24"/>
          <w:szCs w:val="24"/>
        </w:rPr>
        <w:t>, а также в судебном порядке.</w:t>
      </w:r>
    </w:p>
    <w:p w14:paraId="15BED128" w14:textId="77777777" w:rsidR="0023059B" w:rsidRPr="008E2D0C" w:rsidRDefault="0023059B" w:rsidP="0023059B">
      <w:pPr>
        <w:rPr>
          <w:rFonts w:eastAsia="Times New Roman"/>
          <w:spacing w:val="-4"/>
          <w:sz w:val="24"/>
          <w:szCs w:val="24"/>
        </w:rPr>
      </w:pPr>
    </w:p>
    <w:p w14:paraId="546AA766" w14:textId="77777777" w:rsidR="0023059B" w:rsidRPr="008E2D0C" w:rsidRDefault="0023059B" w:rsidP="0023059B">
      <w:r w:rsidRPr="008E2D0C">
        <w:rPr>
          <w:sz w:val="24"/>
          <w:szCs w:val="24"/>
        </w:rPr>
        <w:t>______________________</w:t>
      </w:r>
      <w:r w:rsidRPr="008E2D0C">
        <w:rPr>
          <w:sz w:val="24"/>
          <w:szCs w:val="24"/>
        </w:rPr>
        <w:tab/>
      </w:r>
      <w:r w:rsidRPr="008E2D0C">
        <w:rPr>
          <w:sz w:val="24"/>
          <w:szCs w:val="24"/>
        </w:rPr>
        <w:tab/>
      </w:r>
      <w:r w:rsidRPr="008E2D0C">
        <w:rPr>
          <w:sz w:val="24"/>
          <w:szCs w:val="24"/>
        </w:rPr>
        <w:tab/>
        <w:t xml:space="preserve">____________ </w:t>
      </w:r>
      <w:r w:rsidRPr="008E2D0C">
        <w:rPr>
          <w:sz w:val="24"/>
          <w:szCs w:val="24"/>
        </w:rPr>
        <w:tab/>
      </w:r>
      <w:r w:rsidRPr="008E2D0C">
        <w:rPr>
          <w:sz w:val="24"/>
          <w:szCs w:val="24"/>
        </w:rPr>
        <w:tab/>
      </w:r>
      <w:r w:rsidRPr="008E2D0C">
        <w:rPr>
          <w:sz w:val="24"/>
          <w:szCs w:val="24"/>
        </w:rPr>
        <w:tab/>
        <w:t>________________</w:t>
      </w:r>
    </w:p>
    <w:p w14:paraId="1AA4D2EB" w14:textId="77777777" w:rsidR="0023059B" w:rsidRPr="008E2D0C" w:rsidRDefault="0023059B" w:rsidP="0023059B">
      <w:r w:rsidRPr="008E2D0C">
        <w:rPr>
          <w:i/>
          <w:iCs/>
          <w:sz w:val="20"/>
          <w:szCs w:val="20"/>
        </w:rPr>
        <w:t xml:space="preserve">(должность </w:t>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t>подпись</w:t>
      </w:r>
      <w:r w:rsidRPr="008E2D0C">
        <w:rPr>
          <w:i/>
          <w:iCs/>
          <w:sz w:val="20"/>
          <w:szCs w:val="20"/>
        </w:rPr>
        <w:tab/>
      </w:r>
      <w:r w:rsidRPr="008E2D0C">
        <w:rPr>
          <w:i/>
          <w:iCs/>
          <w:sz w:val="20"/>
          <w:szCs w:val="20"/>
        </w:rPr>
        <w:tab/>
      </w:r>
      <w:r w:rsidRPr="008E2D0C">
        <w:rPr>
          <w:i/>
          <w:iCs/>
          <w:sz w:val="20"/>
          <w:szCs w:val="20"/>
        </w:rPr>
        <w:tab/>
      </w:r>
      <w:r w:rsidRPr="008E2D0C">
        <w:rPr>
          <w:i/>
          <w:iCs/>
          <w:sz w:val="20"/>
          <w:szCs w:val="20"/>
        </w:rPr>
        <w:tab/>
        <w:t xml:space="preserve">    </w:t>
      </w:r>
      <w:proofErr w:type="gramStart"/>
      <w:r w:rsidRPr="008E2D0C">
        <w:rPr>
          <w:i/>
          <w:iCs/>
          <w:sz w:val="20"/>
          <w:szCs w:val="20"/>
        </w:rPr>
        <w:t xml:space="preserve">   (</w:t>
      </w:r>
      <w:proofErr w:type="gramEnd"/>
      <w:r w:rsidRPr="008E2D0C">
        <w:rPr>
          <w:i/>
          <w:iCs/>
          <w:sz w:val="20"/>
          <w:szCs w:val="20"/>
        </w:rPr>
        <w:t>Ф.И.О.)</w:t>
      </w:r>
    </w:p>
    <w:p w14:paraId="403C3333" w14:textId="77777777" w:rsidR="0023059B" w:rsidRPr="008E2D0C" w:rsidRDefault="0023059B" w:rsidP="0023059B">
      <w:r w:rsidRPr="008E2D0C">
        <w:rPr>
          <w:i/>
          <w:iCs/>
          <w:sz w:val="20"/>
          <w:szCs w:val="20"/>
        </w:rPr>
        <w:t>уполномоченного лица)</w:t>
      </w:r>
    </w:p>
    <w:p w14:paraId="6084FD59" w14:textId="77777777" w:rsidR="0023059B" w:rsidRPr="008E2D0C" w:rsidRDefault="0023059B" w:rsidP="0023059B">
      <w:pPr>
        <w:ind w:firstLine="720"/>
        <w:jc w:val="both"/>
        <w:rPr>
          <w:rFonts w:eastAsia="Times New Roman"/>
          <w:sz w:val="24"/>
          <w:szCs w:val="24"/>
        </w:rPr>
      </w:pPr>
    </w:p>
    <w:p w14:paraId="68F826A8" w14:textId="77777777" w:rsidR="0023059B" w:rsidRPr="008E2D0C" w:rsidRDefault="0023059B" w:rsidP="0023059B">
      <w:pPr>
        <w:ind w:firstLine="720"/>
        <w:jc w:val="both"/>
        <w:rPr>
          <w:rFonts w:eastAsia="Times New Roman"/>
          <w:sz w:val="24"/>
          <w:szCs w:val="24"/>
        </w:rPr>
      </w:pPr>
    </w:p>
    <w:p w14:paraId="12EFE761" w14:textId="77777777" w:rsidR="0023059B" w:rsidRPr="008E2D0C" w:rsidRDefault="0023059B" w:rsidP="0023059B">
      <w:pPr>
        <w:ind w:firstLine="720"/>
        <w:jc w:val="both"/>
        <w:rPr>
          <w:rFonts w:eastAsia="Times New Roman"/>
          <w:sz w:val="24"/>
          <w:szCs w:val="24"/>
        </w:rPr>
      </w:pPr>
    </w:p>
    <w:p w14:paraId="188C40BE" w14:textId="77777777" w:rsidR="0023059B" w:rsidRPr="008E2D0C" w:rsidRDefault="0023059B" w:rsidP="0023059B">
      <w:pPr>
        <w:ind w:firstLine="720"/>
        <w:jc w:val="both"/>
        <w:rPr>
          <w:rFonts w:eastAsia="Times New Roman"/>
          <w:sz w:val="24"/>
          <w:szCs w:val="24"/>
        </w:rPr>
      </w:pPr>
    </w:p>
    <w:p w14:paraId="3FDC8B99" w14:textId="77777777" w:rsidR="000602C8" w:rsidRDefault="000602C8">
      <w:pPr>
        <w:ind w:right="-142"/>
        <w:jc w:val="both"/>
      </w:pPr>
    </w:p>
    <w:sectPr w:rsidR="000602C8">
      <w:headerReference w:type="default" r:id="rId12"/>
      <w:pgSz w:w="11906" w:h="16838"/>
      <w:pgMar w:top="1276" w:right="707" w:bottom="993" w:left="993" w:header="278"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6F0673" w14:textId="77777777" w:rsidR="005665B4" w:rsidRDefault="005665B4">
      <w:r>
        <w:separator/>
      </w:r>
    </w:p>
  </w:endnote>
  <w:endnote w:type="continuationSeparator" w:id="0">
    <w:p w14:paraId="3F7C0E0D" w14:textId="77777777" w:rsidR="005665B4" w:rsidRDefault="00566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PT Astra Serif">
    <w:altName w:val="Times New Roman"/>
    <w:charset w:val="00"/>
    <w:family w:val="auto"/>
    <w:pitch w:val="default"/>
  </w:font>
  <w:font w:name="Noto Sans Devanagar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Unicode MS">
    <w:altName w:val="Malgun Gothic Semilight"/>
    <w:panose1 w:val="020B06040202020202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1A77F4" w14:textId="77777777" w:rsidR="005665B4" w:rsidRDefault="005665B4">
      <w:r>
        <w:separator/>
      </w:r>
    </w:p>
  </w:footnote>
  <w:footnote w:type="continuationSeparator" w:id="0">
    <w:p w14:paraId="3F67E3B4" w14:textId="77777777" w:rsidR="005665B4" w:rsidRDefault="005665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B0CF4" w14:textId="77777777" w:rsidR="003F1FBC" w:rsidRDefault="003F1FBC">
    <w:pPr>
      <w:pStyle w:val="ae"/>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83FB3" w14:textId="77777777" w:rsidR="003F1FBC" w:rsidRDefault="003F1FBC">
    <w:pPr>
      <w:pStyle w:val="ae"/>
      <w:jc w:val="center"/>
    </w:pPr>
  </w:p>
  <w:p w14:paraId="05FD73A9" w14:textId="77777777" w:rsidR="003F1FBC" w:rsidRDefault="003F1FBC">
    <w:pPr>
      <w:pStyle w:val="a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F3A45" w14:textId="77777777" w:rsidR="003F1FBC" w:rsidRDefault="003F1FB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11EC2" w14:textId="77777777" w:rsidR="003F1FBC" w:rsidRDefault="003F1FBC"/>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CCE1B" w14:textId="77777777" w:rsidR="003F1FBC" w:rsidRDefault="003F1FBC">
    <w:pPr>
      <w:pStyle w:val="ae"/>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5E306ED"/>
    <w:multiLevelType w:val="multilevel"/>
    <w:tmpl w:val="B5E306ED"/>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 w15:restartNumberingAfterBreak="0">
    <w:nsid w:val="BF205925"/>
    <w:multiLevelType w:val="multilevel"/>
    <w:tmpl w:val="BF205925"/>
    <w:lvl w:ilvl="0">
      <w:start w:val="3"/>
      <w:numFmt w:val="upperRoman"/>
      <w:lvlText w:val="%1."/>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 w15:restartNumberingAfterBreak="0">
    <w:nsid w:val="CF092B84"/>
    <w:multiLevelType w:val="multilevel"/>
    <w:tmpl w:val="CF092B84"/>
    <w:lvl w:ilvl="0">
      <w:start w:val="1"/>
      <w:numFmt w:val="decimal"/>
      <w:lvlText w:val="%1."/>
      <w:lvlJc w:val="left"/>
      <w:pPr>
        <w:ind w:left="2816" w:hanging="405"/>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0053208E"/>
    <w:multiLevelType w:val="multilevel"/>
    <w:tmpl w:val="0053208E"/>
    <w:lvl w:ilvl="0">
      <w:start w:val="1"/>
      <w:numFmt w:val="decimal"/>
      <w:pStyle w:val="2-"/>
      <w:lvlText w:val="%1."/>
      <w:lvlJc w:val="left"/>
      <w:pPr>
        <w:tabs>
          <w:tab w:val="left" w:pos="0"/>
        </w:tabs>
        <w:ind w:left="720" w:hanging="360"/>
      </w:pPr>
      <w:rPr>
        <w:sz w:val="24"/>
        <w:szCs w:val="24"/>
      </w:rPr>
    </w:lvl>
    <w:lvl w:ilvl="1">
      <w:start w:val="1"/>
      <w:numFmt w:val="decimal"/>
      <w:pStyle w:val="11"/>
      <w:lvlText w:val="%1.%2."/>
      <w:lvlJc w:val="left"/>
      <w:pPr>
        <w:tabs>
          <w:tab w:val="left" w:pos="0"/>
        </w:tabs>
        <w:ind w:left="1287" w:hanging="720"/>
      </w:pPr>
      <w:rPr>
        <w:b w:val="0"/>
        <w:sz w:val="24"/>
        <w:szCs w:val="24"/>
      </w:rPr>
    </w:lvl>
    <w:lvl w:ilvl="2">
      <w:start w:val="1"/>
      <w:numFmt w:val="decimal"/>
      <w:pStyle w:val="111"/>
      <w:lvlText w:val="%1.%2.%3."/>
      <w:lvlJc w:val="left"/>
      <w:pPr>
        <w:tabs>
          <w:tab w:val="left" w:pos="0"/>
        </w:tabs>
        <w:ind w:left="1146" w:hanging="720"/>
      </w:pPr>
      <w:rPr>
        <w:color w:val="auto"/>
        <w:sz w:val="24"/>
        <w:szCs w:val="24"/>
      </w:rPr>
    </w:lvl>
    <w:lvl w:ilvl="3">
      <w:start w:val="1"/>
      <w:numFmt w:val="decimal"/>
      <w:lvlText w:val="%1.%2.%3.%4."/>
      <w:lvlJc w:val="left"/>
      <w:pPr>
        <w:tabs>
          <w:tab w:val="left" w:pos="0"/>
        </w:tabs>
        <w:ind w:left="1980" w:hanging="1080"/>
      </w:pPr>
    </w:lvl>
    <w:lvl w:ilvl="4">
      <w:start w:val="1"/>
      <w:numFmt w:val="russianLower"/>
      <w:lvlText w:val="%5."/>
      <w:lvlJc w:val="left"/>
      <w:pPr>
        <w:tabs>
          <w:tab w:val="left" w:pos="0"/>
        </w:tabs>
        <w:ind w:left="2160" w:hanging="1080"/>
      </w:pPr>
    </w:lvl>
    <w:lvl w:ilvl="5">
      <w:start w:val="1"/>
      <w:numFmt w:val="decimal"/>
      <w:lvlText w:val="%1.%2.%3.%4.%5.%6."/>
      <w:lvlJc w:val="left"/>
      <w:pPr>
        <w:tabs>
          <w:tab w:val="left" w:pos="0"/>
        </w:tabs>
        <w:ind w:left="2700" w:hanging="1440"/>
      </w:pPr>
    </w:lvl>
    <w:lvl w:ilvl="6">
      <w:start w:val="1"/>
      <w:numFmt w:val="decimal"/>
      <w:lvlText w:val="%1.%2.%3.%4.%5.%6.%7."/>
      <w:lvlJc w:val="left"/>
      <w:pPr>
        <w:tabs>
          <w:tab w:val="left" w:pos="0"/>
        </w:tabs>
        <w:ind w:left="3240" w:hanging="1800"/>
      </w:pPr>
    </w:lvl>
    <w:lvl w:ilvl="7">
      <w:start w:val="1"/>
      <w:numFmt w:val="decimal"/>
      <w:lvlText w:val="%1.%2.%3.%4.%5.%6.%7.%8."/>
      <w:lvlJc w:val="left"/>
      <w:pPr>
        <w:tabs>
          <w:tab w:val="left" w:pos="0"/>
        </w:tabs>
        <w:ind w:left="3420" w:hanging="1800"/>
      </w:pPr>
    </w:lvl>
    <w:lvl w:ilvl="8">
      <w:start w:val="1"/>
      <w:numFmt w:val="decimal"/>
      <w:lvlText w:val="%1.%2.%3.%4.%5.%6.%7.%8.%9."/>
      <w:lvlJc w:val="left"/>
      <w:pPr>
        <w:tabs>
          <w:tab w:val="left" w:pos="0"/>
        </w:tabs>
        <w:ind w:left="3960" w:hanging="2160"/>
      </w:pPr>
    </w:lvl>
  </w:abstractNum>
  <w:abstractNum w:abstractNumId="4" w15:restartNumberingAfterBreak="0">
    <w:nsid w:val="59ADCABA"/>
    <w:multiLevelType w:val="multilevel"/>
    <w:tmpl w:val="59ADCABA"/>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3"/>
        <w:szCs w:val="23"/>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
      </w:rPr>
    </w:lvl>
    <w:lvl w:ilvl="2">
      <w:start w:val="3"/>
      <w:numFmt w:val="decimal"/>
      <w:lvlText w:val="%3"/>
      <w:lvlJc w:val="left"/>
      <w:rPr>
        <w:rFonts w:ascii="Times New Roman" w:eastAsia="Times New Roman" w:hAnsi="Times New Roman" w:cs="Times New Roman"/>
        <w:b w:val="0"/>
        <w:bCs w:val="0"/>
        <w:i w:val="0"/>
        <w:iCs w:val="0"/>
        <w:smallCaps w:val="0"/>
        <w:strike w:val="0"/>
        <w:color w:val="000000"/>
        <w:spacing w:val="0"/>
        <w:position w:val="0"/>
        <w:sz w:val="27"/>
        <w:szCs w:val="27"/>
        <w:u w:val="none"/>
        <w:lang w:val="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2C8"/>
    <w:rsid w:val="00000BE3"/>
    <w:rsid w:val="000034C3"/>
    <w:rsid w:val="00027E42"/>
    <w:rsid w:val="00030350"/>
    <w:rsid w:val="000408C6"/>
    <w:rsid w:val="000458D4"/>
    <w:rsid w:val="000503B8"/>
    <w:rsid w:val="00052C01"/>
    <w:rsid w:val="000566E2"/>
    <w:rsid w:val="000602C8"/>
    <w:rsid w:val="00064606"/>
    <w:rsid w:val="0006706A"/>
    <w:rsid w:val="000741EB"/>
    <w:rsid w:val="00076A3D"/>
    <w:rsid w:val="00090A10"/>
    <w:rsid w:val="000C4961"/>
    <w:rsid w:val="000E6534"/>
    <w:rsid w:val="000F0A9F"/>
    <w:rsid w:val="000F3DA9"/>
    <w:rsid w:val="00134A84"/>
    <w:rsid w:val="001949C0"/>
    <w:rsid w:val="001B37FE"/>
    <w:rsid w:val="001F190F"/>
    <w:rsid w:val="0023059B"/>
    <w:rsid w:val="00284DA6"/>
    <w:rsid w:val="00296807"/>
    <w:rsid w:val="002B3E20"/>
    <w:rsid w:val="002D0122"/>
    <w:rsid w:val="002E2154"/>
    <w:rsid w:val="002F04DD"/>
    <w:rsid w:val="00303BA8"/>
    <w:rsid w:val="0031259B"/>
    <w:rsid w:val="003C6764"/>
    <w:rsid w:val="003F1FBC"/>
    <w:rsid w:val="0044784A"/>
    <w:rsid w:val="0045006B"/>
    <w:rsid w:val="00457056"/>
    <w:rsid w:val="004A4B65"/>
    <w:rsid w:val="004A68B2"/>
    <w:rsid w:val="004C69D7"/>
    <w:rsid w:val="004D21E2"/>
    <w:rsid w:val="004D31EC"/>
    <w:rsid w:val="004E7EA7"/>
    <w:rsid w:val="005166A2"/>
    <w:rsid w:val="00545AE4"/>
    <w:rsid w:val="00563060"/>
    <w:rsid w:val="0056461E"/>
    <w:rsid w:val="005665B4"/>
    <w:rsid w:val="0058383C"/>
    <w:rsid w:val="005C4478"/>
    <w:rsid w:val="005C74BF"/>
    <w:rsid w:val="005E38AC"/>
    <w:rsid w:val="005F25A3"/>
    <w:rsid w:val="0060559E"/>
    <w:rsid w:val="00630DF9"/>
    <w:rsid w:val="00637BFE"/>
    <w:rsid w:val="00663A50"/>
    <w:rsid w:val="006A1F11"/>
    <w:rsid w:val="006A3156"/>
    <w:rsid w:val="006A33D8"/>
    <w:rsid w:val="006B4B70"/>
    <w:rsid w:val="006D7469"/>
    <w:rsid w:val="006E1353"/>
    <w:rsid w:val="006F2331"/>
    <w:rsid w:val="00751CA5"/>
    <w:rsid w:val="00775480"/>
    <w:rsid w:val="007B2CAC"/>
    <w:rsid w:val="007B680C"/>
    <w:rsid w:val="007C63E7"/>
    <w:rsid w:val="007E70A5"/>
    <w:rsid w:val="0080099F"/>
    <w:rsid w:val="00830DF2"/>
    <w:rsid w:val="00840973"/>
    <w:rsid w:val="00841626"/>
    <w:rsid w:val="00842311"/>
    <w:rsid w:val="00856747"/>
    <w:rsid w:val="0088286E"/>
    <w:rsid w:val="008A61C8"/>
    <w:rsid w:val="00954B67"/>
    <w:rsid w:val="00960638"/>
    <w:rsid w:val="009909F1"/>
    <w:rsid w:val="00990B54"/>
    <w:rsid w:val="009B3D4E"/>
    <w:rsid w:val="009C7A35"/>
    <w:rsid w:val="009C7FC6"/>
    <w:rsid w:val="009F3ED4"/>
    <w:rsid w:val="00A10D6A"/>
    <w:rsid w:val="00A4012A"/>
    <w:rsid w:val="00A5604F"/>
    <w:rsid w:val="00A726FE"/>
    <w:rsid w:val="00A84826"/>
    <w:rsid w:val="00A92314"/>
    <w:rsid w:val="00A9385C"/>
    <w:rsid w:val="00AB51AD"/>
    <w:rsid w:val="00AC29F2"/>
    <w:rsid w:val="00AC4DC7"/>
    <w:rsid w:val="00AE53AC"/>
    <w:rsid w:val="00B00561"/>
    <w:rsid w:val="00B33B7B"/>
    <w:rsid w:val="00B35CCA"/>
    <w:rsid w:val="00B82287"/>
    <w:rsid w:val="00C151CD"/>
    <w:rsid w:val="00CA5C72"/>
    <w:rsid w:val="00CC1326"/>
    <w:rsid w:val="00CD1A91"/>
    <w:rsid w:val="00CE51E0"/>
    <w:rsid w:val="00D027C4"/>
    <w:rsid w:val="00D05823"/>
    <w:rsid w:val="00D26C82"/>
    <w:rsid w:val="00D373ED"/>
    <w:rsid w:val="00D40BE8"/>
    <w:rsid w:val="00D67F82"/>
    <w:rsid w:val="00D77580"/>
    <w:rsid w:val="00D811F5"/>
    <w:rsid w:val="00D8292A"/>
    <w:rsid w:val="00D944BF"/>
    <w:rsid w:val="00DF7F11"/>
    <w:rsid w:val="00E15108"/>
    <w:rsid w:val="00E2584C"/>
    <w:rsid w:val="00E4754A"/>
    <w:rsid w:val="00E65F47"/>
    <w:rsid w:val="00E73DD0"/>
    <w:rsid w:val="00ED1D45"/>
    <w:rsid w:val="00ED238C"/>
    <w:rsid w:val="00F204B7"/>
    <w:rsid w:val="00F2158A"/>
    <w:rsid w:val="00F33AB2"/>
    <w:rsid w:val="00F352C5"/>
    <w:rsid w:val="00F44D45"/>
    <w:rsid w:val="00F57E51"/>
    <w:rsid w:val="00F70DD1"/>
    <w:rsid w:val="00F751CB"/>
    <w:rsid w:val="00F85CD1"/>
    <w:rsid w:val="00F86831"/>
    <w:rsid w:val="00FD61FA"/>
    <w:rsid w:val="00FE6514"/>
    <w:rsid w:val="3FE733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7F2EF"/>
  <w15:docId w15:val="{F0D7E5DB-D3CC-4B75-A64B-F35BF4751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qFormat="1"/>
    <w:lsdException w:name="toc 3" w:uiPriority="39" w:unhideWhenUsed="1"/>
    <w:lsdException w:name="toc 4" w:uiPriority="39" w:unhideWhenUsed="1" w:qFormat="1"/>
    <w:lsdException w:name="toc 5" w:uiPriority="39" w:unhideWhenUsed="1"/>
    <w:lsdException w:name="toc 6" w:uiPriority="39" w:unhideWhenUsed="1" w:qFormat="1"/>
    <w:lsdException w:name="toc 7" w:uiPriority="39" w:unhideWhenUsed="1" w:qFormat="1"/>
    <w:lsdException w:name="toc 8" w:uiPriority="39" w:unhideWhenUsed="1" w:qFormat="1"/>
    <w:lsdException w:name="toc 9" w:uiPriority="39" w:unhideWhenUsed="1"/>
    <w:lsdException w:name="Normal Indent" w:semiHidden="1" w:unhideWhenUsed="1"/>
    <w:lsdException w:name="footnote text" w:uiPriority="0" w:qFormat="1"/>
    <w:lsdException w:name="annotation text" w:semiHidden="1" w:unhideWhenUsed="1"/>
    <w:lsdException w:name="header" w:uiPriority="0" w:qFormat="1"/>
    <w:lsdException w:name="footer" w:qFormat="1"/>
    <w:lsdException w:name="index heading" w:uiPriority="0" w:qFormat="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uiPriority="0"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uiPriority="0" w:qFormat="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qFormat="1"/>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059B"/>
    <w:rPr>
      <w:sz w:val="28"/>
      <w:szCs w:val="28"/>
    </w:rPr>
  </w:style>
  <w:style w:type="paragraph" w:styleId="1">
    <w:name w:val="heading 1"/>
    <w:basedOn w:val="a"/>
    <w:next w:val="a"/>
    <w:link w:val="10"/>
    <w:qFormat/>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pPr>
      <w:keepNext/>
      <w:spacing w:before="240" w:after="60"/>
      <w:outlineLvl w:val="1"/>
    </w:pPr>
    <w:rPr>
      <w:rFonts w:ascii="Cambria" w:hAnsi="Cambria" w:cs="Cambria"/>
      <w:b/>
      <w:bCs/>
      <w:i/>
      <w:iCs/>
    </w:rPr>
  </w:style>
  <w:style w:type="paragraph" w:styleId="3">
    <w:name w:val="heading 3"/>
    <w:basedOn w:val="a"/>
    <w:next w:val="a"/>
    <w:link w:val="30"/>
    <w:semiHidden/>
    <w:unhideWhenUsed/>
    <w:qFormat/>
    <w:pPr>
      <w:keepNext/>
      <w:keepLines/>
      <w:spacing w:before="40"/>
      <w:outlineLvl w:val="2"/>
    </w:pPr>
    <w:rPr>
      <w:rFonts w:asciiTheme="majorHAnsi" w:eastAsiaTheme="majorEastAsia" w:hAnsiTheme="majorHAnsi" w:cstheme="majorBidi"/>
      <w:color w:val="244061" w:themeColor="accent1" w:themeShade="80"/>
      <w:sz w:val="24"/>
      <w:szCs w:val="24"/>
    </w:rPr>
  </w:style>
  <w:style w:type="paragraph" w:styleId="4">
    <w:name w:val="heading 4"/>
    <w:basedOn w:val="a"/>
    <w:next w:val="a"/>
    <w:link w:val="40"/>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qFormat/>
    <w:rPr>
      <w:vertAlign w:val="superscript"/>
    </w:rPr>
  </w:style>
  <w:style w:type="character" w:styleId="a4">
    <w:name w:val="endnote reference"/>
    <w:qFormat/>
    <w:rPr>
      <w:vertAlign w:val="superscript"/>
    </w:rPr>
  </w:style>
  <w:style w:type="character" w:styleId="a5">
    <w:name w:val="Emphasis"/>
    <w:uiPriority w:val="20"/>
    <w:qFormat/>
    <w:rPr>
      <w:i/>
      <w:iCs/>
    </w:rPr>
  </w:style>
  <w:style w:type="character" w:styleId="a6">
    <w:name w:val="Hyperlink"/>
    <w:qFormat/>
    <w:rPr>
      <w:rFonts w:cs="Times New Roman"/>
      <w:color w:val="0000FF"/>
      <w:u w:val="single"/>
    </w:rPr>
  </w:style>
  <w:style w:type="character" w:styleId="a7">
    <w:name w:val="Strong"/>
    <w:uiPriority w:val="22"/>
    <w:qFormat/>
    <w:rPr>
      <w:rFonts w:cs="Times New Roman"/>
      <w:b/>
      <w:bCs/>
    </w:rPr>
  </w:style>
  <w:style w:type="paragraph" w:styleId="a8">
    <w:name w:val="Balloon Text"/>
    <w:basedOn w:val="a"/>
    <w:link w:val="a9"/>
    <w:semiHidden/>
    <w:qFormat/>
    <w:rPr>
      <w:rFonts w:ascii="Tahoma" w:hAnsi="Tahoma" w:cs="Tahoma"/>
      <w:sz w:val="16"/>
      <w:szCs w:val="16"/>
    </w:rPr>
  </w:style>
  <w:style w:type="paragraph" w:styleId="21">
    <w:name w:val="Body Text 2"/>
    <w:basedOn w:val="a"/>
    <w:link w:val="22"/>
    <w:qFormat/>
    <w:pPr>
      <w:spacing w:after="120" w:line="480" w:lineRule="auto"/>
    </w:pPr>
  </w:style>
  <w:style w:type="paragraph" w:styleId="aa">
    <w:name w:val="endnote text"/>
    <w:basedOn w:val="a"/>
    <w:link w:val="ab"/>
    <w:uiPriority w:val="99"/>
    <w:semiHidden/>
    <w:unhideWhenUsed/>
    <w:qFormat/>
    <w:rPr>
      <w:sz w:val="20"/>
    </w:rPr>
  </w:style>
  <w:style w:type="paragraph" w:styleId="ac">
    <w:name w:val="caption"/>
    <w:basedOn w:val="a"/>
    <w:qFormat/>
    <w:pPr>
      <w:suppressLineNumbers/>
      <w:spacing w:before="120" w:after="120"/>
    </w:pPr>
    <w:rPr>
      <w:rFonts w:ascii="PT Astra Serif" w:hAnsi="PT Astra Serif" w:cs="Noto Sans Devanagari"/>
      <w:i/>
      <w:iCs/>
      <w:sz w:val="24"/>
      <w:szCs w:val="24"/>
    </w:rPr>
  </w:style>
  <w:style w:type="paragraph" w:styleId="ad">
    <w:name w:val="footnote text"/>
    <w:basedOn w:val="a"/>
    <w:qFormat/>
    <w:pPr>
      <w:suppressLineNumbers/>
      <w:ind w:left="340" w:hanging="340"/>
    </w:pPr>
    <w:rPr>
      <w:sz w:val="20"/>
      <w:szCs w:val="20"/>
    </w:rPr>
  </w:style>
  <w:style w:type="paragraph" w:styleId="81">
    <w:name w:val="toc 8"/>
    <w:basedOn w:val="a"/>
    <w:next w:val="a"/>
    <w:uiPriority w:val="39"/>
    <w:unhideWhenUsed/>
    <w:qFormat/>
    <w:pPr>
      <w:spacing w:after="57"/>
      <w:ind w:left="1984"/>
    </w:pPr>
  </w:style>
  <w:style w:type="paragraph" w:styleId="ae">
    <w:name w:val="header"/>
    <w:basedOn w:val="a"/>
    <w:link w:val="af"/>
    <w:qFormat/>
    <w:pPr>
      <w:tabs>
        <w:tab w:val="center" w:pos="4677"/>
        <w:tab w:val="right" w:pos="9355"/>
      </w:tabs>
    </w:pPr>
  </w:style>
  <w:style w:type="paragraph" w:styleId="91">
    <w:name w:val="toc 9"/>
    <w:basedOn w:val="a"/>
    <w:next w:val="a"/>
    <w:uiPriority w:val="39"/>
    <w:unhideWhenUsed/>
    <w:pPr>
      <w:spacing w:after="57"/>
      <w:ind w:left="2268"/>
    </w:pPr>
  </w:style>
  <w:style w:type="paragraph" w:styleId="71">
    <w:name w:val="toc 7"/>
    <w:basedOn w:val="a"/>
    <w:next w:val="a"/>
    <w:uiPriority w:val="39"/>
    <w:unhideWhenUsed/>
    <w:qFormat/>
    <w:pPr>
      <w:spacing w:after="57"/>
      <w:ind w:left="1701"/>
    </w:pPr>
  </w:style>
  <w:style w:type="paragraph" w:styleId="af0">
    <w:name w:val="Body Text"/>
    <w:basedOn w:val="a"/>
    <w:link w:val="af1"/>
    <w:qFormat/>
    <w:pPr>
      <w:spacing w:after="120"/>
    </w:pPr>
  </w:style>
  <w:style w:type="paragraph" w:styleId="41">
    <w:name w:val="List Number 4"/>
    <w:basedOn w:val="a"/>
    <w:qFormat/>
    <w:pPr>
      <w:ind w:left="1429" w:hanging="360"/>
      <w:contextualSpacing/>
    </w:pPr>
  </w:style>
  <w:style w:type="paragraph" w:styleId="af2">
    <w:name w:val="index heading"/>
    <w:basedOn w:val="a"/>
    <w:qFormat/>
    <w:pPr>
      <w:suppressLineNumbers/>
    </w:pPr>
    <w:rPr>
      <w:rFonts w:ascii="PT Astra Serif" w:hAnsi="PT Astra Serif" w:cs="Noto Sans Devanagari"/>
    </w:rPr>
  </w:style>
  <w:style w:type="paragraph" w:styleId="12">
    <w:name w:val="toc 1"/>
    <w:basedOn w:val="a"/>
    <w:next w:val="a"/>
    <w:uiPriority w:val="39"/>
    <w:unhideWhenUsed/>
    <w:pPr>
      <w:spacing w:after="57"/>
    </w:pPr>
  </w:style>
  <w:style w:type="paragraph" w:styleId="61">
    <w:name w:val="toc 6"/>
    <w:basedOn w:val="a"/>
    <w:next w:val="a"/>
    <w:uiPriority w:val="39"/>
    <w:unhideWhenUsed/>
    <w:qFormat/>
    <w:pPr>
      <w:spacing w:after="57"/>
      <w:ind w:left="1417"/>
    </w:pPr>
  </w:style>
  <w:style w:type="paragraph" w:styleId="af3">
    <w:name w:val="table of figures"/>
    <w:basedOn w:val="a"/>
    <w:next w:val="a"/>
    <w:uiPriority w:val="99"/>
    <w:unhideWhenUsed/>
    <w:qFormat/>
  </w:style>
  <w:style w:type="paragraph" w:styleId="31">
    <w:name w:val="toc 3"/>
    <w:basedOn w:val="a"/>
    <w:next w:val="a"/>
    <w:uiPriority w:val="39"/>
    <w:unhideWhenUsed/>
    <w:pPr>
      <w:spacing w:after="57"/>
      <w:ind w:left="567"/>
    </w:pPr>
  </w:style>
  <w:style w:type="paragraph" w:styleId="23">
    <w:name w:val="toc 2"/>
    <w:basedOn w:val="a"/>
    <w:next w:val="a"/>
    <w:uiPriority w:val="39"/>
    <w:unhideWhenUsed/>
    <w:qFormat/>
    <w:pPr>
      <w:spacing w:after="57"/>
      <w:ind w:left="283"/>
    </w:pPr>
  </w:style>
  <w:style w:type="paragraph" w:styleId="42">
    <w:name w:val="toc 4"/>
    <w:basedOn w:val="a"/>
    <w:next w:val="a"/>
    <w:uiPriority w:val="39"/>
    <w:unhideWhenUsed/>
    <w:qFormat/>
    <w:pPr>
      <w:spacing w:after="57"/>
      <w:ind w:left="850"/>
    </w:pPr>
  </w:style>
  <w:style w:type="paragraph" w:styleId="51">
    <w:name w:val="toc 5"/>
    <w:basedOn w:val="a"/>
    <w:next w:val="a"/>
    <w:uiPriority w:val="39"/>
    <w:unhideWhenUsed/>
    <w:pPr>
      <w:spacing w:after="57"/>
      <w:ind w:left="1134"/>
    </w:pPr>
  </w:style>
  <w:style w:type="paragraph" w:styleId="af4">
    <w:name w:val="Body Text Indent"/>
    <w:basedOn w:val="a"/>
    <w:link w:val="af5"/>
    <w:qFormat/>
    <w:pPr>
      <w:spacing w:after="120"/>
      <w:ind w:left="283"/>
    </w:pPr>
  </w:style>
  <w:style w:type="paragraph" w:styleId="af6">
    <w:name w:val="Title"/>
    <w:basedOn w:val="a"/>
    <w:next w:val="af7"/>
    <w:link w:val="af8"/>
    <w:qFormat/>
    <w:pPr>
      <w:jc w:val="center"/>
    </w:pPr>
    <w:rPr>
      <w:rFonts w:eastAsia="Times New Roman"/>
      <w:b/>
      <w:bCs/>
      <w:lang w:eastAsia="ar-SA"/>
    </w:rPr>
  </w:style>
  <w:style w:type="paragraph" w:styleId="af7">
    <w:name w:val="Subtitle"/>
    <w:basedOn w:val="a"/>
    <w:next w:val="af0"/>
    <w:link w:val="af9"/>
    <w:qFormat/>
    <w:pPr>
      <w:keepNext/>
      <w:spacing w:before="240" w:after="120"/>
      <w:jc w:val="center"/>
    </w:pPr>
    <w:rPr>
      <w:rFonts w:ascii="Arial" w:eastAsia="MS Mincho" w:hAnsi="Arial" w:cs="Arial"/>
      <w:i/>
      <w:iCs/>
      <w:lang w:eastAsia="ar-SA"/>
    </w:rPr>
  </w:style>
  <w:style w:type="paragraph" w:styleId="afa">
    <w:name w:val="footer"/>
    <w:basedOn w:val="a"/>
    <w:link w:val="afb"/>
    <w:uiPriority w:val="99"/>
    <w:qFormat/>
    <w:pPr>
      <w:tabs>
        <w:tab w:val="center" w:pos="4677"/>
        <w:tab w:val="right" w:pos="9355"/>
      </w:tabs>
    </w:pPr>
  </w:style>
  <w:style w:type="paragraph" w:styleId="afc">
    <w:name w:val="List"/>
    <w:basedOn w:val="af0"/>
    <w:qFormat/>
    <w:rPr>
      <w:rFonts w:ascii="PT Astra Serif" w:hAnsi="PT Astra Serif" w:cs="Noto Sans Devanagari"/>
    </w:rPr>
  </w:style>
  <w:style w:type="paragraph" w:styleId="afd">
    <w:name w:val="Normal (Web)"/>
    <w:basedOn w:val="a"/>
    <w:uiPriority w:val="99"/>
    <w:qFormat/>
    <w:pPr>
      <w:spacing w:after="360" w:line="324" w:lineRule="auto"/>
    </w:pPr>
    <w:rPr>
      <w:sz w:val="24"/>
      <w:szCs w:val="24"/>
    </w:rPr>
  </w:style>
  <w:style w:type="paragraph" w:styleId="24">
    <w:name w:val="Body Text Indent 2"/>
    <w:basedOn w:val="a"/>
    <w:link w:val="25"/>
    <w:qFormat/>
    <w:pPr>
      <w:spacing w:after="120" w:line="480" w:lineRule="auto"/>
      <w:ind w:left="283"/>
    </w:pPr>
  </w:style>
  <w:style w:type="table" w:styleId="afe">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qFormat/>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qFormat/>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SubtitleChar">
    <w:name w:val="Subtitle Char"/>
    <w:basedOn w:val="a0"/>
    <w:uiPriority w:val="11"/>
    <w:qFormat/>
    <w:rPr>
      <w:sz w:val="24"/>
      <w:szCs w:val="24"/>
    </w:rPr>
  </w:style>
  <w:style w:type="paragraph" w:styleId="26">
    <w:name w:val="Quote"/>
    <w:basedOn w:val="a"/>
    <w:next w:val="a"/>
    <w:link w:val="27"/>
    <w:uiPriority w:val="29"/>
    <w:qFormat/>
    <w:pPr>
      <w:ind w:left="720" w:right="720"/>
    </w:pPr>
    <w:rPr>
      <w:i/>
    </w:rPr>
  </w:style>
  <w:style w:type="character" w:customStyle="1" w:styleId="27">
    <w:name w:val="Цитата 2 Знак"/>
    <w:link w:val="26"/>
    <w:uiPriority w:val="29"/>
    <w:qFormat/>
    <w:rPr>
      <w:i/>
    </w:rPr>
  </w:style>
  <w:style w:type="paragraph" w:styleId="aff">
    <w:name w:val="Intense Quote"/>
    <w:basedOn w:val="a"/>
    <w:next w:val="a"/>
    <w:link w:val="aff0"/>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0">
    <w:name w:val="Выделенная цитата Знак"/>
    <w:link w:val="aff"/>
    <w:uiPriority w:val="30"/>
    <w:qFormat/>
    <w:rPr>
      <w:i/>
    </w:rPr>
  </w:style>
  <w:style w:type="character" w:customStyle="1" w:styleId="HeaderChar">
    <w:name w:val="Header Char"/>
    <w:basedOn w:val="a0"/>
    <w:uiPriority w:val="99"/>
  </w:style>
  <w:style w:type="character" w:customStyle="1" w:styleId="FooterChar">
    <w:name w:val="Footer Char"/>
    <w:basedOn w:val="a0"/>
    <w:uiPriority w:val="99"/>
    <w:qFormat/>
  </w:style>
  <w:style w:type="character" w:customStyle="1" w:styleId="CaptionChar">
    <w:name w:val="Caption Char"/>
    <w:basedOn w:val="a0"/>
    <w:uiPriority w:val="35"/>
    <w:rPr>
      <w:b/>
      <w:bCs/>
      <w:color w:val="4F81BD" w:themeColor="accent1"/>
      <w:sz w:val="18"/>
      <w:szCs w:val="18"/>
    </w:rPr>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sz w:val="22"/>
      </w:rPr>
    </w:tblStylePr>
  </w:style>
  <w:style w:type="table" w:customStyle="1" w:styleId="GridTable6Colorful-Accent1">
    <w:name w:val="Grid Table 6 Colorful - Accent 1"/>
    <w:basedOn w:val="a1"/>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sz w:val="22"/>
      </w:rPr>
    </w:tblStylePr>
  </w:style>
  <w:style w:type="table" w:customStyle="1" w:styleId="GridTable6Colorful-Accent2">
    <w:name w:val="Grid Table 6 Colorful - Accent 2"/>
    <w:basedOn w:val="a1"/>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Liberation Sans" w:hAnsi="Liberation Sans"/>
        <w:color w:val="DA9796" w:themeColor="accent2" w:themeTint="96"/>
        <w:sz w:val="22"/>
      </w:rPr>
      <w:tblPr/>
      <w:tcPr>
        <w:shd w:val="clear" w:color="F2DCDC" w:themeColor="accent2" w:themeTint="32" w:fill="F2DCDC" w:themeFill="accent2" w:themeFillTint="32"/>
      </w:tcPr>
    </w:tblStylePr>
    <w:tblStylePr w:type="band2Horz">
      <w:rPr>
        <w:rFonts w:ascii="Liberation Sans" w:hAnsi="Liberation Sans"/>
        <w:color w:val="DA9796" w:themeColor="accent2" w:themeTint="96"/>
        <w:sz w:val="22"/>
      </w:rPr>
    </w:tblStylePr>
  </w:style>
  <w:style w:type="table" w:customStyle="1" w:styleId="GridTable6Colorful-Accent3">
    <w:name w:val="Grid Table 6 Colorful - Accent 3"/>
    <w:basedOn w:val="a1"/>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Liberation Sans" w:hAnsi="Liberation Sans"/>
        <w:color w:val="9BBB59" w:themeColor="accent3"/>
        <w:sz w:val="22"/>
      </w:rPr>
      <w:tblPr/>
      <w:tcPr>
        <w:shd w:val="clear" w:color="EAF1DC" w:themeColor="accent3" w:themeTint="34" w:fill="EAF1DC" w:themeFill="accent3" w:themeFillTint="34"/>
      </w:tcPr>
    </w:tblStylePr>
    <w:tblStylePr w:type="band2Horz">
      <w:rPr>
        <w:rFonts w:ascii="Liberation Sans" w:hAnsi="Liberation Sans"/>
        <w:color w:val="9BBB59" w:themeColor="accent3"/>
        <w:sz w:val="22"/>
      </w:rPr>
    </w:tblStylePr>
  </w:style>
  <w:style w:type="table" w:customStyle="1" w:styleId="GridTable6Colorful-Accent4">
    <w:name w:val="Grid Table 6 Colorful - Accent 4"/>
    <w:basedOn w:val="a1"/>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7" w:themeColor="accent4" w:themeTint="99"/>
        <w:sz w:val="22"/>
      </w:rPr>
      <w:tblPr/>
      <w:tcPr>
        <w:shd w:val="clear" w:color="E5DFEC" w:themeColor="accent4" w:themeTint="34" w:fill="E5DFEC" w:themeFill="accent4" w:themeFillTint="34"/>
      </w:tcPr>
    </w:tblStylePr>
    <w:tblStylePr w:type="band2Horz">
      <w:rPr>
        <w:rFonts w:ascii="Liberation Sans" w:hAnsi="Liberation Sans"/>
        <w:color w:val="B2A1C7" w:themeColor="accent4" w:themeTint="99"/>
        <w:sz w:val="22"/>
      </w:rPr>
    </w:tblStylePr>
  </w:style>
  <w:style w:type="table" w:customStyle="1" w:styleId="GridTable6Colorful-Accent5">
    <w:name w:val="Grid Table 6 Colorful - Accent 5"/>
    <w:basedOn w:val="a1"/>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678" w:themeColor="accent5" w:themeShade="94"/>
        <w:sz w:val="22"/>
      </w:rPr>
      <w:tblPr/>
      <w:tcPr>
        <w:shd w:val="clear" w:color="DAEEF3" w:themeColor="accent5" w:themeTint="34" w:fill="DAEEF3" w:themeFill="accent5" w:themeFillTint="34"/>
      </w:tcPr>
    </w:tblStylePr>
    <w:tblStylePr w:type="band2Horz">
      <w:rPr>
        <w:rFonts w:ascii="Liberation Sans" w:hAnsi="Liberation Sans"/>
        <w:color w:val="266678" w:themeColor="accent5" w:themeShade="94"/>
        <w:sz w:val="22"/>
      </w:rPr>
    </w:tblStylePr>
  </w:style>
  <w:style w:type="table" w:customStyle="1" w:styleId="GridTable6Colorful-Accent6">
    <w:name w:val="Grid Table 6 Colorful - Accent 6"/>
    <w:basedOn w:val="a1"/>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678" w:themeColor="accent5" w:themeShade="94"/>
        <w:sz w:val="22"/>
      </w:rPr>
      <w:tblPr/>
      <w:tcPr>
        <w:shd w:val="clear" w:color="FDE9D8" w:themeColor="accent6" w:themeTint="34" w:fill="FDE9D8" w:themeFill="accent6" w:themeFillTint="34"/>
      </w:tcPr>
    </w:tblStylePr>
    <w:tblStylePr w:type="band2Horz">
      <w:rPr>
        <w:rFonts w:ascii="Liberation Sans" w:hAnsi="Liberation Sans"/>
        <w:color w:val="266678" w:themeColor="accent5" w:themeShade="94"/>
        <w:sz w:val="22"/>
      </w:rPr>
    </w:tblStylePr>
  </w:style>
  <w:style w:type="table" w:customStyle="1" w:styleId="-71">
    <w:name w:val="Таблица-сетка 7 цветная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Liberation Sans" w:hAnsi="Liberation Sans"/>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Liberation Sans" w:hAnsi="Liberation Sans"/>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Liberation Sans" w:hAnsi="Liberation Sans"/>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Liberation Sans" w:hAnsi="Liberation Sans"/>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Liberation Sans" w:hAnsi="Liberation Sans"/>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sz w:val="22"/>
      </w:rPr>
    </w:tblStylePr>
  </w:style>
  <w:style w:type="table" w:customStyle="1" w:styleId="GridTable7Colorful-Accent2">
    <w:name w:val="Grid Table 7 Colorful - Accent 2"/>
    <w:basedOn w:val="a1"/>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Liberation Sans" w:hAnsi="Liberation Sans"/>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Liberation Sans" w:hAnsi="Liberation Sans"/>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Liberation Sans" w:hAnsi="Liberation Sans"/>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A9796" w:themeColor="accent2" w:themeTint="96"/>
        <w:sz w:val="22"/>
      </w:rPr>
      <w:tblPr/>
      <w:tcPr>
        <w:shd w:val="clear" w:color="F2DCDC" w:themeColor="accent2" w:themeTint="32" w:fill="F2DCDC" w:themeFill="accent2" w:themeFillTint="32"/>
      </w:tcPr>
    </w:tblStylePr>
    <w:tblStylePr w:type="band2Horz">
      <w:rPr>
        <w:rFonts w:ascii="Liberation Sans" w:hAnsi="Liberation Sans"/>
        <w:color w:val="DA9796" w:themeColor="accent2" w:themeTint="96"/>
        <w:sz w:val="22"/>
      </w:rPr>
    </w:tblStylePr>
  </w:style>
  <w:style w:type="table" w:customStyle="1" w:styleId="GridTable7Colorful-Accent3">
    <w:name w:val="Grid Table 7 Colorful - Accent 3"/>
    <w:basedOn w:val="a1"/>
    <w:uiPriority w:val="99"/>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Liberation Sans" w:hAnsi="Liberation Sans"/>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Liberation Sans" w:hAnsi="Liberation Sans"/>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Liberation Sans" w:hAnsi="Liberation Sans"/>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BBB59" w:themeColor="accent3"/>
        <w:sz w:val="22"/>
      </w:rPr>
      <w:tblPr/>
      <w:tcPr>
        <w:shd w:val="clear" w:color="EAF1DC" w:themeColor="accent3" w:themeTint="34" w:fill="EAF1DC" w:themeFill="accent3" w:themeFillTint="34"/>
      </w:tcPr>
    </w:tblStylePr>
    <w:tblStylePr w:type="band2Horz">
      <w:rPr>
        <w:rFonts w:ascii="Liberation Sans" w:hAnsi="Liberation Sans"/>
        <w:color w:val="9BBB59" w:themeColor="accent3"/>
        <w:sz w:val="22"/>
      </w:rPr>
    </w:tblStylePr>
  </w:style>
  <w:style w:type="table" w:customStyle="1" w:styleId="GridTable7Colorful-Accent4">
    <w:name w:val="Grid Table 7 Colorful - Accent 4"/>
    <w:basedOn w:val="a1"/>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Liberation Sans" w:hAnsi="Liberation Sans"/>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Liberation Sans" w:hAnsi="Liberation Sans"/>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Liberation Sans" w:hAnsi="Liberation Sans"/>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7" w:themeColor="accent4" w:themeTint="99"/>
        <w:sz w:val="22"/>
      </w:rPr>
      <w:tblPr/>
      <w:tcPr>
        <w:shd w:val="clear" w:color="E5DFEC" w:themeColor="accent4" w:themeTint="34" w:fill="E5DFEC" w:themeFill="accent4" w:themeFillTint="34"/>
      </w:tcPr>
    </w:tblStylePr>
    <w:tblStylePr w:type="band2Horz">
      <w:rPr>
        <w:rFonts w:ascii="Liberation Sans" w:hAnsi="Liberation Sans"/>
        <w:color w:val="B2A1C7" w:themeColor="accent4" w:themeTint="99"/>
        <w:sz w:val="22"/>
      </w:rPr>
    </w:tblStylePr>
  </w:style>
  <w:style w:type="table" w:customStyle="1" w:styleId="GridTable7Colorful-Accent5">
    <w:name w:val="Grid Table 7 Colorful - Accent 5"/>
    <w:basedOn w:val="a1"/>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Liberation Sans" w:hAnsi="Liberation Sans"/>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Liberation Sans" w:hAnsi="Liberation Sans"/>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Liberation Sans" w:hAnsi="Liberation Sans"/>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678" w:themeColor="accent5" w:themeShade="94"/>
        <w:sz w:val="22"/>
      </w:rPr>
      <w:tblPr/>
      <w:tcPr>
        <w:shd w:val="clear" w:color="DAEEF3" w:themeColor="accent5" w:themeTint="34" w:fill="DAEEF3" w:themeFill="accent5" w:themeFillTint="34"/>
      </w:tcPr>
    </w:tblStylePr>
    <w:tblStylePr w:type="band2Horz">
      <w:rPr>
        <w:rFonts w:ascii="Liberation Sans" w:hAnsi="Liberation Sans"/>
        <w:color w:val="266678" w:themeColor="accent5" w:themeShade="94"/>
        <w:sz w:val="22"/>
      </w:rPr>
    </w:tblStylePr>
  </w:style>
  <w:style w:type="table" w:customStyle="1" w:styleId="GridTable7Colorful-Accent6">
    <w:name w:val="Grid Table 7 Colorful - Accent 6"/>
    <w:basedOn w:val="a1"/>
    <w:uiPriority w:val="99"/>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Liberation Sans" w:hAnsi="Liberation Sans"/>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Liberation Sans" w:hAnsi="Liberation Sans"/>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Liberation Sans" w:hAnsi="Liberation Sans"/>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05307" w:themeColor="accent6" w:themeShade="94"/>
        <w:sz w:val="22"/>
      </w:rPr>
      <w:tblPr/>
      <w:tcPr>
        <w:shd w:val="clear" w:color="FDE9D8" w:themeColor="accent6" w:themeTint="34" w:fill="FDE9D8" w:themeFill="accent6" w:themeFillTint="34"/>
      </w:tcPr>
    </w:tblStylePr>
    <w:tblStylePr w:type="band2Horz">
      <w:rPr>
        <w:rFonts w:ascii="Liberation Sans" w:hAnsi="Liberation Sans"/>
        <w:color w:val="B05307" w:themeColor="accent6" w:themeShade="94"/>
        <w:sz w:val="22"/>
      </w:rPr>
    </w:tblStylePr>
  </w:style>
  <w:style w:type="table" w:customStyle="1" w:styleId="-110">
    <w:name w:val="Список-таблица 1 светлая1"/>
    <w:basedOn w:val="a1"/>
    <w:uiPriority w:val="99"/>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Liberation Sans" w:hAnsi="Liberation Sans"/>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Liberation Sans" w:hAnsi="Liberation Sans"/>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Liberation Sans" w:hAnsi="Liberation Sans"/>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Liberation Sans" w:hAnsi="Liberation Sans"/>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Liberation Sans" w:hAnsi="Liberation Sans"/>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Liberation Sans" w:hAnsi="Liberation Sans"/>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Liberation Sans" w:hAnsi="Liberation Sans"/>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qFormat/>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0" w:themeColor="accent1" w:themeShade="94"/>
        <w:sz w:val="22"/>
      </w:rPr>
      <w:tblPr/>
      <w:tcPr>
        <w:shd w:val="clear" w:color="D2DFEE" w:themeColor="accent1" w:themeTint="40" w:fill="D2DFEE" w:themeFill="accent1" w:themeFillTint="40"/>
      </w:tcPr>
    </w:tblStylePr>
    <w:tblStylePr w:type="band2Horz">
      <w:rPr>
        <w:rFonts w:ascii="Liberation Sans" w:hAnsi="Liberation Sans"/>
        <w:color w:val="2A4A70" w:themeColor="accent1" w:themeShade="94"/>
        <w:sz w:val="22"/>
      </w:rPr>
    </w:tblStylePr>
  </w:style>
  <w:style w:type="table" w:customStyle="1" w:styleId="ListTable6Colorful-Accent2">
    <w:name w:val="List Table 6 Colorful - Accent 2"/>
    <w:basedOn w:val="a1"/>
    <w:uiPriority w:val="99"/>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Liberation Sans" w:hAnsi="Liberation Sans"/>
        <w:color w:val="DA9796" w:themeColor="accent2" w:themeTint="96"/>
        <w:sz w:val="22"/>
      </w:rPr>
      <w:tblPr/>
      <w:tcPr>
        <w:shd w:val="clear" w:color="EFD2D2" w:themeColor="accent2" w:themeTint="40" w:fill="EFD2D2" w:themeFill="accent2" w:themeFillTint="40"/>
      </w:tcPr>
    </w:tblStylePr>
    <w:tblStylePr w:type="band2Horz">
      <w:rPr>
        <w:rFonts w:ascii="Liberation Sans" w:hAnsi="Liberation Sans"/>
        <w:color w:val="DA9796" w:themeColor="accent2" w:themeTint="96"/>
        <w:sz w:val="22"/>
      </w:rPr>
    </w:tblStylePr>
  </w:style>
  <w:style w:type="table" w:customStyle="1" w:styleId="ListTable6Colorful-Accent3">
    <w:name w:val="List Table 6 Colorful - Accent 3"/>
    <w:basedOn w:val="a1"/>
    <w:uiPriority w:val="99"/>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Liberation Sans" w:hAnsi="Liberation Sans"/>
        <w:color w:val="C2D69B" w:themeColor="accent3" w:themeTint="99"/>
        <w:sz w:val="22"/>
      </w:rPr>
      <w:tblPr/>
      <w:tcPr>
        <w:shd w:val="clear" w:color="E5EED5" w:themeColor="accent3" w:themeTint="40" w:fill="E5EED5" w:themeFill="accent3" w:themeFillTint="40"/>
      </w:tcPr>
    </w:tblStylePr>
    <w:tblStylePr w:type="band2Horz">
      <w:rPr>
        <w:rFonts w:ascii="Liberation Sans" w:hAnsi="Liberation Sans"/>
        <w:color w:val="C2D69B" w:themeColor="accent3" w:themeTint="99"/>
        <w:sz w:val="22"/>
      </w:rPr>
    </w:tblStylePr>
  </w:style>
  <w:style w:type="table" w:customStyle="1" w:styleId="ListTable6Colorful-Accent4">
    <w:name w:val="List Table 6 Colorful - Accent 4"/>
    <w:basedOn w:val="a1"/>
    <w:uiPriority w:val="99"/>
    <w:qFormat/>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7" w:themeColor="accent4" w:themeTint="99"/>
        <w:sz w:val="22"/>
      </w:rPr>
      <w:tblPr/>
      <w:tcPr>
        <w:shd w:val="clear" w:color="DFD8E7" w:themeColor="accent4" w:themeTint="40" w:fill="DFD8E7" w:themeFill="accent4" w:themeFillTint="40"/>
      </w:tcPr>
    </w:tblStylePr>
    <w:tblStylePr w:type="band2Horz">
      <w:rPr>
        <w:rFonts w:ascii="Liberation Sans" w:hAnsi="Liberation Sans"/>
        <w:color w:val="B2A1C7" w:themeColor="accent4" w:themeTint="99"/>
        <w:sz w:val="22"/>
      </w:rPr>
    </w:tblStylePr>
  </w:style>
  <w:style w:type="table" w:customStyle="1" w:styleId="ListTable6Colorful-Accent5">
    <w:name w:val="List Table 6 Colorful - Accent 5"/>
    <w:basedOn w:val="a1"/>
    <w:uiPriority w:val="99"/>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DDC" w:themeColor="accent5" w:themeTint="99"/>
        <w:sz w:val="22"/>
      </w:rPr>
      <w:tblPr/>
      <w:tcPr>
        <w:shd w:val="clear" w:color="D1EAF0" w:themeColor="accent5" w:themeTint="40" w:fill="D1EAF0" w:themeFill="accent5" w:themeFillTint="40"/>
      </w:tcPr>
    </w:tblStylePr>
    <w:tblStylePr w:type="band2Horz">
      <w:rPr>
        <w:rFonts w:ascii="Liberation Sans" w:hAnsi="Liberation Sans"/>
        <w:color w:val="92CDDC" w:themeColor="accent5" w:themeTint="99"/>
        <w:sz w:val="22"/>
      </w:rPr>
    </w:tblStylePr>
  </w:style>
  <w:style w:type="table" w:customStyle="1" w:styleId="ListTable6Colorful-Accent6">
    <w:name w:val="List Table 6 Colorful - Accent 6"/>
    <w:basedOn w:val="a1"/>
    <w:uiPriority w:val="99"/>
    <w:qFormat/>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BF8F" w:themeColor="accent6" w:themeTint="99"/>
        <w:sz w:val="22"/>
      </w:rPr>
      <w:tblPr/>
      <w:tcPr>
        <w:shd w:val="clear" w:color="FDE4D0" w:themeColor="accent6" w:themeTint="40" w:fill="FDE4D0" w:themeFill="accent6" w:themeFillTint="40"/>
      </w:tcPr>
    </w:tblStylePr>
    <w:tblStylePr w:type="band2Horz">
      <w:rPr>
        <w:rFonts w:ascii="Liberation Sans" w:hAnsi="Liberation Sans"/>
        <w:color w:val="FABF8F" w:themeColor="accent6" w:themeTint="99"/>
        <w:sz w:val="22"/>
      </w:rPr>
    </w:tblStylePr>
  </w:style>
  <w:style w:type="table" w:customStyle="1" w:styleId="-710">
    <w:name w:val="Список-таблица 7 цветная1"/>
    <w:basedOn w:val="a1"/>
    <w:uiPriority w:val="99"/>
    <w:tblPr>
      <w:tblBorders>
        <w:right w:val="single" w:sz="4" w:space="0" w:color="7F7F7F" w:themeColor="text1" w:themeTint="80"/>
      </w:tblBorders>
    </w:tblPr>
    <w:tblStylePr w:type="firstRow">
      <w:rPr>
        <w:rFonts w:ascii="Liberation Sans" w:hAnsi="Liberation Sans"/>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Liberation Sans" w:hAnsi="Liberation Sans"/>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Liberation Sans" w:hAnsi="Liberation Sans"/>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Liberation Sans" w:hAnsi="Liberation Sans"/>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F81BD" w:themeColor="accent1"/>
      </w:tblBorders>
    </w:tblPr>
    <w:tblStylePr w:type="firstRow">
      <w:rPr>
        <w:rFonts w:ascii="Liberation Sans" w:hAnsi="Liberation Sans"/>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Liberation Sans" w:hAnsi="Liberation Sans"/>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Liberation Sans" w:hAnsi="Liberation Sans"/>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Liberation Sans" w:hAnsi="Liberation Sans"/>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0" w:themeColor="accent1" w:themeShade="94"/>
        <w:sz w:val="22"/>
      </w:rPr>
      <w:tblPr/>
      <w:tcPr>
        <w:shd w:val="clear" w:color="D2DFEE" w:themeColor="accent1" w:themeTint="40" w:fill="D2DFEE" w:themeFill="accent1" w:themeFillTint="40"/>
      </w:tcPr>
    </w:tblStylePr>
    <w:tblStylePr w:type="band2Horz">
      <w:rPr>
        <w:rFonts w:ascii="Liberation Sans" w:hAnsi="Liberation Sans"/>
        <w:color w:val="2A4A70" w:themeColor="accent1" w:themeShade="94"/>
        <w:sz w:val="22"/>
      </w:rPr>
    </w:tblStylePr>
  </w:style>
  <w:style w:type="table" w:customStyle="1" w:styleId="ListTable7Colorful-Accent2">
    <w:name w:val="List Table 7 Colorful - Accent 2"/>
    <w:basedOn w:val="a1"/>
    <w:uiPriority w:val="99"/>
    <w:tblPr>
      <w:tblBorders>
        <w:right w:val="single" w:sz="4" w:space="0" w:color="D99695" w:themeColor="accent2" w:themeTint="97"/>
      </w:tblBorders>
    </w:tblPr>
    <w:tblStylePr w:type="firstRow">
      <w:rPr>
        <w:rFonts w:ascii="Liberation Sans" w:hAnsi="Liberation Sans"/>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Liberation Sans" w:hAnsi="Liberation Sans"/>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Liberation Sans" w:hAnsi="Liberation Sans"/>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Liberation Sans" w:hAnsi="Liberation Sans"/>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A9796" w:themeColor="accent2" w:themeTint="96"/>
        <w:sz w:val="22"/>
      </w:rPr>
      <w:tblPr/>
      <w:tcPr>
        <w:shd w:val="clear" w:color="EFD2D2" w:themeColor="accent2" w:themeTint="40" w:fill="EFD2D2" w:themeFill="accent2" w:themeFillTint="40"/>
      </w:tcPr>
    </w:tblStylePr>
    <w:tblStylePr w:type="band2Horz">
      <w:rPr>
        <w:rFonts w:ascii="Liberation Sans" w:hAnsi="Liberation Sans"/>
        <w:color w:val="DA9796" w:themeColor="accent2" w:themeTint="96"/>
        <w:sz w:val="22"/>
      </w:rPr>
    </w:tblStylePr>
  </w:style>
  <w:style w:type="table" w:customStyle="1" w:styleId="ListTable7Colorful-Accent3">
    <w:name w:val="List Table 7 Colorful - Accent 3"/>
    <w:basedOn w:val="a1"/>
    <w:uiPriority w:val="99"/>
    <w:qFormat/>
    <w:tblPr>
      <w:tblBorders>
        <w:right w:val="single" w:sz="4" w:space="0" w:color="C3D69B" w:themeColor="accent3" w:themeTint="98"/>
      </w:tblBorders>
    </w:tblPr>
    <w:tblStylePr w:type="firstRow">
      <w:rPr>
        <w:rFonts w:ascii="Liberation Sans" w:hAnsi="Liberation Sans"/>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Liberation Sans" w:hAnsi="Liberation Sans"/>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Liberation Sans" w:hAnsi="Liberation Sans"/>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Liberation Sans" w:hAnsi="Liberation Sans"/>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2D69B" w:themeColor="accent3" w:themeTint="99"/>
        <w:sz w:val="22"/>
      </w:rPr>
      <w:tblPr/>
      <w:tcPr>
        <w:shd w:val="clear" w:color="E5EED5" w:themeColor="accent3" w:themeTint="40" w:fill="E5EED5" w:themeFill="accent3" w:themeFillTint="40"/>
      </w:tcPr>
    </w:tblStylePr>
    <w:tblStylePr w:type="band2Horz">
      <w:rPr>
        <w:rFonts w:ascii="Liberation Sans" w:hAnsi="Liberation Sans"/>
        <w:color w:val="C2D69B" w:themeColor="accent3" w:themeTint="99"/>
        <w:sz w:val="22"/>
      </w:rPr>
    </w:tblStylePr>
  </w:style>
  <w:style w:type="table" w:customStyle="1" w:styleId="ListTable7Colorful-Accent4">
    <w:name w:val="List Table 7 Colorful - Accent 4"/>
    <w:basedOn w:val="a1"/>
    <w:uiPriority w:val="99"/>
    <w:tblPr>
      <w:tblBorders>
        <w:right w:val="single" w:sz="4" w:space="0" w:color="B2A1C6" w:themeColor="accent4" w:themeTint="9A"/>
      </w:tblBorders>
    </w:tblPr>
    <w:tblStylePr w:type="firstRow">
      <w:rPr>
        <w:rFonts w:ascii="Liberation Sans" w:hAnsi="Liberation Sans"/>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Liberation Sans" w:hAnsi="Liberation Sans"/>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Liberation Sans" w:hAnsi="Liberation Sans"/>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Liberation Sans" w:hAnsi="Liberation Sans"/>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7" w:themeColor="accent4" w:themeTint="99"/>
        <w:sz w:val="22"/>
      </w:rPr>
      <w:tblPr/>
      <w:tcPr>
        <w:shd w:val="clear" w:color="DFD8E7" w:themeColor="accent4" w:themeTint="40" w:fill="DFD8E7" w:themeFill="accent4" w:themeFillTint="40"/>
      </w:tcPr>
    </w:tblStylePr>
    <w:tblStylePr w:type="band2Horz">
      <w:rPr>
        <w:rFonts w:ascii="Liberation Sans" w:hAnsi="Liberation Sans"/>
        <w:color w:val="B2A1C7" w:themeColor="accent4" w:themeTint="99"/>
        <w:sz w:val="22"/>
      </w:rPr>
    </w:tblStylePr>
  </w:style>
  <w:style w:type="table" w:customStyle="1" w:styleId="ListTable7Colorful-Accent5">
    <w:name w:val="List Table 7 Colorful - Accent 5"/>
    <w:basedOn w:val="a1"/>
    <w:uiPriority w:val="99"/>
    <w:qFormat/>
    <w:tblPr>
      <w:tblBorders>
        <w:right w:val="single" w:sz="4" w:space="0" w:color="92CCDC" w:themeColor="accent5" w:themeTint="9A"/>
      </w:tblBorders>
    </w:tblPr>
    <w:tblStylePr w:type="firstRow">
      <w:rPr>
        <w:rFonts w:ascii="Liberation Sans" w:hAnsi="Liberation Sans"/>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Liberation Sans" w:hAnsi="Liberation Sans"/>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Liberation Sans" w:hAnsi="Liberation Sans"/>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Liberation Sans" w:hAnsi="Liberation Sans"/>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DDC" w:themeColor="accent5" w:themeTint="99"/>
        <w:sz w:val="22"/>
      </w:rPr>
      <w:tblPr/>
      <w:tcPr>
        <w:shd w:val="clear" w:color="D1EAF0" w:themeColor="accent5" w:themeTint="40" w:fill="D1EAF0" w:themeFill="accent5" w:themeFillTint="40"/>
      </w:tcPr>
    </w:tblStylePr>
    <w:tblStylePr w:type="band2Horz">
      <w:rPr>
        <w:rFonts w:ascii="Liberation Sans" w:hAnsi="Liberation Sans"/>
        <w:color w:val="92CDDC" w:themeColor="accent5" w:themeTint="99"/>
        <w:sz w:val="22"/>
      </w:rPr>
    </w:tblStylePr>
  </w:style>
  <w:style w:type="table" w:customStyle="1" w:styleId="ListTable7Colorful-Accent6">
    <w:name w:val="List Table 7 Colorful - Accent 6"/>
    <w:basedOn w:val="a1"/>
    <w:uiPriority w:val="99"/>
    <w:tblPr>
      <w:tblBorders>
        <w:right w:val="single" w:sz="4" w:space="0" w:color="FAC090" w:themeColor="accent6" w:themeTint="98"/>
      </w:tblBorders>
    </w:tblPr>
    <w:tblStylePr w:type="firstRow">
      <w:rPr>
        <w:rFonts w:ascii="Liberation Sans" w:hAnsi="Liberation Sans"/>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Liberation Sans" w:hAnsi="Liberation Sans"/>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Liberation Sans" w:hAnsi="Liberation Sans"/>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Liberation Sans" w:hAnsi="Liberation Sans"/>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BF8F" w:themeColor="accent6" w:themeTint="99"/>
        <w:sz w:val="22"/>
      </w:rPr>
      <w:tblPr/>
      <w:tcPr>
        <w:shd w:val="clear" w:color="FDE4D0" w:themeColor="accent6" w:themeTint="40" w:fill="FDE4D0" w:themeFill="accent6" w:themeFillTint="40"/>
      </w:tcPr>
    </w:tblStylePr>
    <w:tblStylePr w:type="band2Horz">
      <w:rPr>
        <w:rFonts w:ascii="Liberation Sans" w:hAnsi="Liberation Sans"/>
        <w:color w:val="FABF8F" w:themeColor="accent6" w:themeTint="99"/>
        <w:sz w:val="22"/>
      </w:rPr>
    </w:tblStylePr>
  </w:style>
  <w:style w:type="table" w:customStyle="1" w:styleId="Lined-Accent">
    <w:name w:val="Lined - Accent"/>
    <w:basedOn w:val="a1"/>
    <w:uiPriority w:val="99"/>
    <w:rPr>
      <w:color w:val="404040"/>
    </w:rP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qFormat/>
    <w:rPr>
      <w:color w:val="404040"/>
    </w:rP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qFormat/>
    <w:rPr>
      <w:color w:val="404040"/>
    </w:rP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qFormat/>
    <w:rPr>
      <w:color w:val="404040"/>
    </w:rP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ab">
    <w:name w:val="Текст концевой сноски Знак"/>
    <w:link w:val="aa"/>
    <w:uiPriority w:val="99"/>
    <w:rPr>
      <w:sz w:val="20"/>
    </w:rPr>
  </w:style>
  <w:style w:type="paragraph" w:customStyle="1" w:styleId="13">
    <w:name w:val="Заголовок оглавления1"/>
    <w:uiPriority w:val="39"/>
    <w:unhideWhenUsed/>
  </w:style>
  <w:style w:type="character" w:customStyle="1" w:styleId="20">
    <w:name w:val="Заголовок 2 Знак"/>
    <w:link w:val="2"/>
    <w:semiHidden/>
    <w:qFormat/>
    <w:rPr>
      <w:rFonts w:ascii="Cambria" w:hAnsi="Cambria" w:cs="Cambria"/>
      <w:b/>
      <w:bCs/>
      <w:i/>
      <w:iCs/>
      <w:sz w:val="28"/>
      <w:szCs w:val="28"/>
    </w:rPr>
  </w:style>
  <w:style w:type="character" w:customStyle="1" w:styleId="a9">
    <w:name w:val="Текст выноски Знак"/>
    <w:link w:val="a8"/>
    <w:semiHidden/>
    <w:qFormat/>
    <w:rPr>
      <w:rFonts w:ascii="Tahoma" w:hAnsi="Tahoma" w:cs="Tahoma"/>
      <w:sz w:val="16"/>
      <w:szCs w:val="16"/>
      <w:lang w:eastAsia="ru-RU"/>
    </w:rPr>
  </w:style>
  <w:style w:type="character" w:customStyle="1" w:styleId="af">
    <w:name w:val="Верхний колонтитул Знак"/>
    <w:link w:val="ae"/>
    <w:qFormat/>
    <w:rPr>
      <w:rFonts w:eastAsia="Times New Roman" w:cs="Times New Roman"/>
      <w:sz w:val="20"/>
      <w:szCs w:val="20"/>
      <w:lang w:eastAsia="ru-RU"/>
    </w:rPr>
  </w:style>
  <w:style w:type="character" w:customStyle="1" w:styleId="afb">
    <w:name w:val="Нижний колонтитул Знак"/>
    <w:link w:val="afa"/>
    <w:uiPriority w:val="99"/>
    <w:qFormat/>
    <w:rPr>
      <w:rFonts w:eastAsia="Times New Roman" w:cs="Times New Roman"/>
      <w:sz w:val="20"/>
      <w:szCs w:val="20"/>
      <w:lang w:eastAsia="ru-RU"/>
    </w:rPr>
  </w:style>
  <w:style w:type="character" w:customStyle="1" w:styleId="af5">
    <w:name w:val="Основной текст с отступом Знак"/>
    <w:link w:val="af4"/>
    <w:qFormat/>
    <w:rPr>
      <w:rFonts w:eastAsia="Times New Roman" w:cs="Times New Roman"/>
      <w:sz w:val="20"/>
      <w:szCs w:val="20"/>
      <w:lang w:eastAsia="ru-RU"/>
    </w:rPr>
  </w:style>
  <w:style w:type="character" w:customStyle="1" w:styleId="22">
    <w:name w:val="Основной текст 2 Знак"/>
    <w:link w:val="21"/>
    <w:semiHidden/>
    <w:qFormat/>
    <w:rPr>
      <w:rFonts w:eastAsia="Times New Roman" w:cs="Times New Roman"/>
      <w:sz w:val="20"/>
      <w:szCs w:val="20"/>
    </w:rPr>
  </w:style>
  <w:style w:type="character" w:customStyle="1" w:styleId="TitleChar">
    <w:name w:val="Title Char"/>
    <w:qFormat/>
    <w:rPr>
      <w:rFonts w:ascii="Cambria" w:hAnsi="Cambria" w:cs="Cambria"/>
      <w:b/>
      <w:bCs/>
      <w:sz w:val="32"/>
      <w:szCs w:val="32"/>
    </w:rPr>
  </w:style>
  <w:style w:type="character" w:customStyle="1" w:styleId="af9">
    <w:name w:val="Подзаголовок Знак"/>
    <w:link w:val="af7"/>
    <w:qFormat/>
    <w:rPr>
      <w:rFonts w:ascii="Cambria" w:hAnsi="Cambria" w:cs="Cambria"/>
      <w:sz w:val="24"/>
      <w:szCs w:val="24"/>
    </w:rPr>
  </w:style>
  <w:style w:type="character" w:customStyle="1" w:styleId="af8">
    <w:name w:val="Заголовок Знак"/>
    <w:link w:val="af6"/>
    <w:qFormat/>
    <w:rPr>
      <w:b/>
      <w:sz w:val="28"/>
      <w:lang w:eastAsia="ar-SA" w:bidi="ar-SA"/>
    </w:rPr>
  </w:style>
  <w:style w:type="character" w:customStyle="1" w:styleId="af1">
    <w:name w:val="Основной текст Знак"/>
    <w:link w:val="af0"/>
    <w:semiHidden/>
    <w:qFormat/>
    <w:rPr>
      <w:rFonts w:eastAsia="Times New Roman" w:cs="Times New Roman"/>
      <w:sz w:val="28"/>
      <w:szCs w:val="28"/>
    </w:rPr>
  </w:style>
  <w:style w:type="character" w:customStyle="1" w:styleId="apple-converted-space">
    <w:name w:val="apple-converted-space"/>
    <w:qFormat/>
    <w:rPr>
      <w:rFonts w:cs="Times New Roman"/>
    </w:rPr>
  </w:style>
  <w:style w:type="character" w:customStyle="1" w:styleId="25">
    <w:name w:val="Основной текст с отступом 2 Знак"/>
    <w:link w:val="24"/>
    <w:qFormat/>
    <w:rPr>
      <w:sz w:val="28"/>
      <w:szCs w:val="28"/>
    </w:rPr>
  </w:style>
  <w:style w:type="character" w:customStyle="1" w:styleId="10">
    <w:name w:val="Заголовок 1 Знак"/>
    <w:basedOn w:val="a0"/>
    <w:link w:val="1"/>
    <w:qFormat/>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4"/>
    <w:qFormat/>
    <w:rPr>
      <w:shd w:val="clear" w:color="auto" w:fill="FFFFFF"/>
    </w:rPr>
  </w:style>
  <w:style w:type="paragraph" w:customStyle="1" w:styleId="14">
    <w:name w:val="Основной текст1"/>
    <w:basedOn w:val="a"/>
    <w:link w:val="Bodytext"/>
    <w:qFormat/>
    <w:pPr>
      <w:widowControl w:val="0"/>
      <w:shd w:val="clear" w:color="auto" w:fill="FFFFFF"/>
      <w:spacing w:line="288" w:lineRule="exact"/>
    </w:pPr>
    <w:rPr>
      <w:sz w:val="20"/>
      <w:szCs w:val="20"/>
    </w:rPr>
  </w:style>
  <w:style w:type="character" w:customStyle="1" w:styleId="Bodytext9">
    <w:name w:val="Body text + 9"/>
    <w:basedOn w:val="Bodytext"/>
    <w:uiPriority w:val="99"/>
    <w:qFormat/>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Pr>
      <w:b/>
      <w:bCs/>
      <w:shd w:val="clear" w:color="auto" w:fill="FFFFFF"/>
    </w:rPr>
  </w:style>
  <w:style w:type="paragraph" w:customStyle="1" w:styleId="Bodytext21">
    <w:name w:val="Body text (2)1"/>
    <w:basedOn w:val="a"/>
    <w:link w:val="Bodytext2"/>
    <w:uiPriority w:val="99"/>
    <w:qFormat/>
    <w:pPr>
      <w:widowControl w:val="0"/>
      <w:shd w:val="clear" w:color="auto" w:fill="FFFFFF"/>
      <w:spacing w:before="300" w:line="302" w:lineRule="exact"/>
      <w:jc w:val="both"/>
    </w:pPr>
    <w:rPr>
      <w:b/>
      <w:bCs/>
      <w:sz w:val="20"/>
      <w:szCs w:val="20"/>
    </w:rPr>
  </w:style>
  <w:style w:type="character" w:customStyle="1" w:styleId="Bodytext20">
    <w:name w:val="Body text (2)"/>
    <w:basedOn w:val="Bodytext2"/>
    <w:uiPriority w:val="99"/>
    <w:qFormat/>
    <w:rPr>
      <w:b/>
      <w:bCs/>
      <w:shd w:val="clear" w:color="auto" w:fill="FFFFFF"/>
    </w:rPr>
  </w:style>
  <w:style w:type="character" w:customStyle="1" w:styleId="a80">
    <w:name w:val="a8"/>
    <w:basedOn w:val="a0"/>
    <w:qFormat/>
  </w:style>
  <w:style w:type="character" w:customStyle="1" w:styleId="ConsPlusNormal">
    <w:name w:val="ConsPlusNormal Знак"/>
    <w:link w:val="ConsPlusNormal0"/>
    <w:uiPriority w:val="99"/>
    <w:qFormat/>
    <w:rPr>
      <w:rFonts w:ascii="Arial" w:hAnsi="Arial" w:cs="Arial"/>
    </w:rPr>
  </w:style>
  <w:style w:type="paragraph" w:customStyle="1" w:styleId="ConsPlusNormal0">
    <w:name w:val="ConsPlusNormal"/>
    <w:link w:val="ConsPlusNormal"/>
    <w:qFormat/>
    <w:pPr>
      <w:widowControl w:val="0"/>
      <w:ind w:firstLine="720"/>
    </w:pPr>
    <w:rPr>
      <w:rFonts w:ascii="Arial" w:hAnsi="Arial" w:cs="Arial"/>
    </w:rPr>
  </w:style>
  <w:style w:type="character" w:customStyle="1" w:styleId="aff1">
    <w:name w:val="Абзац списка Знак"/>
    <w:link w:val="aff2"/>
    <w:uiPriority w:val="34"/>
    <w:qFormat/>
    <w:rPr>
      <w:rFonts w:ascii="Calibri" w:hAnsi="Calibri"/>
      <w:sz w:val="22"/>
      <w:szCs w:val="22"/>
      <w:lang w:eastAsia="en-US"/>
    </w:rPr>
  </w:style>
  <w:style w:type="paragraph" w:styleId="aff2">
    <w:name w:val="List Paragraph"/>
    <w:basedOn w:val="a"/>
    <w:link w:val="aff1"/>
    <w:uiPriority w:val="34"/>
    <w:qFormat/>
    <w:pPr>
      <w:spacing w:after="200" w:line="276" w:lineRule="auto"/>
      <w:ind w:left="720"/>
      <w:contextualSpacing/>
    </w:pPr>
    <w:rPr>
      <w:rFonts w:ascii="Calibri" w:hAnsi="Calibri"/>
      <w:sz w:val="22"/>
      <w:szCs w:val="22"/>
      <w:lang w:eastAsia="en-US"/>
    </w:rPr>
  </w:style>
  <w:style w:type="character" w:customStyle="1" w:styleId="1111">
    <w:name w:val="1.1.1.1 Знак"/>
    <w:basedOn w:val="a0"/>
    <w:link w:val="11110"/>
    <w:qFormat/>
    <w:rPr>
      <w:sz w:val="24"/>
      <w:szCs w:val="22"/>
      <w:lang w:eastAsia="en-US"/>
    </w:rPr>
  </w:style>
  <w:style w:type="paragraph" w:customStyle="1" w:styleId="11110">
    <w:name w:val="1.1.1.1"/>
    <w:basedOn w:val="41"/>
    <w:link w:val="1111"/>
    <w:qFormat/>
    <w:pPr>
      <w:spacing w:after="200"/>
      <w:contextualSpacing w:val="0"/>
    </w:pPr>
    <w:rPr>
      <w:sz w:val="24"/>
      <w:szCs w:val="22"/>
      <w:lang w:eastAsia="en-US"/>
    </w:rPr>
  </w:style>
  <w:style w:type="character" w:customStyle="1" w:styleId="40">
    <w:name w:val="Заголовок 4 Знак"/>
    <w:basedOn w:val="a0"/>
    <w:link w:val="4"/>
    <w:semiHidden/>
    <w:qFormat/>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Pr>
      <w:rFonts w:asciiTheme="majorHAnsi" w:eastAsiaTheme="majorEastAsia" w:hAnsiTheme="majorHAnsi" w:cstheme="majorBidi"/>
      <w:color w:val="244061" w:themeColor="accent1" w:themeShade="80"/>
      <w:sz w:val="24"/>
      <w:szCs w:val="24"/>
    </w:rPr>
  </w:style>
  <w:style w:type="character" w:customStyle="1" w:styleId="aff3">
    <w:name w:val="Гипертекстовая ссылка"/>
    <w:basedOn w:val="a0"/>
    <w:uiPriority w:val="99"/>
    <w:qFormat/>
    <w:rPr>
      <w:color w:val="106BBE"/>
    </w:rPr>
  </w:style>
  <w:style w:type="character" w:customStyle="1" w:styleId="aff4">
    <w:name w:val="Нет"/>
    <w:qFormat/>
  </w:style>
  <w:style w:type="character" w:customStyle="1" w:styleId="aff5">
    <w:name w:val="Основной текст_"/>
    <w:basedOn w:val="a0"/>
    <w:qFormat/>
    <w:rPr>
      <w:rFonts w:ascii="Times New Roman" w:eastAsia="Times New Roman" w:hAnsi="Times New Roman" w:cs="Times New Roman"/>
      <w:sz w:val="28"/>
      <w:szCs w:val="28"/>
      <w:u w:val="none"/>
      <w:shd w:val="clear" w:color="auto" w:fill="auto"/>
    </w:rPr>
  </w:style>
  <w:style w:type="character" w:customStyle="1" w:styleId="aff6">
    <w:name w:val="Цветовое выделение"/>
    <w:qFormat/>
    <w:rPr>
      <w:b/>
      <w:bCs/>
      <w:color w:val="26282F"/>
    </w:rPr>
  </w:style>
  <w:style w:type="character" w:customStyle="1" w:styleId="aff7">
    <w:name w:val="Символ сноски"/>
    <w:qFormat/>
  </w:style>
  <w:style w:type="character" w:customStyle="1" w:styleId="aff8">
    <w:name w:val="Символ концевой сноски"/>
    <w:qFormat/>
  </w:style>
  <w:style w:type="paragraph" w:customStyle="1" w:styleId="aff9">
    <w:name w:val="Колонтитул"/>
    <w:basedOn w:val="a"/>
    <w:qFormat/>
  </w:style>
  <w:style w:type="paragraph" w:customStyle="1" w:styleId="15">
    <w:name w:val="Без интервала1"/>
    <w:qFormat/>
    <w:rPr>
      <w:rFonts w:ascii="Calibri" w:eastAsia="Times New Roman" w:hAnsi="Calibri" w:cs="Calibri"/>
      <w:sz w:val="22"/>
      <w:szCs w:val="22"/>
      <w:lang w:eastAsia="en-US"/>
    </w:rPr>
  </w:style>
  <w:style w:type="paragraph" w:customStyle="1" w:styleId="16">
    <w:name w:val="Абзац списка1"/>
    <w:basedOn w:val="a"/>
    <w:qFormat/>
    <w:pPr>
      <w:ind w:left="720"/>
      <w:jc w:val="both"/>
    </w:pPr>
    <w:rPr>
      <w:rFonts w:ascii="Calibri" w:eastAsia="Times New Roman" w:hAnsi="Calibri" w:cs="Calibri"/>
      <w:sz w:val="22"/>
      <w:szCs w:val="22"/>
      <w:lang w:eastAsia="en-US"/>
    </w:rPr>
  </w:style>
  <w:style w:type="paragraph" w:customStyle="1" w:styleId="consplusnormal1">
    <w:name w:val="consplusnormal1"/>
    <w:basedOn w:val="a"/>
    <w:qFormat/>
    <w:pPr>
      <w:spacing w:beforeAutospacing="1" w:afterAutospacing="1"/>
    </w:pPr>
    <w:rPr>
      <w:sz w:val="24"/>
      <w:szCs w:val="24"/>
    </w:rPr>
  </w:style>
  <w:style w:type="paragraph" w:customStyle="1" w:styleId="200">
    <w:name w:val="20"/>
    <w:basedOn w:val="a"/>
    <w:qFormat/>
    <w:pPr>
      <w:spacing w:beforeAutospacing="1" w:afterAutospacing="1"/>
    </w:pPr>
    <w:rPr>
      <w:sz w:val="24"/>
      <w:szCs w:val="24"/>
    </w:rPr>
  </w:style>
  <w:style w:type="paragraph" w:customStyle="1" w:styleId="201">
    <w:name w:val="Обычный (веб)20"/>
    <w:basedOn w:val="a"/>
    <w:qFormat/>
    <w:pPr>
      <w:jc w:val="both"/>
    </w:pPr>
    <w:rPr>
      <w:color w:val="000000"/>
      <w:sz w:val="24"/>
      <w:szCs w:val="24"/>
      <w:lang w:eastAsia="ar-SA"/>
    </w:rPr>
  </w:style>
  <w:style w:type="paragraph" w:customStyle="1" w:styleId="ConsPlusNonformat">
    <w:name w:val="ConsPlusNonformat"/>
    <w:qFormat/>
    <w:rPr>
      <w:rFonts w:ascii="Courier New" w:eastAsia="Times New Roman" w:hAnsi="Courier New" w:cs="Courier New"/>
      <w:lang w:eastAsia="en-US"/>
    </w:rPr>
  </w:style>
  <w:style w:type="paragraph" w:customStyle="1" w:styleId="ConsPlusCell">
    <w:name w:val="ConsPlusCell"/>
    <w:qFormat/>
    <w:pPr>
      <w:widowControl w:val="0"/>
    </w:pPr>
    <w:rPr>
      <w:rFonts w:ascii="Calibri" w:hAnsi="Calibri" w:cs="Calibri"/>
      <w:sz w:val="22"/>
      <w:szCs w:val="22"/>
    </w:rPr>
  </w:style>
  <w:style w:type="paragraph" w:customStyle="1" w:styleId="affa">
    <w:name w:val="Прижатый влево"/>
    <w:basedOn w:val="a"/>
    <w:next w:val="a"/>
    <w:qFormat/>
    <w:pPr>
      <w:ind w:firstLine="360"/>
    </w:pPr>
    <w:rPr>
      <w:rFonts w:ascii="Arial" w:eastAsia="Times New Roman" w:hAnsi="Arial" w:cs="Arial"/>
      <w:sz w:val="26"/>
      <w:szCs w:val="26"/>
      <w:lang w:val="en-US" w:eastAsia="en-US"/>
    </w:rPr>
  </w:style>
  <w:style w:type="paragraph" w:customStyle="1" w:styleId="ConsPlusTitle">
    <w:name w:val="ConsPlusTitle"/>
    <w:qFormat/>
    <w:pPr>
      <w:widowControl w:val="0"/>
    </w:pPr>
    <w:rPr>
      <w:rFonts w:ascii="Arial" w:hAnsi="Arial" w:cs="Arial"/>
      <w:b/>
      <w:bCs/>
    </w:rPr>
  </w:style>
  <w:style w:type="paragraph" w:customStyle="1" w:styleId="17">
    <w:name w:val="Абзац Уровень 1"/>
    <w:basedOn w:val="a"/>
    <w:qFormat/>
    <w:pPr>
      <w:widowControl w:val="0"/>
      <w:spacing w:line="360" w:lineRule="auto"/>
      <w:ind w:left="928" w:hanging="360"/>
      <w:jc w:val="both"/>
    </w:pPr>
    <w:rPr>
      <w:lang w:eastAsia="ar-SA"/>
    </w:rPr>
  </w:style>
  <w:style w:type="paragraph" w:customStyle="1" w:styleId="affb">
    <w:name w:val="МУ Обычный стиль"/>
    <w:basedOn w:val="a"/>
    <w:qFormat/>
    <w:pPr>
      <w:tabs>
        <w:tab w:val="left" w:pos="0"/>
      </w:tabs>
      <w:ind w:right="-2" w:firstLine="851"/>
      <w:jc w:val="both"/>
    </w:pPr>
    <w:rPr>
      <w:sz w:val="24"/>
      <w:szCs w:val="24"/>
      <w:lang w:val="en-US"/>
    </w:rPr>
  </w:style>
  <w:style w:type="paragraph" w:customStyle="1" w:styleId="affc">
    <w:name w:val="Заголовок Приложения"/>
    <w:basedOn w:val="2"/>
    <w:qFormat/>
    <w:pPr>
      <w:keepLines/>
      <w:widowControl w:val="0"/>
      <w:spacing w:before="120" w:after="240" w:line="360" w:lineRule="auto"/>
    </w:pPr>
  </w:style>
  <w:style w:type="paragraph" w:customStyle="1" w:styleId="ConsNormal">
    <w:name w:val="ConsNormal"/>
    <w:qFormat/>
    <w:pPr>
      <w:widowControl w:val="0"/>
      <w:ind w:right="19772" w:firstLine="720"/>
    </w:pPr>
    <w:rPr>
      <w:rFonts w:ascii="Arial" w:eastAsia="Times New Roman" w:hAnsi="Arial" w:cs="Arial"/>
    </w:rPr>
  </w:style>
  <w:style w:type="paragraph" w:customStyle="1" w:styleId="uni">
    <w:name w:val="uni"/>
    <w:basedOn w:val="a"/>
    <w:qFormat/>
    <w:pPr>
      <w:spacing w:beforeAutospacing="1" w:afterAutospacing="1"/>
    </w:pPr>
    <w:rPr>
      <w:rFonts w:eastAsia="Times New Roman"/>
      <w:sz w:val="24"/>
      <w:szCs w:val="24"/>
    </w:rPr>
  </w:style>
  <w:style w:type="paragraph" w:customStyle="1" w:styleId="28">
    <w:name w:val="2"/>
    <w:basedOn w:val="a"/>
    <w:qFormat/>
    <w:pPr>
      <w:spacing w:beforeAutospacing="1" w:afterAutospacing="1"/>
    </w:pPr>
    <w:rPr>
      <w:rFonts w:eastAsia="Times New Roman"/>
      <w:sz w:val="24"/>
      <w:szCs w:val="24"/>
    </w:rPr>
  </w:style>
  <w:style w:type="paragraph" w:customStyle="1" w:styleId="a00">
    <w:name w:val="a0"/>
    <w:basedOn w:val="a"/>
    <w:qFormat/>
    <w:pPr>
      <w:spacing w:beforeAutospacing="1" w:afterAutospacing="1"/>
    </w:pPr>
    <w:rPr>
      <w:rFonts w:eastAsia="Times New Roman"/>
      <w:sz w:val="24"/>
      <w:szCs w:val="24"/>
    </w:rPr>
  </w:style>
  <w:style w:type="paragraph" w:styleId="affd">
    <w:name w:val="No Spacing"/>
    <w:qFormat/>
    <w:pPr>
      <w:widowControl w:val="0"/>
    </w:pPr>
    <w:rPr>
      <w:rFonts w:eastAsia="Times New Roman"/>
    </w:rPr>
  </w:style>
  <w:style w:type="paragraph" w:customStyle="1" w:styleId="printj">
    <w:name w:val="printj"/>
    <w:basedOn w:val="a"/>
    <w:qFormat/>
    <w:pPr>
      <w:spacing w:before="144" w:after="288"/>
      <w:jc w:val="both"/>
    </w:pPr>
    <w:rPr>
      <w:rFonts w:eastAsia="Times New Roman"/>
      <w:sz w:val="24"/>
      <w:szCs w:val="24"/>
    </w:rPr>
  </w:style>
  <w:style w:type="paragraph" w:customStyle="1" w:styleId="s1">
    <w:name w:val="s1"/>
    <w:basedOn w:val="a"/>
    <w:qFormat/>
    <w:pPr>
      <w:spacing w:beforeAutospacing="1" w:afterAutospacing="1"/>
    </w:pPr>
    <w:rPr>
      <w:rFonts w:eastAsia="Times New Roman"/>
      <w:sz w:val="24"/>
      <w:szCs w:val="24"/>
    </w:rPr>
  </w:style>
  <w:style w:type="paragraph" w:customStyle="1" w:styleId="formattext">
    <w:name w:val="formattext"/>
    <w:basedOn w:val="a"/>
    <w:qFormat/>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pPr>
      <w:numPr>
        <w:ilvl w:val="2"/>
        <w:numId w:val="1"/>
      </w:numPr>
      <w:spacing w:line="276" w:lineRule="auto"/>
      <w:ind w:left="1145" w:firstLine="0"/>
      <w:jc w:val="both"/>
    </w:pPr>
    <w:rPr>
      <w:lang w:eastAsia="en-US"/>
    </w:rPr>
  </w:style>
  <w:style w:type="paragraph" w:customStyle="1" w:styleId="11">
    <w:name w:val="Рег. Основной текст уровнеь 1.1 (базовый)"/>
    <w:basedOn w:val="ConsPlusNormal0"/>
    <w:qFormat/>
    <w:pPr>
      <w:widowControl/>
      <w:numPr>
        <w:ilvl w:val="1"/>
        <w:numId w:val="1"/>
      </w:numPr>
      <w:spacing w:line="276" w:lineRule="auto"/>
      <w:ind w:left="3131" w:firstLine="720"/>
      <w:jc w:val="both"/>
    </w:pPr>
    <w:rPr>
      <w:rFonts w:ascii="Times New Roman" w:hAnsi="Times New Roman" w:cs="Times New Roman"/>
      <w:sz w:val="28"/>
      <w:szCs w:val="28"/>
      <w:lang w:eastAsia="en-US"/>
    </w:rPr>
  </w:style>
  <w:style w:type="paragraph" w:customStyle="1" w:styleId="Default">
    <w:name w:val="Default"/>
    <w:qFormat/>
    <w:rPr>
      <w:color w:val="000000"/>
      <w:sz w:val="24"/>
      <w:szCs w:val="24"/>
    </w:rPr>
  </w:style>
  <w:style w:type="paragraph" w:customStyle="1" w:styleId="affe">
    <w:name w:val="_Табл_Текст"/>
    <w:qFormat/>
    <w:pPr>
      <w:widowControl w:val="0"/>
    </w:pPr>
    <w:rPr>
      <w:rFonts w:eastAsia="Arial Unicode MS" w:cs="Arial Unicode MS"/>
      <w:color w:val="00000A"/>
      <w:sz w:val="28"/>
      <w:szCs w:val="28"/>
      <w:lang w:val="de-DE"/>
    </w:rPr>
  </w:style>
  <w:style w:type="paragraph" w:customStyle="1" w:styleId="afff">
    <w:name w:val="Содержимое таблицы"/>
    <w:basedOn w:val="a"/>
    <w:qFormat/>
    <w:pPr>
      <w:widowControl w:val="0"/>
      <w:suppressLineNumbers/>
    </w:pPr>
  </w:style>
  <w:style w:type="paragraph" w:customStyle="1" w:styleId="29">
    <w:name w:val="Основной текст (2)"/>
    <w:basedOn w:val="a"/>
    <w:qFormat/>
    <w:pPr>
      <w:spacing w:after="300"/>
    </w:pPr>
    <w:rPr>
      <w:rFonts w:eastAsia="Times New Roman"/>
      <w:sz w:val="26"/>
      <w:szCs w:val="26"/>
    </w:rPr>
  </w:style>
  <w:style w:type="paragraph" w:customStyle="1" w:styleId="afff0">
    <w:name w:val="Другое"/>
    <w:basedOn w:val="a"/>
    <w:qFormat/>
    <w:pPr>
      <w:ind w:firstLine="400"/>
    </w:pPr>
    <w:rPr>
      <w:rFonts w:eastAsia="Times New Roman"/>
    </w:rPr>
  </w:style>
  <w:style w:type="paragraph" w:customStyle="1" w:styleId="afff1">
    <w:name w:val="Заголовок таблицы"/>
    <w:basedOn w:val="afff"/>
    <w:qFormat/>
    <w:pPr>
      <w:jc w:val="center"/>
    </w:pPr>
    <w:rPr>
      <w:b/>
      <w:bCs/>
    </w:rPr>
  </w:style>
  <w:style w:type="paragraph" w:customStyle="1" w:styleId="afff2">
    <w:name w:val="Рег. Обычный с отступом"/>
    <w:basedOn w:val="a"/>
    <w:qFormat/>
    <w:pPr>
      <w:ind w:firstLine="540"/>
      <w:jc w:val="both"/>
    </w:pPr>
    <w:rPr>
      <w:rFonts w:eastAsia="Times New Roman"/>
      <w:lang w:eastAsia="ar-SA"/>
    </w:rPr>
  </w:style>
  <w:style w:type="character" w:customStyle="1" w:styleId="Bodytext3">
    <w:name w:val="Body text (3)_"/>
    <w:basedOn w:val="a0"/>
    <w:link w:val="Bodytext30"/>
    <w:qFormat/>
    <w:rPr>
      <w:rFonts w:eastAsia="Times New Roman"/>
      <w:sz w:val="27"/>
      <w:szCs w:val="27"/>
      <w:shd w:val="clear" w:color="auto" w:fill="FFFFFF"/>
    </w:rPr>
  </w:style>
  <w:style w:type="paragraph" w:customStyle="1" w:styleId="Bodytext30">
    <w:name w:val="Body text (3)"/>
    <w:basedOn w:val="a"/>
    <w:link w:val="Bodytext3"/>
    <w:qFormat/>
    <w:pPr>
      <w:shd w:val="clear" w:color="auto" w:fill="FFFFFF"/>
      <w:spacing w:before="1860" w:line="322" w:lineRule="exact"/>
      <w:ind w:hanging="1040"/>
      <w:jc w:val="center"/>
    </w:pPr>
    <w:rPr>
      <w:rFonts w:eastAsia="Times New Roman"/>
      <w:sz w:val="27"/>
      <w:szCs w:val="27"/>
    </w:rPr>
  </w:style>
  <w:style w:type="character" w:customStyle="1" w:styleId="Heading2">
    <w:name w:val="Heading #2_"/>
    <w:basedOn w:val="a0"/>
    <w:link w:val="Heading20"/>
    <w:qFormat/>
    <w:rPr>
      <w:rFonts w:eastAsia="Times New Roman"/>
      <w:sz w:val="27"/>
      <w:szCs w:val="27"/>
      <w:shd w:val="clear" w:color="auto" w:fill="FFFFFF"/>
    </w:rPr>
  </w:style>
  <w:style w:type="paragraph" w:customStyle="1" w:styleId="Heading20">
    <w:name w:val="Heading #2"/>
    <w:basedOn w:val="a"/>
    <w:link w:val="Heading2"/>
    <w:qFormat/>
    <w:pPr>
      <w:shd w:val="clear" w:color="auto" w:fill="FFFFFF"/>
      <w:spacing w:line="322" w:lineRule="exact"/>
      <w:ind w:hanging="1580"/>
      <w:jc w:val="center"/>
      <w:outlineLvl w:val="1"/>
    </w:pPr>
    <w:rPr>
      <w:rFonts w:eastAsia="Times New Roman"/>
      <w:sz w:val="27"/>
      <w:szCs w:val="27"/>
    </w:rPr>
  </w:style>
  <w:style w:type="character" w:customStyle="1" w:styleId="Bodytext7">
    <w:name w:val="Body text (7)_"/>
    <w:basedOn w:val="a0"/>
    <w:link w:val="Bodytext70"/>
    <w:qFormat/>
    <w:rPr>
      <w:rFonts w:eastAsia="Times New Roman"/>
      <w:sz w:val="17"/>
      <w:szCs w:val="17"/>
      <w:shd w:val="clear" w:color="auto" w:fill="FFFFFF"/>
    </w:rPr>
  </w:style>
  <w:style w:type="paragraph" w:customStyle="1" w:styleId="Bodytext70">
    <w:name w:val="Body text (7)"/>
    <w:basedOn w:val="a"/>
    <w:link w:val="Bodytext7"/>
    <w:qFormat/>
    <w:pPr>
      <w:shd w:val="clear" w:color="auto" w:fill="FFFFFF"/>
      <w:spacing w:before="180" w:after="60" w:line="0" w:lineRule="atLeast"/>
      <w:jc w:val="center"/>
    </w:pPr>
    <w:rPr>
      <w:rFonts w:eastAsia="Times New Roman"/>
      <w:sz w:val="17"/>
      <w:szCs w:val="17"/>
    </w:rPr>
  </w:style>
  <w:style w:type="character" w:customStyle="1" w:styleId="Bodytext5">
    <w:name w:val="Body text (5)_"/>
    <w:basedOn w:val="a0"/>
    <w:link w:val="Bodytext50"/>
    <w:qFormat/>
    <w:rPr>
      <w:rFonts w:eastAsia="Times New Roman"/>
      <w:sz w:val="23"/>
      <w:szCs w:val="23"/>
      <w:shd w:val="clear" w:color="auto" w:fill="FFFFFF"/>
    </w:rPr>
  </w:style>
  <w:style w:type="paragraph" w:customStyle="1" w:styleId="Bodytext50">
    <w:name w:val="Body text (5)"/>
    <w:basedOn w:val="a"/>
    <w:link w:val="Bodytext5"/>
    <w:qFormat/>
    <w:pPr>
      <w:shd w:val="clear" w:color="auto" w:fill="FFFFFF"/>
      <w:spacing w:line="0" w:lineRule="atLeast"/>
    </w:pPr>
    <w:rPr>
      <w:rFonts w:eastAsia="Times New Roman"/>
      <w:sz w:val="23"/>
      <w:szCs w:val="23"/>
    </w:rPr>
  </w:style>
  <w:style w:type="character" w:customStyle="1" w:styleId="Bodytext8">
    <w:name w:val="Body text (8)_"/>
    <w:basedOn w:val="a0"/>
    <w:link w:val="Bodytext80"/>
    <w:qFormat/>
    <w:rPr>
      <w:rFonts w:eastAsia="Times New Roman"/>
      <w:sz w:val="16"/>
      <w:szCs w:val="16"/>
      <w:shd w:val="clear" w:color="auto" w:fill="FFFFFF"/>
    </w:rPr>
  </w:style>
  <w:style w:type="paragraph" w:customStyle="1" w:styleId="Bodytext80">
    <w:name w:val="Body text (8)"/>
    <w:basedOn w:val="a"/>
    <w:link w:val="Bodytext8"/>
    <w:qFormat/>
    <w:pPr>
      <w:shd w:val="clear" w:color="auto" w:fill="FFFFFF"/>
      <w:spacing w:before="60" w:after="840" w:line="0" w:lineRule="atLeast"/>
    </w:pPr>
    <w:rPr>
      <w:rFonts w:eastAsia="Times New Roman"/>
      <w:sz w:val="16"/>
      <w:szCs w:val="16"/>
    </w:rPr>
  </w:style>
  <w:style w:type="paragraph" w:customStyle="1" w:styleId="92">
    <w:name w:val="Основной текст9"/>
    <w:basedOn w:val="a"/>
    <w:qFormat/>
    <w:pPr>
      <w:shd w:val="clear" w:color="auto" w:fill="FFFFFF"/>
      <w:spacing w:before="420" w:after="1860" w:line="0" w:lineRule="atLeast"/>
      <w:ind w:hanging="720"/>
    </w:pPr>
    <w:rPr>
      <w:rFonts w:eastAsia="Times New Roman"/>
      <w:color w:val="000000"/>
      <w:sz w:val="27"/>
      <w:szCs w:val="27"/>
      <w:lang w:val="ru"/>
    </w:rPr>
  </w:style>
  <w:style w:type="numbering" w:customStyle="1" w:styleId="18">
    <w:name w:val="Нет списка1"/>
    <w:next w:val="a2"/>
    <w:uiPriority w:val="99"/>
    <w:semiHidden/>
    <w:unhideWhenUsed/>
    <w:rsid w:val="00D26C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FEA16-9DDE-4B0F-8B8F-20B459687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37</Pages>
  <Words>9626</Words>
  <Characters>54869</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64367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HUAWEI</cp:lastModifiedBy>
  <cp:revision>310</cp:revision>
  <dcterms:created xsi:type="dcterms:W3CDTF">2025-10-24T07:17:00Z</dcterms:created>
  <dcterms:modified xsi:type="dcterms:W3CDTF">2026-10-12T07:59:00Z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1CF94977CAC94CDD837EAC467C36602E_12</vt:lpwstr>
  </property>
</Properties>
</file>